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F860C3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 xml:space="preserve">UMOWA nr </w:t>
      </w:r>
      <w:r w:rsidR="009C6AAB" w:rsidRPr="00F860C3">
        <w:rPr>
          <w:rFonts w:ascii="Arial Narrow" w:hAnsi="Arial Narrow"/>
          <w:b/>
          <w:sz w:val="22"/>
          <w:szCs w:val="22"/>
        </w:rPr>
        <w:t>….…</w:t>
      </w:r>
      <w:r w:rsidR="00515CA8" w:rsidRPr="00F860C3">
        <w:rPr>
          <w:rFonts w:ascii="Arial Narrow" w:hAnsi="Arial Narrow"/>
          <w:b/>
          <w:sz w:val="22"/>
          <w:szCs w:val="22"/>
        </w:rPr>
        <w:t>/P</w:t>
      </w:r>
      <w:r w:rsidR="00EA11B9" w:rsidRPr="00F860C3">
        <w:rPr>
          <w:rFonts w:ascii="Arial Narrow" w:hAnsi="Arial Narrow"/>
          <w:b/>
          <w:sz w:val="22"/>
          <w:szCs w:val="22"/>
        </w:rPr>
        <w:t>/20</w:t>
      </w:r>
      <w:r w:rsidRPr="00F860C3">
        <w:rPr>
          <w:rFonts w:ascii="Arial Narrow" w:hAnsi="Arial Narrow"/>
          <w:b/>
          <w:sz w:val="22"/>
          <w:szCs w:val="22"/>
        </w:rPr>
        <w:t>2</w:t>
      </w:r>
      <w:r w:rsidR="005B3A3B" w:rsidRPr="00F860C3">
        <w:rPr>
          <w:rFonts w:ascii="Arial Narrow" w:hAnsi="Arial Narrow"/>
          <w:b/>
          <w:sz w:val="22"/>
          <w:szCs w:val="22"/>
        </w:rPr>
        <w:t>2</w:t>
      </w:r>
      <w:r w:rsidR="00C44506" w:rsidRPr="00F860C3">
        <w:rPr>
          <w:rFonts w:ascii="Arial Narrow" w:hAnsi="Arial Narrow"/>
          <w:b/>
          <w:sz w:val="22"/>
          <w:szCs w:val="22"/>
        </w:rPr>
        <w:t xml:space="preserve">/TU   </w:t>
      </w: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F860C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F860C3">
        <w:rPr>
          <w:rFonts w:ascii="Arial Narrow" w:hAnsi="Arial Narrow"/>
          <w:sz w:val="22"/>
          <w:szCs w:val="22"/>
        </w:rPr>
        <w:t xml:space="preserve">dniu </w:t>
      </w:r>
      <w:r w:rsidR="001E690C" w:rsidRPr="00F860C3">
        <w:rPr>
          <w:rFonts w:ascii="Arial Narrow" w:hAnsi="Arial Narrow"/>
          <w:sz w:val="22"/>
          <w:szCs w:val="22"/>
        </w:rPr>
        <w:t>....................202</w:t>
      </w:r>
      <w:r w:rsidR="005B3A3B" w:rsidRPr="00F860C3">
        <w:rPr>
          <w:rFonts w:ascii="Arial Narrow" w:hAnsi="Arial Narrow"/>
          <w:sz w:val="22"/>
          <w:szCs w:val="22"/>
        </w:rPr>
        <w:t>2</w:t>
      </w:r>
      <w:r w:rsidR="009B7195" w:rsidRPr="00F860C3">
        <w:rPr>
          <w:rFonts w:ascii="Arial Narrow" w:hAnsi="Arial Narrow"/>
          <w:sz w:val="22"/>
          <w:szCs w:val="22"/>
        </w:rPr>
        <w:t xml:space="preserve"> </w:t>
      </w:r>
      <w:r w:rsidR="00DC070E" w:rsidRPr="00F860C3">
        <w:rPr>
          <w:rFonts w:ascii="Arial Narrow" w:hAnsi="Arial Narrow"/>
          <w:sz w:val="22"/>
          <w:szCs w:val="22"/>
        </w:rPr>
        <w:t>r</w:t>
      </w:r>
      <w:proofErr w:type="gramEnd"/>
      <w:r w:rsidR="008C4564" w:rsidRPr="00F860C3">
        <w:rPr>
          <w:rFonts w:ascii="Arial Narrow" w:hAnsi="Arial Narrow"/>
          <w:sz w:val="22"/>
          <w:szCs w:val="22"/>
        </w:rPr>
        <w:t>.</w:t>
      </w:r>
      <w:r w:rsidR="00C44506" w:rsidRPr="00F860C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F860C3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F860C3">
        <w:rPr>
          <w:rFonts w:ascii="Arial Narrow" w:hAnsi="Arial Narrow"/>
          <w:b/>
          <w:sz w:val="22"/>
          <w:szCs w:val="22"/>
        </w:rPr>
        <w:t>w</w:t>
      </w:r>
      <w:proofErr w:type="gramEnd"/>
      <w:r w:rsidRPr="00F860C3">
        <w:rPr>
          <w:rFonts w:ascii="Arial Narrow" w:hAnsi="Arial Narrow"/>
          <w:b/>
          <w:sz w:val="22"/>
          <w:szCs w:val="22"/>
        </w:rPr>
        <w:t xml:space="preserve"> Bydgoszczy</w:t>
      </w:r>
      <w:r w:rsidRPr="00F860C3">
        <w:rPr>
          <w:rFonts w:ascii="Arial Narrow" w:hAnsi="Arial Narrow"/>
          <w:sz w:val="22"/>
          <w:szCs w:val="22"/>
        </w:rPr>
        <w:t xml:space="preserve">, </w:t>
      </w:r>
    </w:p>
    <w:p w:rsidR="00D57E39" w:rsidRPr="00F860C3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F860C3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 w:rsidRPr="00F860C3">
        <w:rPr>
          <w:rFonts w:ascii="Arial Narrow" w:hAnsi="Arial Narrow"/>
          <w:sz w:val="22"/>
          <w:szCs w:val="22"/>
        </w:rPr>
        <w:t xml:space="preserve">rowadzonego przez Sąd </w:t>
      </w:r>
      <w:proofErr w:type="gramStart"/>
      <w:r w:rsidR="00B379F9" w:rsidRPr="00F860C3">
        <w:rPr>
          <w:rFonts w:ascii="Arial Narrow" w:hAnsi="Arial Narrow"/>
          <w:sz w:val="22"/>
          <w:szCs w:val="22"/>
        </w:rPr>
        <w:t xml:space="preserve">Rejonowy  </w:t>
      </w:r>
      <w:r w:rsidRPr="00F860C3">
        <w:rPr>
          <w:rFonts w:ascii="Arial Narrow" w:hAnsi="Arial Narrow"/>
          <w:sz w:val="22"/>
          <w:szCs w:val="22"/>
        </w:rPr>
        <w:t>w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 NIP 554-031-25-10, REGON  090538318</w:t>
      </w:r>
      <w:r w:rsidR="00C532F7" w:rsidRPr="00F860C3">
        <w:rPr>
          <w:rFonts w:ascii="Arial Narrow" w:hAnsi="Arial Narrow"/>
          <w:sz w:val="22"/>
          <w:szCs w:val="22"/>
        </w:rPr>
        <w:t xml:space="preserve"> </w:t>
      </w:r>
      <w:r w:rsidR="006E3A34" w:rsidRPr="00F860C3">
        <w:rPr>
          <w:rFonts w:ascii="Arial Narrow" w:hAnsi="Arial Narrow"/>
          <w:sz w:val="22"/>
          <w:szCs w:val="22"/>
        </w:rPr>
        <w:t>reprezentowanym przez :</w:t>
      </w:r>
    </w:p>
    <w:p w:rsidR="00C44506" w:rsidRPr="00F860C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F860C3">
        <w:rPr>
          <w:rFonts w:ascii="Arial Narrow" w:hAnsi="Arial Narrow"/>
          <w:b/>
          <w:sz w:val="22"/>
          <w:szCs w:val="22"/>
        </w:rPr>
        <w:t>płk</w:t>
      </w:r>
      <w:proofErr w:type="gramEnd"/>
      <w:r w:rsidRPr="00F860C3">
        <w:rPr>
          <w:rFonts w:ascii="Arial Narrow" w:hAnsi="Arial Narrow"/>
          <w:b/>
          <w:sz w:val="22"/>
          <w:szCs w:val="22"/>
        </w:rPr>
        <w:t xml:space="preserve"> dr n. med. Robert</w:t>
      </w:r>
      <w:r w:rsidR="00AF4167" w:rsidRPr="00F860C3">
        <w:rPr>
          <w:rFonts w:ascii="Arial Narrow" w:hAnsi="Arial Narrow"/>
          <w:b/>
          <w:sz w:val="22"/>
          <w:szCs w:val="22"/>
        </w:rPr>
        <w:t>a</w:t>
      </w:r>
      <w:r w:rsidRPr="00F860C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F860C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F860C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F860C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zwanym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dalej </w:t>
      </w:r>
      <w:r w:rsidRPr="00F860C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F860C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F860C3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F860C3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F860C3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F860C3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F860C3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F860C3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F860C3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F860C3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F860C3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F860C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F860C3">
        <w:rPr>
          <w:rFonts w:ascii="Arial Narrow" w:hAnsi="Arial Narrow"/>
          <w:b/>
          <w:sz w:val="22"/>
          <w:szCs w:val="22"/>
        </w:rPr>
        <w:t>........................................</w:t>
      </w:r>
      <w:r w:rsidRPr="00F860C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F860C3">
        <w:rPr>
          <w:rFonts w:ascii="Arial Narrow" w:hAnsi="Arial Narrow"/>
          <w:b/>
          <w:sz w:val="22"/>
          <w:szCs w:val="22"/>
        </w:rPr>
        <w:t>......</w:t>
      </w:r>
      <w:proofErr w:type="gramEnd"/>
      <w:r w:rsidR="001E690C" w:rsidRPr="00F860C3">
        <w:rPr>
          <w:rFonts w:ascii="Arial Narrow" w:hAnsi="Arial Narrow"/>
          <w:b/>
          <w:sz w:val="22"/>
          <w:szCs w:val="22"/>
        </w:rPr>
        <w:t>..............................</w:t>
      </w:r>
      <w:r w:rsidR="0005066F" w:rsidRPr="00F860C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F860C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zwanym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dalej </w:t>
      </w:r>
      <w:r w:rsidRPr="00F860C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F860C3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1</w:t>
      </w:r>
    </w:p>
    <w:p w:rsidR="00D57E39" w:rsidRPr="00F860C3" w:rsidRDefault="00D57E39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F860C3">
        <w:rPr>
          <w:sz w:val="22"/>
        </w:rPr>
        <w:t>Działając na podstawie Ustawy z 11 września 2019 – Prawo Zamówień Publicznych</w:t>
      </w:r>
      <w:r w:rsidR="006B683B" w:rsidRPr="00F860C3">
        <w:rPr>
          <w:sz w:val="22"/>
        </w:rPr>
        <w:t xml:space="preserve"> </w:t>
      </w:r>
      <w:r w:rsidRPr="00F860C3">
        <w:rPr>
          <w:sz w:val="22"/>
        </w:rPr>
        <w:t xml:space="preserve">(Dz. U. </w:t>
      </w:r>
      <w:proofErr w:type="gramStart"/>
      <w:r w:rsidRPr="00F860C3">
        <w:rPr>
          <w:sz w:val="22"/>
        </w:rPr>
        <w:t>poz</w:t>
      </w:r>
      <w:proofErr w:type="gramEnd"/>
      <w:r w:rsidRPr="00F860C3">
        <w:rPr>
          <w:sz w:val="22"/>
        </w:rPr>
        <w:t>. 2019</w:t>
      </w:r>
      <w:r w:rsidR="006F78FD" w:rsidRPr="00F860C3">
        <w:rPr>
          <w:sz w:val="22"/>
        </w:rPr>
        <w:t xml:space="preserve"> </w:t>
      </w:r>
      <w:r w:rsidR="006E3A34" w:rsidRPr="00F860C3">
        <w:rPr>
          <w:sz w:val="22"/>
        </w:rPr>
        <w:t xml:space="preserve">z </w:t>
      </w:r>
      <w:proofErr w:type="spellStart"/>
      <w:r w:rsidR="006E3A34" w:rsidRPr="00F860C3">
        <w:rPr>
          <w:sz w:val="22"/>
        </w:rPr>
        <w:t>póź</w:t>
      </w:r>
      <w:r w:rsidR="001F2F2F" w:rsidRPr="00F860C3">
        <w:rPr>
          <w:sz w:val="22"/>
        </w:rPr>
        <w:t>n</w:t>
      </w:r>
      <w:proofErr w:type="spellEnd"/>
      <w:r w:rsidR="006E3A34" w:rsidRPr="00F860C3">
        <w:rPr>
          <w:sz w:val="22"/>
        </w:rPr>
        <w:t xml:space="preserve">. </w:t>
      </w:r>
      <w:proofErr w:type="gramStart"/>
      <w:r w:rsidR="006E3A34" w:rsidRPr="00F860C3">
        <w:rPr>
          <w:sz w:val="22"/>
        </w:rPr>
        <w:t>zm</w:t>
      </w:r>
      <w:proofErr w:type="gramEnd"/>
      <w:r w:rsidR="006E3A34" w:rsidRPr="00F860C3">
        <w:rPr>
          <w:sz w:val="22"/>
        </w:rPr>
        <w:t>.</w:t>
      </w:r>
      <w:r w:rsidRPr="00F860C3">
        <w:rPr>
          <w:sz w:val="22"/>
        </w:rPr>
        <w:t xml:space="preserve">) w trybie </w:t>
      </w:r>
      <w:r w:rsidR="005B3A3B" w:rsidRPr="00F860C3">
        <w:rPr>
          <w:sz w:val="22"/>
        </w:rPr>
        <w:t>przetargu nieograniczonego</w:t>
      </w:r>
      <w:r w:rsidRPr="00F860C3">
        <w:rPr>
          <w:sz w:val="22"/>
        </w:rPr>
        <w:t xml:space="preserve"> </w:t>
      </w:r>
      <w:r w:rsidR="000F5928" w:rsidRPr="00F860C3">
        <w:rPr>
          <w:sz w:val="22"/>
        </w:rPr>
        <w:t>opublikowan</w:t>
      </w:r>
      <w:r w:rsidR="005B3A3B" w:rsidRPr="00F860C3">
        <w:rPr>
          <w:sz w:val="22"/>
        </w:rPr>
        <w:t>ego</w:t>
      </w:r>
      <w:r w:rsidR="000F5928" w:rsidRPr="00F860C3">
        <w:rPr>
          <w:sz w:val="22"/>
        </w:rPr>
        <w:t xml:space="preserve"> </w:t>
      </w:r>
      <w:r w:rsidRPr="00F860C3">
        <w:rPr>
          <w:sz w:val="22"/>
        </w:rPr>
        <w:t xml:space="preserve">w </w:t>
      </w:r>
      <w:r w:rsidR="005B3A3B" w:rsidRPr="00F860C3">
        <w:rPr>
          <w:sz w:val="22"/>
        </w:rPr>
        <w:t>DUUE</w:t>
      </w:r>
      <w:r w:rsidRPr="00F860C3">
        <w:rPr>
          <w:sz w:val="22"/>
        </w:rPr>
        <w:t xml:space="preserve"> nr </w:t>
      </w:r>
      <w:r w:rsidRPr="00F860C3">
        <w:rPr>
          <w:b/>
          <w:sz w:val="22"/>
        </w:rPr>
        <w:t>…………......… data publikacji ………………</w:t>
      </w:r>
      <w:r w:rsidRPr="00F860C3">
        <w:rPr>
          <w:sz w:val="22"/>
        </w:rPr>
        <w:t xml:space="preserve"> na </w:t>
      </w:r>
      <w:r w:rsidR="005B3A3B" w:rsidRPr="00F860C3">
        <w:rPr>
          <w:b/>
          <w:sz w:val="22"/>
        </w:rPr>
        <w:t xml:space="preserve">Naprawy sprzętu medycznego </w:t>
      </w:r>
      <w:r w:rsidR="009C1EE9">
        <w:rPr>
          <w:b/>
          <w:sz w:val="22"/>
        </w:rPr>
        <w:t>p</w:t>
      </w:r>
      <w:bookmarkStart w:id="0" w:name="_GoBack"/>
      <w:bookmarkEnd w:id="0"/>
      <w:r w:rsidR="005B3A3B" w:rsidRPr="00F860C3">
        <w:rPr>
          <w:b/>
          <w:sz w:val="22"/>
        </w:rPr>
        <w:t>o diagnostyce, serwis i konserwację zbiornika tlenu oraz zakup lampy RTG i monitorów stanowiskowych</w:t>
      </w:r>
      <w:r w:rsidRPr="00F860C3">
        <w:rPr>
          <w:b/>
          <w:sz w:val="22"/>
        </w:rPr>
        <w:t xml:space="preserve"> - sprawa nr </w:t>
      </w:r>
      <w:r w:rsidR="005B3A3B" w:rsidRPr="00F860C3">
        <w:rPr>
          <w:b/>
          <w:sz w:val="22"/>
        </w:rPr>
        <w:t>14/2022</w:t>
      </w:r>
      <w:r w:rsidRPr="00F860C3">
        <w:rPr>
          <w:b/>
          <w:sz w:val="22"/>
        </w:rPr>
        <w:t xml:space="preserve"> </w:t>
      </w:r>
      <w:r w:rsidRPr="00F860C3">
        <w:rPr>
          <w:sz w:val="22"/>
        </w:rPr>
        <w:t xml:space="preserve">dokonał wyboru </w:t>
      </w:r>
      <w:r w:rsidRPr="00F860C3">
        <w:rPr>
          <w:b/>
          <w:sz w:val="22"/>
        </w:rPr>
        <w:t xml:space="preserve">Wykonawcy </w:t>
      </w:r>
      <w:r w:rsidRPr="00F860C3">
        <w:rPr>
          <w:sz w:val="22"/>
        </w:rPr>
        <w:t xml:space="preserve">w celu realizacji ww. dostaw na rzecz </w:t>
      </w:r>
      <w:r w:rsidRPr="00F860C3">
        <w:rPr>
          <w:b/>
          <w:sz w:val="22"/>
        </w:rPr>
        <w:t>Zamawiającego.</w:t>
      </w:r>
    </w:p>
    <w:p w:rsidR="00D57E39" w:rsidRPr="00F860C3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F860C3">
        <w:rPr>
          <w:sz w:val="22"/>
        </w:rPr>
        <w:t>Szczegółowy zakres wykonania przedmiotu umowy określa: Załącznik nr 1 do umowy określon</w:t>
      </w:r>
      <w:r w:rsidR="005A73E5" w:rsidRPr="00F860C3">
        <w:rPr>
          <w:sz w:val="22"/>
        </w:rPr>
        <w:t>y</w:t>
      </w:r>
      <w:r w:rsidRPr="00F860C3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F860C3">
        <w:rPr>
          <w:sz w:val="22"/>
        </w:rPr>
        <w:t>.</w:t>
      </w:r>
    </w:p>
    <w:p w:rsidR="00D57E39" w:rsidRPr="00F860C3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F860C3">
        <w:rPr>
          <w:b/>
          <w:sz w:val="22"/>
        </w:rPr>
        <w:t xml:space="preserve">Wykonawca </w:t>
      </w:r>
      <w:r w:rsidRPr="00F860C3">
        <w:rPr>
          <w:sz w:val="22"/>
        </w:rPr>
        <w:t>oświadcza, iż posiada wszelkie uprawnienia niezbędne do realizacji niniejszej umowy.</w:t>
      </w:r>
    </w:p>
    <w:p w:rsidR="005B3A3B" w:rsidRPr="00F860C3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Wartość umowy brutto: </w:t>
      </w:r>
      <w:r w:rsidRPr="00F860C3">
        <w:rPr>
          <w:rFonts w:ascii="Arial Narrow" w:hAnsi="Arial Narrow"/>
          <w:b/>
          <w:sz w:val="22"/>
          <w:szCs w:val="22"/>
        </w:rPr>
        <w:t>………………...………</w:t>
      </w:r>
      <w:r w:rsidR="006A6E56" w:rsidRPr="00F860C3">
        <w:rPr>
          <w:rFonts w:ascii="Arial Narrow" w:hAnsi="Arial Narrow"/>
          <w:b/>
          <w:sz w:val="22"/>
          <w:szCs w:val="22"/>
        </w:rPr>
        <w:t>zł</w:t>
      </w:r>
      <w:r w:rsidRPr="00F860C3">
        <w:rPr>
          <w:rFonts w:ascii="Arial Narrow" w:hAnsi="Arial Narrow"/>
          <w:sz w:val="22"/>
          <w:szCs w:val="22"/>
        </w:rPr>
        <w:t xml:space="preserve"> (słownie:</w:t>
      </w:r>
      <w:r w:rsidR="006A6E56" w:rsidRPr="00F860C3">
        <w:rPr>
          <w:rFonts w:ascii="Arial Narrow" w:hAnsi="Arial Narrow"/>
          <w:sz w:val="22"/>
          <w:szCs w:val="22"/>
        </w:rPr>
        <w:t xml:space="preserve"> </w:t>
      </w:r>
      <w:r w:rsidRPr="00F860C3">
        <w:rPr>
          <w:rFonts w:ascii="Arial Narrow" w:hAnsi="Arial Narrow"/>
          <w:i/>
          <w:sz w:val="22"/>
          <w:szCs w:val="22"/>
        </w:rPr>
        <w:t>……………………………………</w:t>
      </w:r>
      <w:r w:rsidRPr="00F860C3">
        <w:rPr>
          <w:rFonts w:ascii="Arial Narrow" w:hAnsi="Arial Narrow"/>
          <w:sz w:val="22"/>
          <w:szCs w:val="22"/>
        </w:rPr>
        <w:t xml:space="preserve">), w tym podatek VAT w </w:t>
      </w:r>
      <w:proofErr w:type="gramStart"/>
      <w:r w:rsidRPr="00F860C3">
        <w:rPr>
          <w:rFonts w:ascii="Arial Narrow" w:hAnsi="Arial Narrow"/>
          <w:sz w:val="22"/>
          <w:szCs w:val="22"/>
        </w:rPr>
        <w:t>wysok</w:t>
      </w:r>
      <w:r w:rsidR="006A6E56" w:rsidRPr="00F860C3">
        <w:rPr>
          <w:rFonts w:ascii="Arial Narrow" w:hAnsi="Arial Narrow"/>
          <w:sz w:val="22"/>
          <w:szCs w:val="22"/>
        </w:rPr>
        <w:t xml:space="preserve">ości ....%, tj. .......... </w:t>
      </w:r>
      <w:proofErr w:type="gramEnd"/>
      <w:r w:rsidR="006A6E56" w:rsidRPr="00F860C3">
        <w:rPr>
          <w:rFonts w:ascii="Arial Narrow" w:hAnsi="Arial Narrow"/>
          <w:sz w:val="22"/>
          <w:szCs w:val="22"/>
        </w:rPr>
        <w:t>zł (</w:t>
      </w:r>
      <w:r w:rsidRPr="00F860C3">
        <w:rPr>
          <w:rFonts w:ascii="Arial Narrow" w:hAnsi="Arial Narrow"/>
          <w:sz w:val="22"/>
          <w:szCs w:val="22"/>
        </w:rPr>
        <w:t>słownie</w:t>
      </w:r>
      <w:r w:rsidR="006A6E56" w:rsidRPr="00F860C3">
        <w:rPr>
          <w:rFonts w:ascii="Arial Narrow" w:hAnsi="Arial Narrow"/>
          <w:sz w:val="22"/>
          <w:szCs w:val="22"/>
        </w:rPr>
        <w:t>:</w:t>
      </w:r>
      <w:r w:rsidRPr="00F860C3">
        <w:rPr>
          <w:rFonts w:ascii="Arial Narrow" w:hAnsi="Arial Narrow"/>
          <w:sz w:val="22"/>
          <w:szCs w:val="22"/>
        </w:rPr>
        <w:t xml:space="preserve"> </w:t>
      </w:r>
      <w:r w:rsidRPr="00F860C3">
        <w:rPr>
          <w:rFonts w:ascii="Arial Narrow" w:hAnsi="Arial Narrow"/>
          <w:i/>
          <w:sz w:val="22"/>
          <w:szCs w:val="22"/>
        </w:rPr>
        <w:t>.....……………...</w:t>
      </w:r>
      <w:r w:rsidR="006A6E56" w:rsidRPr="00F860C3">
        <w:rPr>
          <w:rFonts w:ascii="Arial Narrow" w:hAnsi="Arial Narrow"/>
          <w:sz w:val="22"/>
          <w:szCs w:val="22"/>
        </w:rPr>
        <w:t>)</w:t>
      </w:r>
      <w:r w:rsidRPr="00F860C3">
        <w:rPr>
          <w:rFonts w:ascii="Arial Narrow" w:hAnsi="Arial Narrow"/>
          <w:sz w:val="22"/>
          <w:szCs w:val="22"/>
        </w:rPr>
        <w:t xml:space="preserve">, wartość </w:t>
      </w:r>
      <w:proofErr w:type="gramStart"/>
      <w:r w:rsidRPr="00F860C3">
        <w:rPr>
          <w:rFonts w:ascii="Arial Narrow" w:hAnsi="Arial Narrow"/>
          <w:sz w:val="22"/>
          <w:szCs w:val="22"/>
        </w:rPr>
        <w:t>netto ..................</w:t>
      </w:r>
      <w:proofErr w:type="gramEnd"/>
      <w:r w:rsidRPr="00F860C3">
        <w:rPr>
          <w:rFonts w:ascii="Arial Narrow" w:hAnsi="Arial Narrow"/>
          <w:sz w:val="22"/>
          <w:szCs w:val="22"/>
        </w:rPr>
        <w:t>zł (</w:t>
      </w:r>
      <w:proofErr w:type="gramStart"/>
      <w:r w:rsidRPr="00F860C3">
        <w:rPr>
          <w:rFonts w:ascii="Arial Narrow" w:hAnsi="Arial Narrow"/>
          <w:sz w:val="22"/>
          <w:szCs w:val="22"/>
        </w:rPr>
        <w:t>słownie</w:t>
      </w:r>
      <w:r w:rsidR="006A6E56" w:rsidRPr="00F860C3">
        <w:rPr>
          <w:rFonts w:ascii="Arial Narrow" w:hAnsi="Arial Narrow"/>
          <w:sz w:val="22"/>
          <w:szCs w:val="22"/>
        </w:rPr>
        <w:t xml:space="preserve">: </w:t>
      </w:r>
      <w:r w:rsidR="006A6E56" w:rsidRPr="00F860C3">
        <w:rPr>
          <w:rFonts w:ascii="Arial Narrow" w:hAnsi="Arial Narrow"/>
          <w:i/>
          <w:sz w:val="22"/>
          <w:szCs w:val="22"/>
        </w:rPr>
        <w:t>.........………</w:t>
      </w:r>
      <w:r w:rsidRPr="00F860C3">
        <w:rPr>
          <w:rFonts w:ascii="Arial Narrow" w:hAnsi="Arial Narrow"/>
          <w:i/>
          <w:sz w:val="22"/>
          <w:szCs w:val="22"/>
        </w:rPr>
        <w:t>........</w:t>
      </w:r>
      <w:r w:rsidRPr="00F860C3">
        <w:rPr>
          <w:rFonts w:ascii="Arial Narrow" w:hAnsi="Arial Narrow"/>
          <w:sz w:val="22"/>
          <w:szCs w:val="22"/>
        </w:rPr>
        <w:t xml:space="preserve">); </w:t>
      </w:r>
      <w:r w:rsidRPr="00F860C3">
        <w:rPr>
          <w:rFonts w:ascii="Arial Narrow" w:hAnsi="Arial Narrow"/>
          <w:b/>
          <w:sz w:val="22"/>
          <w:szCs w:val="22"/>
        </w:rPr>
        <w:t>zadanie</w:t>
      </w:r>
      <w:proofErr w:type="gramEnd"/>
      <w:r w:rsidR="006A6E56" w:rsidRPr="00F860C3">
        <w:rPr>
          <w:rFonts w:ascii="Arial Narrow" w:hAnsi="Arial Narrow"/>
          <w:b/>
          <w:sz w:val="22"/>
          <w:szCs w:val="22"/>
        </w:rPr>
        <w:t xml:space="preserve"> nr</w:t>
      </w:r>
      <w:r w:rsidR="005B3A3B" w:rsidRPr="00F860C3">
        <w:rPr>
          <w:rFonts w:ascii="Arial Narrow" w:hAnsi="Arial Narrow"/>
          <w:b/>
          <w:sz w:val="22"/>
          <w:szCs w:val="22"/>
        </w:rPr>
        <w:t xml:space="preserve"> 2 (zakup 2 monitorów stanowiskowych).</w:t>
      </w:r>
    </w:p>
    <w:p w:rsidR="00714CA5" w:rsidRPr="00F860C3" w:rsidRDefault="00714CA5" w:rsidP="005B3A3B">
      <w:pPr>
        <w:pStyle w:val="Tekstpodstawowywcity"/>
        <w:tabs>
          <w:tab w:val="left" w:pos="426"/>
        </w:tabs>
        <w:spacing w:after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 </w:t>
      </w: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2</w:t>
      </w:r>
    </w:p>
    <w:p w:rsidR="00C44506" w:rsidRPr="00F860C3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 xml:space="preserve">Wykonawca </w:t>
      </w:r>
      <w:r w:rsidRPr="00F860C3">
        <w:rPr>
          <w:rFonts w:ascii="Arial Narrow" w:hAnsi="Arial Narrow"/>
          <w:sz w:val="22"/>
          <w:szCs w:val="22"/>
        </w:rPr>
        <w:t>zobowiązuje się dostarczyć</w:t>
      </w:r>
      <w:r w:rsidR="00F37D4A">
        <w:rPr>
          <w:rFonts w:ascii="Arial Narrow" w:hAnsi="Arial Narrow"/>
          <w:sz w:val="22"/>
          <w:szCs w:val="22"/>
        </w:rPr>
        <w:t xml:space="preserve"> </w:t>
      </w:r>
      <w:r w:rsidR="00F37D4A" w:rsidRPr="00F860C3">
        <w:rPr>
          <w:rFonts w:ascii="Arial Narrow" w:hAnsi="Arial Narrow"/>
          <w:sz w:val="22"/>
          <w:szCs w:val="22"/>
        </w:rPr>
        <w:t xml:space="preserve">przedmiot umowy, na teren siedziby </w:t>
      </w:r>
      <w:r w:rsidR="00F37D4A" w:rsidRPr="00F860C3">
        <w:rPr>
          <w:rFonts w:ascii="Arial Narrow" w:hAnsi="Arial Narrow"/>
          <w:b/>
          <w:sz w:val="22"/>
          <w:szCs w:val="22"/>
        </w:rPr>
        <w:t xml:space="preserve">Zamawiającego </w:t>
      </w:r>
      <w:r w:rsidR="00F37D4A" w:rsidRPr="00F860C3">
        <w:rPr>
          <w:rFonts w:ascii="Arial Narrow" w:hAnsi="Arial Narrow"/>
          <w:sz w:val="22"/>
          <w:szCs w:val="22"/>
        </w:rPr>
        <w:t>(ul. Powstańców Warszawy 5 w Bydgoszcz)</w:t>
      </w:r>
      <w:r w:rsidR="00F37D4A">
        <w:rPr>
          <w:rFonts w:ascii="Arial Narrow" w:hAnsi="Arial Narrow"/>
          <w:sz w:val="22"/>
          <w:szCs w:val="22"/>
        </w:rPr>
        <w:t>,</w:t>
      </w:r>
      <w:r w:rsidR="00F37D4A" w:rsidRPr="00F860C3">
        <w:rPr>
          <w:rFonts w:ascii="Arial Narrow" w:hAnsi="Arial Narrow"/>
          <w:sz w:val="22"/>
          <w:szCs w:val="22"/>
        </w:rPr>
        <w:t xml:space="preserve"> </w:t>
      </w:r>
      <w:r w:rsidR="005B3A3B" w:rsidRPr="00F860C3">
        <w:rPr>
          <w:rFonts w:ascii="Arial Narrow" w:hAnsi="Arial Narrow"/>
          <w:sz w:val="22"/>
          <w:szCs w:val="22"/>
        </w:rPr>
        <w:t>zamontować</w:t>
      </w:r>
      <w:r w:rsidR="00F37D4A">
        <w:rPr>
          <w:rFonts w:ascii="Arial Narrow" w:hAnsi="Arial Narrow"/>
          <w:sz w:val="22"/>
          <w:szCs w:val="22"/>
        </w:rPr>
        <w:t xml:space="preserve"> go</w:t>
      </w:r>
      <w:r w:rsidR="005B3A3B" w:rsidRPr="00F860C3">
        <w:rPr>
          <w:rFonts w:ascii="Arial Narrow" w:hAnsi="Arial Narrow"/>
          <w:sz w:val="22"/>
          <w:szCs w:val="22"/>
        </w:rPr>
        <w:t>, skalibrować i wykonać testy specjalistyczne</w:t>
      </w:r>
      <w:r w:rsidR="005B6A6A" w:rsidRPr="00F860C3">
        <w:rPr>
          <w:rFonts w:ascii="Arial Narrow" w:hAnsi="Arial Narrow"/>
          <w:sz w:val="22"/>
          <w:szCs w:val="22"/>
        </w:rPr>
        <w:t xml:space="preserve"> </w:t>
      </w:r>
      <w:r w:rsidRPr="00F860C3">
        <w:rPr>
          <w:rFonts w:ascii="Arial Narrow" w:hAnsi="Arial Narrow"/>
          <w:sz w:val="22"/>
          <w:szCs w:val="22"/>
        </w:rPr>
        <w:t xml:space="preserve">w nieprzekraczalnym terminie </w:t>
      </w:r>
      <w:proofErr w:type="gramStart"/>
      <w:r w:rsidR="00D30BF6" w:rsidRPr="00F860C3">
        <w:rPr>
          <w:rFonts w:ascii="Arial Narrow" w:hAnsi="Arial Narrow"/>
          <w:sz w:val="22"/>
          <w:szCs w:val="22"/>
        </w:rPr>
        <w:t>do</w:t>
      </w:r>
      <w:r w:rsidR="008B1C1F" w:rsidRPr="00F860C3">
        <w:rPr>
          <w:rFonts w:ascii="Arial Narrow" w:hAnsi="Arial Narrow"/>
          <w:sz w:val="22"/>
          <w:szCs w:val="22"/>
        </w:rPr>
        <w:t xml:space="preserve"> </w:t>
      </w:r>
      <w:r w:rsidR="001E690C" w:rsidRPr="00F860C3">
        <w:rPr>
          <w:rFonts w:ascii="Arial Narrow" w:hAnsi="Arial Narrow"/>
          <w:b/>
          <w:sz w:val="22"/>
          <w:szCs w:val="22"/>
        </w:rPr>
        <w:t>...</w:t>
      </w:r>
      <w:r w:rsidR="00642A22" w:rsidRPr="00F860C3">
        <w:rPr>
          <w:rFonts w:ascii="Arial Narrow" w:hAnsi="Arial Narrow"/>
          <w:b/>
          <w:sz w:val="22"/>
          <w:szCs w:val="22"/>
        </w:rPr>
        <w:t>.</w:t>
      </w:r>
      <w:r w:rsidR="0005066F" w:rsidRPr="00F860C3">
        <w:rPr>
          <w:rFonts w:ascii="Arial Narrow" w:hAnsi="Arial Narrow"/>
          <w:b/>
          <w:sz w:val="22"/>
          <w:szCs w:val="22"/>
        </w:rPr>
        <w:t xml:space="preserve"> dni</w:t>
      </w:r>
      <w:proofErr w:type="gramEnd"/>
      <w:r w:rsidR="0005066F" w:rsidRPr="00F860C3">
        <w:rPr>
          <w:rFonts w:ascii="Arial Narrow" w:hAnsi="Arial Narrow"/>
          <w:b/>
          <w:sz w:val="22"/>
          <w:szCs w:val="22"/>
        </w:rPr>
        <w:t xml:space="preserve"> </w:t>
      </w:r>
      <w:r w:rsidR="005B3A3B" w:rsidRPr="00F860C3">
        <w:rPr>
          <w:rFonts w:ascii="Arial Narrow" w:hAnsi="Arial Narrow"/>
          <w:b/>
          <w:sz w:val="22"/>
          <w:szCs w:val="22"/>
        </w:rPr>
        <w:t>roboczych od złożenia pisemnego zamówienia</w:t>
      </w:r>
      <w:r w:rsidR="000F5928" w:rsidRPr="00F860C3">
        <w:rPr>
          <w:rFonts w:ascii="Arial Narrow" w:hAnsi="Arial Narrow"/>
          <w:sz w:val="22"/>
          <w:szCs w:val="22"/>
        </w:rPr>
        <w:t>, w godz. 7.00-14.00</w:t>
      </w:r>
      <w:r w:rsidR="005B3A3B" w:rsidRPr="00F860C3">
        <w:rPr>
          <w:rFonts w:ascii="Arial Narrow" w:hAnsi="Arial Narrow"/>
          <w:sz w:val="22"/>
          <w:szCs w:val="22"/>
        </w:rPr>
        <w:t>.</w:t>
      </w:r>
    </w:p>
    <w:p w:rsidR="000F5928" w:rsidRPr="00F860C3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Wraz z przedmiotem umowy Wykonawca dostarczy i przekaże Zamawiającemu wszelkie dokumenty potrzebne do korzystania z przedmiotu umowy, w tym w szczególności dokumenty gwarancyjne, instrukcje użytkowania w języku polskim, opisy i inne posiadane przez niego informacje w formie drukowanej. </w:t>
      </w:r>
    </w:p>
    <w:p w:rsidR="000F5928" w:rsidRPr="00F860C3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Wraz z dostawą Wykonawca dostarcza fakturę lub dokument księgowy WZ, a faktura musi być dostarczona w ciągu 3 dni od dostawy do Wydziału Zaopatrzenia Sprzętu Medycznego. </w:t>
      </w:r>
    </w:p>
    <w:p w:rsidR="00C32F7C" w:rsidRDefault="001F756E" w:rsidP="00B650B3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C68D5">
        <w:rPr>
          <w:rFonts w:ascii="Arial Narrow" w:hAnsi="Arial Narrow"/>
          <w:sz w:val="22"/>
          <w:szCs w:val="22"/>
        </w:rPr>
        <w:t>Na fakturze musi się znajdować wykaz dostarczon</w:t>
      </w:r>
      <w:r w:rsidR="004F7B1B" w:rsidRPr="001C68D5">
        <w:rPr>
          <w:rFonts w:ascii="Arial Narrow" w:hAnsi="Arial Narrow"/>
          <w:sz w:val="22"/>
          <w:szCs w:val="22"/>
        </w:rPr>
        <w:t>ego</w:t>
      </w:r>
      <w:r w:rsidRPr="001C68D5">
        <w:rPr>
          <w:rFonts w:ascii="Arial Narrow" w:hAnsi="Arial Narrow"/>
          <w:sz w:val="22"/>
          <w:szCs w:val="22"/>
        </w:rPr>
        <w:t xml:space="preserve"> </w:t>
      </w:r>
      <w:r w:rsidR="004F7B1B" w:rsidRPr="001C68D5">
        <w:rPr>
          <w:rFonts w:ascii="Arial Narrow" w:hAnsi="Arial Narrow"/>
          <w:sz w:val="22"/>
          <w:szCs w:val="22"/>
        </w:rPr>
        <w:t>asortymentu</w:t>
      </w:r>
      <w:r w:rsidRPr="001C68D5">
        <w:rPr>
          <w:rFonts w:ascii="Arial Narrow" w:hAnsi="Arial Narrow"/>
          <w:sz w:val="22"/>
          <w:szCs w:val="22"/>
        </w:rPr>
        <w:t>, ich ilość,</w:t>
      </w:r>
      <w:r w:rsidR="00B650B3" w:rsidRPr="001C68D5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 w:rsidRPr="001C68D5">
        <w:rPr>
          <w:rFonts w:ascii="Arial Narrow" w:hAnsi="Arial Narrow"/>
          <w:sz w:val="22"/>
          <w:szCs w:val="22"/>
        </w:rPr>
        <w:t xml:space="preserve">z załączonymi dokumentami. </w:t>
      </w:r>
    </w:p>
    <w:p w:rsidR="001C68D5" w:rsidRPr="001C68D5" w:rsidRDefault="001C68D5" w:rsidP="001C68D5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C44506" w:rsidRPr="00F860C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lastRenderedPageBreak/>
        <w:t>§ 3</w:t>
      </w:r>
    </w:p>
    <w:p w:rsidR="00C44506" w:rsidRPr="00F860C3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>Wykonawca</w:t>
      </w:r>
      <w:r w:rsidRPr="00F860C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F860C3">
        <w:rPr>
          <w:rFonts w:ascii="Arial Narrow" w:hAnsi="Arial Narrow"/>
          <w:sz w:val="22"/>
          <w:szCs w:val="22"/>
        </w:rPr>
        <w:t>y</w:t>
      </w:r>
      <w:r w:rsidRPr="00F860C3">
        <w:rPr>
          <w:rFonts w:ascii="Arial Narrow" w:hAnsi="Arial Narrow"/>
          <w:sz w:val="22"/>
          <w:szCs w:val="22"/>
        </w:rPr>
        <w:t xml:space="preserve"> objęt</w:t>
      </w:r>
      <w:r w:rsidR="00E72553" w:rsidRPr="00F860C3">
        <w:rPr>
          <w:rFonts w:ascii="Arial Narrow" w:hAnsi="Arial Narrow"/>
          <w:sz w:val="22"/>
          <w:szCs w:val="22"/>
        </w:rPr>
        <w:t xml:space="preserve">ej niniejszą </w:t>
      </w:r>
      <w:r w:rsidR="00714CA5" w:rsidRPr="00F860C3">
        <w:rPr>
          <w:rFonts w:ascii="Arial Narrow" w:hAnsi="Arial Narrow"/>
          <w:sz w:val="22"/>
          <w:szCs w:val="22"/>
        </w:rPr>
        <w:t>umową</w:t>
      </w:r>
      <w:r w:rsidR="00E72553" w:rsidRPr="00F860C3">
        <w:rPr>
          <w:rFonts w:ascii="Arial Narrow" w:hAnsi="Arial Narrow"/>
          <w:sz w:val="22"/>
          <w:szCs w:val="22"/>
        </w:rPr>
        <w:t xml:space="preserve">, </w:t>
      </w:r>
      <w:proofErr w:type="gramStart"/>
      <w:r w:rsidR="00E72553" w:rsidRPr="00F860C3">
        <w:rPr>
          <w:rFonts w:ascii="Arial Narrow" w:hAnsi="Arial Narrow"/>
          <w:sz w:val="22"/>
          <w:szCs w:val="22"/>
        </w:rPr>
        <w:t>chyba że</w:t>
      </w:r>
      <w:proofErr w:type="gramEnd"/>
      <w:r w:rsidR="00E72553" w:rsidRPr="00F860C3">
        <w:rPr>
          <w:rFonts w:ascii="Arial Narrow" w:hAnsi="Arial Narrow"/>
          <w:sz w:val="22"/>
          <w:szCs w:val="22"/>
        </w:rPr>
        <w:t xml:space="preserve"> niewykonanie lub niewłaściwe wykonanie dostawy nastąpi wskutek okoliczności, za które </w:t>
      </w:r>
      <w:r w:rsidR="00A839F1" w:rsidRPr="00F860C3">
        <w:rPr>
          <w:rFonts w:ascii="Arial Narrow" w:hAnsi="Arial Narrow"/>
          <w:sz w:val="22"/>
          <w:szCs w:val="22"/>
        </w:rPr>
        <w:t>wyłączną odpowiedzialność ponosi Zamawiający.</w:t>
      </w:r>
      <w:r w:rsidR="00496987" w:rsidRPr="00F860C3">
        <w:rPr>
          <w:rFonts w:ascii="Arial Narrow" w:hAnsi="Arial Narrow"/>
          <w:sz w:val="22"/>
          <w:szCs w:val="22"/>
        </w:rPr>
        <w:t xml:space="preserve"> </w:t>
      </w:r>
    </w:p>
    <w:p w:rsidR="00A839F1" w:rsidRPr="00F860C3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 xml:space="preserve">Wykonawca </w:t>
      </w:r>
      <w:r w:rsidRPr="00F860C3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F860C3">
        <w:rPr>
          <w:rFonts w:ascii="Arial Narrow" w:hAnsi="Arial Narrow"/>
          <w:sz w:val="22"/>
          <w:szCs w:val="22"/>
        </w:rPr>
        <w:t>zamówienia</w:t>
      </w:r>
      <w:r w:rsidRPr="00F860C3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F860C3">
        <w:rPr>
          <w:rFonts w:ascii="Arial Narrow" w:hAnsi="Arial Narrow"/>
          <w:sz w:val="22"/>
          <w:szCs w:val="22"/>
        </w:rPr>
        <w:t>e i bezpieczne warunki przewozu</w:t>
      </w:r>
      <w:r w:rsidR="007F5C67" w:rsidRPr="00F860C3">
        <w:rPr>
          <w:rFonts w:ascii="Arial Narrow" w:hAnsi="Arial Narrow"/>
          <w:sz w:val="22"/>
          <w:szCs w:val="22"/>
        </w:rPr>
        <w:t>.</w:t>
      </w:r>
    </w:p>
    <w:p w:rsidR="001020C2" w:rsidRPr="00F860C3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>Wykonawca</w:t>
      </w:r>
      <w:r w:rsidRPr="00F860C3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F860C3">
        <w:rPr>
          <w:rFonts w:ascii="Arial Narrow" w:hAnsi="Arial Narrow"/>
          <w:sz w:val="22"/>
          <w:szCs w:val="22"/>
        </w:rPr>
        <w:t>lub</w:t>
      </w:r>
      <w:r w:rsidRPr="00F860C3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5B3A3B" w:rsidRPr="00F860C3" w:rsidRDefault="005B3A3B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Wykonawca zobowiązany jest do sporządzenia szczegółowego protokołu/raportu serwisowego z wykonanej kalibracji oraz przeprowadzonych testów specjalistycznych na sprzęt wymieniony w § 1 ust. 2 określającego m.in. typ urządzenia, numer fabry</w:t>
      </w:r>
      <w:r w:rsidR="006E0987" w:rsidRPr="00F860C3">
        <w:rPr>
          <w:rFonts w:ascii="Arial Narrow" w:hAnsi="Arial Narrow"/>
          <w:sz w:val="22"/>
          <w:szCs w:val="22"/>
        </w:rPr>
        <w:t>czny i datę kolejnego przeglądu oraz dokonać wpisu w dokumentacji eksploatacyjnej urządzenia medycznego (tj. paszportu technicznego lub karty ewidencji) o zakresie wykonanych czynności, potw</w:t>
      </w:r>
      <w:r w:rsidR="00F860C3" w:rsidRPr="00F860C3">
        <w:rPr>
          <w:rFonts w:ascii="Arial Narrow" w:hAnsi="Arial Narrow"/>
          <w:sz w:val="22"/>
          <w:szCs w:val="22"/>
        </w:rPr>
        <w:t>ierdzonego czytelnym podpisem i</w:t>
      </w:r>
      <w:r w:rsidR="006E0987" w:rsidRPr="00F860C3">
        <w:rPr>
          <w:rFonts w:ascii="Arial Narrow" w:hAnsi="Arial Narrow"/>
          <w:sz w:val="22"/>
          <w:szCs w:val="22"/>
        </w:rPr>
        <w:t xml:space="preserve"> pieczątką imienną upoważnionej przez Wykonawcę osoby.</w:t>
      </w:r>
    </w:p>
    <w:p w:rsidR="006E0987" w:rsidRPr="00F860C3" w:rsidRDefault="006E0987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Wykonawca zobowiązuje się zrealizować kalibrację i przeprowadzić testy specjalistyczne zgodnie z wytycznymi producenta według ustalonych z Zamawiającym terminów oraz tak, aby dostosować serwis do pracy szpitala.</w:t>
      </w:r>
    </w:p>
    <w:p w:rsidR="005B3A3B" w:rsidRPr="00F860C3" w:rsidRDefault="00903F22" w:rsidP="005B3A3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Wykonawca </w:t>
      </w:r>
      <w:proofErr w:type="gramStart"/>
      <w:r w:rsidRPr="00F860C3">
        <w:rPr>
          <w:rFonts w:ascii="Arial Narrow" w:hAnsi="Arial Narrow"/>
          <w:sz w:val="22"/>
          <w:szCs w:val="22"/>
        </w:rPr>
        <w:t xml:space="preserve">udziela </w:t>
      </w:r>
      <w:r w:rsidRPr="00F860C3">
        <w:rPr>
          <w:rFonts w:ascii="Arial Narrow" w:hAnsi="Arial Narrow"/>
          <w:b/>
          <w:sz w:val="22"/>
          <w:szCs w:val="22"/>
        </w:rPr>
        <w:t>....- miesięcznej</w:t>
      </w:r>
      <w:proofErr w:type="gramEnd"/>
      <w:r w:rsidRPr="00F860C3">
        <w:rPr>
          <w:rFonts w:ascii="Arial Narrow" w:hAnsi="Arial Narrow"/>
          <w:b/>
          <w:sz w:val="22"/>
          <w:szCs w:val="22"/>
        </w:rPr>
        <w:t xml:space="preserve"> gwarancji</w:t>
      </w:r>
      <w:r w:rsidRPr="00F860C3">
        <w:rPr>
          <w:rFonts w:ascii="Arial Narrow" w:hAnsi="Arial Narrow"/>
          <w:sz w:val="22"/>
          <w:szCs w:val="22"/>
        </w:rPr>
        <w:t xml:space="preserve"> na dostarczon</w:t>
      </w:r>
      <w:r w:rsidR="003F22FD" w:rsidRPr="00F860C3">
        <w:rPr>
          <w:rFonts w:ascii="Arial Narrow" w:hAnsi="Arial Narrow"/>
          <w:sz w:val="22"/>
          <w:szCs w:val="22"/>
        </w:rPr>
        <w:t xml:space="preserve">y </w:t>
      </w:r>
      <w:r w:rsidR="00714CA5" w:rsidRPr="00F860C3">
        <w:rPr>
          <w:rFonts w:ascii="Arial Narrow" w:hAnsi="Arial Narrow"/>
          <w:sz w:val="22"/>
          <w:szCs w:val="22"/>
        </w:rPr>
        <w:t xml:space="preserve">asortyment </w:t>
      </w:r>
      <w:r w:rsidR="003F22FD" w:rsidRPr="00F860C3">
        <w:rPr>
          <w:rFonts w:ascii="Arial Narrow" w:hAnsi="Arial Narrow"/>
          <w:sz w:val="22"/>
          <w:szCs w:val="22"/>
        </w:rPr>
        <w:t>będąc</w:t>
      </w:r>
      <w:r w:rsidR="00790266" w:rsidRPr="00F860C3">
        <w:rPr>
          <w:rFonts w:ascii="Arial Narrow" w:hAnsi="Arial Narrow"/>
          <w:sz w:val="22"/>
          <w:szCs w:val="22"/>
        </w:rPr>
        <w:t>y</w:t>
      </w:r>
      <w:r w:rsidR="003F22FD" w:rsidRPr="00F860C3">
        <w:rPr>
          <w:rFonts w:ascii="Arial Narrow" w:hAnsi="Arial Narrow"/>
          <w:sz w:val="22"/>
          <w:szCs w:val="22"/>
        </w:rPr>
        <w:t xml:space="preserve"> przedmiotem niniejszej umowy</w:t>
      </w:r>
      <w:r w:rsidRPr="00F860C3">
        <w:rPr>
          <w:rFonts w:ascii="Arial Narrow" w:hAnsi="Arial Narrow"/>
          <w:sz w:val="22"/>
          <w:szCs w:val="22"/>
        </w:rPr>
        <w:t xml:space="preserve">. </w:t>
      </w:r>
      <w:r w:rsidR="003F22FD" w:rsidRPr="00F860C3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:rsidR="00C32F7C" w:rsidRPr="00F860C3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Reklamacje składane będą w ciągu 3 dni od daty stwierdzenia nieprawidłowości na numer fax…………… lub adres e-mail ………………………….</w:t>
      </w:r>
    </w:p>
    <w:p w:rsidR="00500856" w:rsidRPr="00F860C3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Wykonawca zobowiązuje się rozpatrzyć reklamację w ciągu maksymalnie 3 dni roboczych od otrzymania reklamacji oraz do wymiany towaru wadliwego na towar bez wad w ciągu maksymalnie do 3 dni roboczych od rozpatrzenia reklamacji. W przypadku nieuwzględnienia reklamacji Wykonawca zobowiązany jest do pisemnego powiadomienia Zamawiającego wraz z uzasadnieniem odmowy uznania zasadności reklamacji. </w:t>
      </w:r>
    </w:p>
    <w:p w:rsidR="005A73E5" w:rsidRPr="00F860C3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4</w:t>
      </w:r>
    </w:p>
    <w:p w:rsidR="00C44506" w:rsidRPr="00F860C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 okresie trwania umowy </w:t>
      </w:r>
      <w:r w:rsidRPr="00F860C3">
        <w:rPr>
          <w:rFonts w:ascii="Arial Narrow" w:hAnsi="Arial Narrow"/>
          <w:b/>
          <w:sz w:val="22"/>
          <w:szCs w:val="22"/>
        </w:rPr>
        <w:t>Wykonawca</w:t>
      </w:r>
      <w:r w:rsidRPr="00F860C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F860C3">
        <w:rPr>
          <w:rFonts w:ascii="Arial Narrow" w:hAnsi="Arial Narrow"/>
          <w:b/>
          <w:sz w:val="22"/>
          <w:szCs w:val="22"/>
        </w:rPr>
        <w:t>Zamawiającego</w:t>
      </w:r>
      <w:r w:rsidRPr="00F860C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F860C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zmianie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nazwy lub siedziby </w:t>
      </w:r>
      <w:r w:rsidRPr="00F860C3">
        <w:rPr>
          <w:rFonts w:ascii="Arial Narrow" w:hAnsi="Arial Narrow"/>
          <w:b/>
          <w:sz w:val="22"/>
          <w:szCs w:val="22"/>
        </w:rPr>
        <w:t>Wykonawcy</w:t>
      </w:r>
      <w:r w:rsidRPr="00F860C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F860C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F860C3">
        <w:rPr>
          <w:rFonts w:ascii="Arial Narrow" w:hAnsi="Arial Narrow"/>
          <w:sz w:val="22"/>
          <w:szCs w:val="22"/>
        </w:rPr>
        <w:t>pism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skierowanych przez </w:t>
      </w:r>
      <w:r w:rsidRPr="00F860C3">
        <w:rPr>
          <w:rFonts w:ascii="Arial Narrow" w:hAnsi="Arial Narrow"/>
          <w:b/>
          <w:sz w:val="22"/>
          <w:szCs w:val="22"/>
        </w:rPr>
        <w:t>Zamawiającego</w:t>
      </w:r>
      <w:r w:rsidRPr="00F860C3">
        <w:rPr>
          <w:rFonts w:ascii="Arial Narrow" w:hAnsi="Arial Narrow"/>
          <w:sz w:val="22"/>
          <w:szCs w:val="22"/>
        </w:rPr>
        <w:t xml:space="preserve"> do </w:t>
      </w:r>
      <w:r w:rsidRPr="00F860C3">
        <w:rPr>
          <w:rFonts w:ascii="Arial Narrow" w:hAnsi="Arial Narrow"/>
          <w:b/>
          <w:sz w:val="22"/>
          <w:szCs w:val="22"/>
        </w:rPr>
        <w:t>Wykonawcy</w:t>
      </w:r>
      <w:r w:rsidRPr="00F860C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F860C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2)</w:t>
      </w:r>
      <w:r w:rsidRPr="00F860C3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F860C3">
        <w:rPr>
          <w:rFonts w:ascii="Arial Narrow" w:hAnsi="Arial Narrow"/>
          <w:b/>
          <w:sz w:val="22"/>
          <w:szCs w:val="22"/>
        </w:rPr>
        <w:t>Wykonawca</w:t>
      </w:r>
      <w:r w:rsidRPr="00F860C3">
        <w:rPr>
          <w:rFonts w:ascii="Arial Narrow" w:hAnsi="Arial Narrow"/>
          <w:sz w:val="22"/>
          <w:szCs w:val="22"/>
        </w:rPr>
        <w:t>,</w:t>
      </w:r>
    </w:p>
    <w:p w:rsidR="00DA0E23" w:rsidRPr="00F860C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3</w:t>
      </w:r>
      <w:r w:rsidR="00C44506" w:rsidRPr="00F860C3">
        <w:rPr>
          <w:rFonts w:ascii="Arial Narrow" w:hAnsi="Arial Narrow"/>
          <w:sz w:val="22"/>
          <w:szCs w:val="22"/>
        </w:rPr>
        <w:t>)</w:t>
      </w:r>
      <w:r w:rsidR="00C44506" w:rsidRPr="00F860C3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F860C3">
        <w:rPr>
          <w:rFonts w:ascii="Arial Narrow" w:hAnsi="Arial Narrow"/>
          <w:sz w:val="22"/>
          <w:szCs w:val="22"/>
        </w:rPr>
        <w:t xml:space="preserve"> likwidacji </w:t>
      </w:r>
      <w:r w:rsidR="00C44506" w:rsidRPr="00F860C3">
        <w:rPr>
          <w:rFonts w:ascii="Arial Narrow" w:hAnsi="Arial Narrow"/>
          <w:b/>
          <w:sz w:val="22"/>
          <w:szCs w:val="22"/>
        </w:rPr>
        <w:t>Wykonawcy</w:t>
      </w:r>
      <w:r w:rsidR="00C44506" w:rsidRPr="00F860C3">
        <w:rPr>
          <w:rFonts w:ascii="Arial Narrow" w:hAnsi="Arial Narrow"/>
          <w:sz w:val="22"/>
          <w:szCs w:val="22"/>
        </w:rPr>
        <w:t xml:space="preserve">, </w:t>
      </w:r>
    </w:p>
    <w:p w:rsidR="00C44506" w:rsidRPr="00F860C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 xml:space="preserve">4)      </w:t>
      </w:r>
      <w:r w:rsidR="00C44506" w:rsidRPr="00F860C3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F860C3">
        <w:rPr>
          <w:rFonts w:ascii="Arial Narrow" w:hAnsi="Arial Narrow"/>
          <w:sz w:val="22"/>
          <w:szCs w:val="22"/>
        </w:rPr>
        <w:t xml:space="preserve"> </w:t>
      </w:r>
      <w:r w:rsidR="001F756E" w:rsidRPr="00F860C3">
        <w:rPr>
          <w:rFonts w:ascii="Arial Narrow" w:hAnsi="Arial Narrow"/>
          <w:sz w:val="22"/>
          <w:szCs w:val="22"/>
        </w:rPr>
        <w:t>albo zakończeniu</w:t>
      </w:r>
      <w:r w:rsidR="000C2928" w:rsidRPr="00F860C3">
        <w:rPr>
          <w:rFonts w:ascii="Arial Narrow" w:hAnsi="Arial Narrow"/>
          <w:sz w:val="22"/>
          <w:szCs w:val="22"/>
        </w:rPr>
        <w:t xml:space="preserve"> </w:t>
      </w:r>
      <w:r w:rsidR="00C44506" w:rsidRPr="00F860C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F860C3">
        <w:rPr>
          <w:rFonts w:ascii="Arial Narrow" w:hAnsi="Arial Narrow"/>
          <w:b/>
          <w:sz w:val="22"/>
          <w:szCs w:val="22"/>
        </w:rPr>
        <w:t>Wykonawcę</w:t>
      </w:r>
      <w:r w:rsidR="001F756E" w:rsidRPr="00F860C3">
        <w:rPr>
          <w:rFonts w:ascii="Arial Narrow" w:hAnsi="Arial Narrow"/>
          <w:sz w:val="22"/>
          <w:szCs w:val="22"/>
        </w:rPr>
        <w:t>,</w:t>
      </w:r>
    </w:p>
    <w:p w:rsidR="001F756E" w:rsidRPr="00F860C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5)      zmianie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formy prawnej </w:t>
      </w:r>
      <w:r w:rsidRPr="00F860C3">
        <w:rPr>
          <w:rFonts w:ascii="Arial Narrow" w:hAnsi="Arial Narrow"/>
          <w:b/>
          <w:sz w:val="22"/>
          <w:szCs w:val="22"/>
        </w:rPr>
        <w:t>Wykonawcy.</w:t>
      </w:r>
    </w:p>
    <w:p w:rsidR="00FD704B" w:rsidRPr="00F860C3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ab/>
      </w:r>
    </w:p>
    <w:p w:rsidR="00C44506" w:rsidRPr="00F860C3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5</w:t>
      </w:r>
    </w:p>
    <w:p w:rsidR="00D57E39" w:rsidRPr="00F860C3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Nadzór ze strony </w:t>
      </w:r>
      <w:r w:rsidRPr="00F860C3">
        <w:rPr>
          <w:rFonts w:ascii="Arial Narrow" w:hAnsi="Arial Narrow"/>
          <w:b/>
          <w:sz w:val="22"/>
          <w:szCs w:val="22"/>
        </w:rPr>
        <w:t>Zamawiającego</w:t>
      </w:r>
      <w:r w:rsidRPr="00F860C3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F860C3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F860C3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860C3">
        <w:rPr>
          <w:rFonts w:ascii="Arial Narrow" w:hAnsi="Arial Narrow"/>
          <w:b/>
          <w:bCs/>
          <w:sz w:val="22"/>
          <w:szCs w:val="22"/>
        </w:rPr>
        <w:t>Zaopatrzenia Medycznego</w:t>
      </w:r>
      <w:r w:rsidR="00DC070E" w:rsidRPr="00F860C3">
        <w:rPr>
          <w:rFonts w:ascii="Arial Narrow" w:hAnsi="Arial Narrow"/>
          <w:b/>
          <w:bCs/>
          <w:sz w:val="22"/>
          <w:szCs w:val="22"/>
        </w:rPr>
        <w:t xml:space="preserve"> -</w:t>
      </w:r>
      <w:r w:rsidR="00A23D9E" w:rsidRPr="00F860C3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F860C3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F860C3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1F756E" w:rsidRPr="00F860C3">
        <w:rPr>
          <w:rFonts w:ascii="Arial Narrow" w:hAnsi="Arial Narrow"/>
          <w:b/>
          <w:bCs/>
          <w:sz w:val="22"/>
          <w:szCs w:val="22"/>
        </w:rPr>
        <w:t>Ż</w:t>
      </w:r>
      <w:r w:rsidR="00DC070E" w:rsidRPr="00F860C3">
        <w:rPr>
          <w:rFonts w:ascii="Arial Narrow" w:hAnsi="Arial Narrow"/>
          <w:b/>
          <w:bCs/>
          <w:sz w:val="22"/>
          <w:szCs w:val="22"/>
        </w:rPr>
        <w:t>UKOWSK</w:t>
      </w:r>
      <w:r w:rsidR="00F34A37" w:rsidRPr="00F860C3">
        <w:rPr>
          <w:rFonts w:ascii="Arial Narrow" w:hAnsi="Arial Narrow"/>
          <w:b/>
          <w:bCs/>
          <w:sz w:val="22"/>
          <w:szCs w:val="22"/>
        </w:rPr>
        <w:t>I</w:t>
      </w:r>
      <w:r w:rsidR="001F756E" w:rsidRPr="00F860C3">
        <w:rPr>
          <w:rFonts w:ascii="Arial Narrow" w:hAnsi="Arial Narrow"/>
          <w:b/>
          <w:bCs/>
          <w:sz w:val="22"/>
          <w:szCs w:val="22"/>
        </w:rPr>
        <w:t xml:space="preserve"> lub osoba go zastępująca</w:t>
      </w:r>
      <w:r w:rsidR="006F78FD" w:rsidRPr="00F860C3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F860C3">
        <w:rPr>
          <w:rFonts w:ascii="Arial Narrow" w:hAnsi="Arial Narrow"/>
          <w:sz w:val="22"/>
          <w:szCs w:val="22"/>
        </w:rPr>
        <w:t>tel. 261 417</w:t>
      </w:r>
      <w:r w:rsidR="00F860C3" w:rsidRPr="00F860C3">
        <w:rPr>
          <w:rFonts w:ascii="Arial Narrow" w:hAnsi="Arial Narrow"/>
          <w:sz w:val="22"/>
          <w:szCs w:val="22"/>
        </w:rPr>
        <w:t> </w:t>
      </w:r>
      <w:r w:rsidR="003922B4" w:rsidRPr="00F860C3">
        <w:rPr>
          <w:rFonts w:ascii="Arial Narrow" w:hAnsi="Arial Narrow"/>
          <w:sz w:val="22"/>
          <w:szCs w:val="22"/>
        </w:rPr>
        <w:t>38</w:t>
      </w:r>
      <w:r w:rsidR="001C68D5">
        <w:rPr>
          <w:rFonts w:ascii="Arial Narrow" w:hAnsi="Arial Narrow"/>
          <w:sz w:val="22"/>
          <w:szCs w:val="22"/>
        </w:rPr>
        <w:t>6</w:t>
      </w:r>
      <w:r w:rsidR="00F860C3" w:rsidRPr="00F860C3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F860C3">
        <w:rPr>
          <w:rFonts w:ascii="Arial Narrow" w:hAnsi="Arial Narrow"/>
          <w:sz w:val="22"/>
          <w:szCs w:val="22"/>
        </w:rPr>
        <w:t xml:space="preserve">lub  261 416 196 </w:t>
      </w:r>
      <w:r w:rsidR="00DA0E23" w:rsidRPr="00F860C3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F860C3">
        <w:rPr>
          <w:rFonts w:ascii="Arial Narrow" w:hAnsi="Arial Narrow"/>
          <w:sz w:val="22"/>
          <w:szCs w:val="22"/>
        </w:rPr>
        <w:t xml:space="preserve"> </w:t>
      </w:r>
      <w:r w:rsidR="00C51311" w:rsidRPr="00F860C3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F860C3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F860C3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F860C3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F860C3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</w:p>
    <w:p w:rsidR="00D57E39" w:rsidRPr="00F860C3" w:rsidRDefault="00D57E39" w:rsidP="00D57E39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Upoważnionymi osobami do kontaktu z Wykonawcą </w:t>
      </w:r>
      <w:r w:rsidR="00F860C3" w:rsidRPr="00F860C3">
        <w:rPr>
          <w:rFonts w:ascii="Arial Narrow" w:hAnsi="Arial Narrow"/>
          <w:sz w:val="22"/>
          <w:szCs w:val="22"/>
        </w:rPr>
        <w:t>jest</w:t>
      </w:r>
      <w:r w:rsidRPr="00F860C3">
        <w:rPr>
          <w:rFonts w:ascii="Arial Narrow" w:hAnsi="Arial Narrow"/>
          <w:sz w:val="22"/>
          <w:szCs w:val="22"/>
        </w:rPr>
        <w:t xml:space="preserve"> także: </w:t>
      </w:r>
    </w:p>
    <w:p w:rsidR="00C44506" w:rsidRPr="00F860C3" w:rsidRDefault="00F860C3" w:rsidP="00F860C3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p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.o. </w:t>
      </w:r>
      <w:r w:rsidR="00D57E39" w:rsidRPr="00F860C3">
        <w:rPr>
          <w:rFonts w:ascii="Arial Narrow" w:hAnsi="Arial Narrow"/>
          <w:sz w:val="22"/>
          <w:szCs w:val="22"/>
        </w:rPr>
        <w:t xml:space="preserve">Kierownik </w:t>
      </w:r>
      <w:r w:rsidR="001C68D5">
        <w:rPr>
          <w:rFonts w:ascii="Arial Narrow" w:hAnsi="Arial Narrow"/>
          <w:sz w:val="22"/>
          <w:szCs w:val="22"/>
        </w:rPr>
        <w:t>Sekcji N</w:t>
      </w:r>
      <w:r w:rsidRPr="00F860C3">
        <w:rPr>
          <w:rFonts w:ascii="Arial Narrow" w:hAnsi="Arial Narrow"/>
          <w:sz w:val="22"/>
          <w:szCs w:val="22"/>
        </w:rPr>
        <w:t>apraw Sprzętu Medycznego</w:t>
      </w:r>
      <w:r w:rsidR="00D57E39" w:rsidRPr="00F860C3">
        <w:rPr>
          <w:rFonts w:ascii="Arial Narrow" w:hAnsi="Arial Narrow"/>
          <w:sz w:val="22"/>
          <w:szCs w:val="22"/>
        </w:rPr>
        <w:t xml:space="preserve">: </w:t>
      </w:r>
      <w:r w:rsidRPr="00F860C3">
        <w:rPr>
          <w:rFonts w:ascii="Arial Narrow" w:hAnsi="Arial Narrow"/>
          <w:sz w:val="22"/>
          <w:szCs w:val="22"/>
        </w:rPr>
        <w:t xml:space="preserve">Monika </w:t>
      </w:r>
      <w:proofErr w:type="spellStart"/>
      <w:r w:rsidRPr="00F860C3">
        <w:rPr>
          <w:rFonts w:ascii="Arial Narrow" w:hAnsi="Arial Narrow"/>
          <w:sz w:val="22"/>
          <w:szCs w:val="22"/>
        </w:rPr>
        <w:t>Góras</w:t>
      </w:r>
      <w:proofErr w:type="spellEnd"/>
      <w:r w:rsidR="00D57E39" w:rsidRPr="00F860C3">
        <w:rPr>
          <w:rFonts w:ascii="Arial Narrow" w:hAnsi="Arial Narrow"/>
          <w:sz w:val="22"/>
          <w:szCs w:val="22"/>
        </w:rPr>
        <w:t xml:space="preserve"> tel. </w:t>
      </w:r>
      <w:r w:rsidRPr="00F860C3">
        <w:rPr>
          <w:rFonts w:ascii="Arial Narrow" w:hAnsi="Arial Narrow"/>
          <w:sz w:val="22"/>
          <w:szCs w:val="22"/>
        </w:rPr>
        <w:t xml:space="preserve">782 802 112; </w:t>
      </w:r>
      <w:r w:rsidR="00D57E39" w:rsidRPr="00F860C3">
        <w:rPr>
          <w:rFonts w:ascii="Arial Narrow" w:hAnsi="Arial Narrow"/>
          <w:sz w:val="22"/>
          <w:szCs w:val="22"/>
        </w:rPr>
        <w:t xml:space="preserve">adres: </w:t>
      </w:r>
      <w:hyperlink r:id="rId9" w:history="1">
        <w:r w:rsidRPr="00F860C3">
          <w:rPr>
            <w:rStyle w:val="Hipercze"/>
            <w:rFonts w:ascii="Arial Narrow" w:hAnsi="Arial Narrow"/>
            <w:sz w:val="22"/>
            <w:szCs w:val="22"/>
          </w:rPr>
          <w:t>m.goras@10wsk.mil.pl</w:t>
        </w:r>
      </w:hyperlink>
      <w:r w:rsidRPr="00F860C3">
        <w:rPr>
          <w:rFonts w:ascii="Arial Narrow" w:hAnsi="Arial Narrow"/>
          <w:sz w:val="22"/>
          <w:szCs w:val="22"/>
        </w:rPr>
        <w:t xml:space="preserve">  </w:t>
      </w:r>
    </w:p>
    <w:p w:rsidR="00C44506" w:rsidRPr="00F860C3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F860C3">
        <w:rPr>
          <w:rFonts w:ascii="Arial Narrow" w:hAnsi="Arial Narrow"/>
          <w:b/>
          <w:sz w:val="22"/>
          <w:szCs w:val="22"/>
        </w:rPr>
        <w:t>Wykonawcy</w:t>
      </w:r>
      <w:r w:rsidRPr="00F860C3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F860C3">
        <w:rPr>
          <w:rFonts w:ascii="Arial Narrow" w:hAnsi="Arial Narrow"/>
          <w:sz w:val="22"/>
          <w:szCs w:val="22"/>
        </w:rPr>
        <w:t xml:space="preserve">p. </w:t>
      </w:r>
      <w:r w:rsidR="00A23D9E" w:rsidRPr="00F860C3">
        <w:rPr>
          <w:rFonts w:ascii="Arial Narrow" w:hAnsi="Arial Narrow" w:cs="Helvetica"/>
          <w:b/>
          <w:sz w:val="22"/>
          <w:szCs w:val="22"/>
        </w:rPr>
        <w:t>..............</w:t>
      </w:r>
      <w:proofErr w:type="gramEnd"/>
      <w:r w:rsidR="00A23D9E" w:rsidRPr="00F860C3">
        <w:rPr>
          <w:rFonts w:ascii="Arial Narrow" w:hAnsi="Arial Narrow"/>
          <w:sz w:val="22"/>
          <w:szCs w:val="22"/>
        </w:rPr>
        <w:t xml:space="preserve">tel. </w:t>
      </w:r>
      <w:r w:rsidR="00A23D9E" w:rsidRPr="00F860C3">
        <w:rPr>
          <w:rFonts w:ascii="Arial Narrow" w:hAnsi="Arial Narrow" w:cs="Helvetica"/>
          <w:sz w:val="22"/>
          <w:szCs w:val="22"/>
        </w:rPr>
        <w:t>.....................</w:t>
      </w:r>
      <w:r w:rsidR="005B1066" w:rsidRPr="00F860C3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F860C3">
        <w:rPr>
          <w:rFonts w:ascii="Arial Narrow" w:hAnsi="Arial Narrow"/>
          <w:sz w:val="22"/>
          <w:szCs w:val="22"/>
        </w:rPr>
        <w:t>e- mail</w:t>
      </w:r>
      <w:r w:rsidR="005B1066" w:rsidRPr="00F860C3">
        <w:rPr>
          <w:rFonts w:ascii="Arial Narrow" w:hAnsi="Arial Narrow"/>
          <w:sz w:val="22"/>
          <w:szCs w:val="22"/>
        </w:rPr>
        <w:t xml:space="preserve">:  </w:t>
      </w:r>
      <w:r w:rsidR="00A23D9E" w:rsidRPr="00F860C3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</w:p>
    <w:p w:rsidR="00C44506" w:rsidRPr="00F860C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6</w:t>
      </w:r>
    </w:p>
    <w:p w:rsidR="00C44506" w:rsidRPr="00F860C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 xml:space="preserve">Wykonawca </w:t>
      </w:r>
      <w:r w:rsidRPr="00F860C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F860C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F860C3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F860C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F860C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F860C3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F860C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7</w:t>
      </w:r>
    </w:p>
    <w:p w:rsidR="005A73E5" w:rsidRPr="00F860C3" w:rsidRDefault="005A73E5" w:rsidP="005A73E5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Za przedmiot zamówienia Zamawiający zapłaci kwotę w wysokości netto: …….. zł (</w:t>
      </w:r>
      <w:proofErr w:type="gramStart"/>
      <w:r w:rsidRPr="00F860C3">
        <w:rPr>
          <w:rFonts w:ascii="Arial Narrow" w:hAnsi="Arial Narrow"/>
          <w:sz w:val="22"/>
          <w:szCs w:val="22"/>
        </w:rPr>
        <w:t xml:space="preserve">słownie: ….. ) + …% </w:t>
      </w:r>
      <w:proofErr w:type="gramEnd"/>
      <w:r w:rsidRPr="00F860C3">
        <w:rPr>
          <w:rFonts w:ascii="Arial Narrow" w:hAnsi="Arial Narrow"/>
          <w:sz w:val="22"/>
          <w:szCs w:val="22"/>
        </w:rPr>
        <w:t>VAT i wartości brutto: …. PLZ (słownie: ….)</w:t>
      </w:r>
      <w:r w:rsidR="00714CA5" w:rsidRPr="00F860C3">
        <w:rPr>
          <w:rFonts w:ascii="Arial Narrow" w:hAnsi="Arial Narrow"/>
          <w:sz w:val="22"/>
          <w:szCs w:val="22"/>
        </w:rPr>
        <w:t>.</w:t>
      </w:r>
    </w:p>
    <w:p w:rsidR="005A73E5" w:rsidRPr="00F860C3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lastRenderedPageBreak/>
        <w:t xml:space="preserve">Jako walutę płatności przyjmuje się </w:t>
      </w:r>
      <w:proofErr w:type="gramStart"/>
      <w:r w:rsidRPr="00F860C3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F860C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Termin płatności wynosi </w:t>
      </w:r>
      <w:r w:rsidR="008B1C1F" w:rsidRPr="00F860C3">
        <w:rPr>
          <w:rFonts w:ascii="Arial Narrow" w:hAnsi="Arial Narrow"/>
          <w:b/>
          <w:bCs/>
          <w:sz w:val="22"/>
          <w:szCs w:val="22"/>
        </w:rPr>
        <w:t>60</w:t>
      </w:r>
      <w:r w:rsidRPr="00F860C3">
        <w:rPr>
          <w:rFonts w:ascii="Arial Narrow" w:hAnsi="Arial Narrow"/>
          <w:sz w:val="22"/>
          <w:szCs w:val="22"/>
        </w:rPr>
        <w:t xml:space="preserve"> dni </w:t>
      </w:r>
      <w:r w:rsidR="008B1C1F" w:rsidRPr="00F860C3">
        <w:rPr>
          <w:rFonts w:ascii="Arial Narrow" w:hAnsi="Arial Narrow"/>
          <w:sz w:val="22"/>
          <w:szCs w:val="22"/>
        </w:rPr>
        <w:t xml:space="preserve">kalendarzowych </w:t>
      </w:r>
      <w:r w:rsidRPr="00F860C3">
        <w:rPr>
          <w:rFonts w:ascii="Arial Narrow" w:hAnsi="Arial Narrow"/>
          <w:sz w:val="22"/>
          <w:szCs w:val="22"/>
        </w:rPr>
        <w:t>od dnia</w:t>
      </w:r>
      <w:r w:rsidR="00F54073" w:rsidRPr="00F860C3">
        <w:rPr>
          <w:rFonts w:ascii="Arial Narrow" w:hAnsi="Arial Narrow"/>
          <w:sz w:val="22"/>
          <w:szCs w:val="22"/>
        </w:rPr>
        <w:t xml:space="preserve"> doręczenia Zamawiającemu </w:t>
      </w:r>
      <w:r w:rsidRPr="00F860C3">
        <w:rPr>
          <w:rFonts w:ascii="Arial Narrow" w:hAnsi="Arial Narrow"/>
          <w:sz w:val="22"/>
          <w:szCs w:val="22"/>
        </w:rPr>
        <w:t>prawidłowo wystawi</w:t>
      </w:r>
      <w:r w:rsidR="00F54073" w:rsidRPr="00F860C3">
        <w:rPr>
          <w:rFonts w:ascii="Arial Narrow" w:hAnsi="Arial Narrow"/>
          <w:sz w:val="22"/>
          <w:szCs w:val="22"/>
        </w:rPr>
        <w:t>onej</w:t>
      </w:r>
      <w:r w:rsidRPr="00F860C3">
        <w:rPr>
          <w:rFonts w:ascii="Arial Narrow" w:hAnsi="Arial Narrow"/>
          <w:sz w:val="22"/>
          <w:szCs w:val="22"/>
        </w:rPr>
        <w:t xml:space="preserve"> przez </w:t>
      </w:r>
      <w:r w:rsidRPr="00F860C3">
        <w:rPr>
          <w:rFonts w:ascii="Arial Narrow" w:hAnsi="Arial Narrow"/>
          <w:b/>
          <w:sz w:val="22"/>
          <w:szCs w:val="22"/>
        </w:rPr>
        <w:t xml:space="preserve">Wykonawcę </w:t>
      </w:r>
      <w:r w:rsidRPr="00F860C3">
        <w:rPr>
          <w:rFonts w:ascii="Arial Narrow" w:hAnsi="Arial Narrow"/>
          <w:sz w:val="22"/>
          <w:szCs w:val="22"/>
        </w:rPr>
        <w:t>faktury</w:t>
      </w:r>
      <w:r w:rsidRPr="00F860C3">
        <w:rPr>
          <w:rFonts w:ascii="Arial Narrow" w:hAnsi="Arial Narrow"/>
          <w:b/>
          <w:sz w:val="22"/>
          <w:szCs w:val="22"/>
        </w:rPr>
        <w:t>,</w:t>
      </w:r>
      <w:r w:rsidRPr="00F860C3">
        <w:rPr>
          <w:rFonts w:ascii="Arial Narrow" w:hAnsi="Arial Narrow"/>
          <w:sz w:val="22"/>
          <w:szCs w:val="22"/>
        </w:rPr>
        <w:t xml:space="preserve"> na konto bankowe </w:t>
      </w:r>
      <w:r w:rsidRPr="00F860C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F860C3">
        <w:rPr>
          <w:rFonts w:ascii="Arial Narrow" w:hAnsi="Arial Narrow"/>
          <w:sz w:val="22"/>
          <w:szCs w:val="22"/>
        </w:rPr>
        <w:t>wskazane na fakturze,</w:t>
      </w:r>
      <w:r w:rsidR="000C2928" w:rsidRPr="00F860C3">
        <w:rPr>
          <w:rFonts w:ascii="Arial Narrow" w:hAnsi="Arial Narrow"/>
          <w:sz w:val="22"/>
          <w:szCs w:val="22"/>
        </w:rPr>
        <w:t xml:space="preserve"> </w:t>
      </w:r>
      <w:r w:rsidRPr="00F860C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F860C3">
        <w:rPr>
          <w:rFonts w:ascii="Arial Narrow" w:hAnsi="Arial Narrow"/>
          <w:sz w:val="22"/>
          <w:szCs w:val="22"/>
        </w:rPr>
        <w:t>Zamawiającego</w:t>
      </w:r>
      <w:r w:rsidRPr="00F860C3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32F7C" w:rsidRPr="00F860C3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F860C3">
        <w:rPr>
          <w:rFonts w:ascii="Arial Narrow" w:hAnsi="Arial Narrow"/>
          <w:sz w:val="22"/>
          <w:szCs w:val="22"/>
        </w:rPr>
        <w:t xml:space="preserve">obciążenia </w:t>
      </w:r>
      <w:r w:rsidRPr="00F860C3">
        <w:rPr>
          <w:rFonts w:ascii="Arial Narrow" w:hAnsi="Arial Narrow"/>
          <w:sz w:val="22"/>
          <w:szCs w:val="22"/>
        </w:rPr>
        <w:t xml:space="preserve">rachunku bankowego </w:t>
      </w:r>
      <w:r w:rsidR="00D6017B" w:rsidRPr="00F860C3">
        <w:rPr>
          <w:rFonts w:ascii="Arial Narrow" w:hAnsi="Arial Narrow"/>
          <w:sz w:val="22"/>
          <w:szCs w:val="22"/>
        </w:rPr>
        <w:t>Zamawiającego</w:t>
      </w:r>
      <w:r w:rsidRPr="00F860C3">
        <w:rPr>
          <w:rFonts w:ascii="Arial Narrow" w:hAnsi="Arial Narrow"/>
          <w:sz w:val="22"/>
          <w:szCs w:val="22"/>
        </w:rPr>
        <w:t>.</w:t>
      </w:r>
    </w:p>
    <w:p w:rsidR="00C32F7C" w:rsidRPr="00F860C3" w:rsidRDefault="00C32F7C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Wykonawca może wystawić fakturę elektroniczną i w takim przypadku należy ją przesłać na adres za pomocą platformy faktur elektronicznych pefexpert.</w:t>
      </w:r>
      <w:proofErr w:type="gramStart"/>
      <w:r w:rsidRPr="00F860C3">
        <w:rPr>
          <w:rFonts w:ascii="Arial Narrow" w:hAnsi="Arial Narrow"/>
          <w:sz w:val="22"/>
          <w:szCs w:val="22"/>
        </w:rPr>
        <w:t>pl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10" w:history="1">
        <w:r w:rsidR="006E0987" w:rsidRPr="00F860C3">
          <w:rPr>
            <w:rStyle w:val="Hipercze"/>
            <w:rFonts w:ascii="Arial Narrow" w:hAnsi="Arial Narrow"/>
            <w:sz w:val="22"/>
            <w:szCs w:val="22"/>
          </w:rPr>
          <w:t>ksiegowosc@10wsk.mil.pl</w:t>
        </w:r>
      </w:hyperlink>
    </w:p>
    <w:p w:rsidR="00FD704B" w:rsidRPr="00F860C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8</w:t>
      </w:r>
    </w:p>
    <w:p w:rsidR="0073189A" w:rsidRPr="00F860C3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>Wykonawca</w:t>
      </w:r>
      <w:r w:rsidRPr="00F860C3">
        <w:rPr>
          <w:rFonts w:ascii="Arial Narrow" w:hAnsi="Arial Narrow"/>
          <w:sz w:val="22"/>
          <w:szCs w:val="22"/>
        </w:rPr>
        <w:t xml:space="preserve"> zapłaci </w:t>
      </w:r>
      <w:r w:rsidRPr="00F860C3">
        <w:rPr>
          <w:rFonts w:ascii="Arial Narrow" w:hAnsi="Arial Narrow"/>
          <w:b/>
          <w:sz w:val="22"/>
          <w:szCs w:val="22"/>
        </w:rPr>
        <w:t>Zamawiającemu</w:t>
      </w:r>
      <w:r w:rsidR="00D6017B" w:rsidRPr="00F860C3">
        <w:rPr>
          <w:rFonts w:ascii="Arial Narrow" w:hAnsi="Arial Narrow"/>
          <w:sz w:val="22"/>
          <w:szCs w:val="22"/>
        </w:rPr>
        <w:t xml:space="preserve"> kar</w:t>
      </w:r>
      <w:r w:rsidR="0052310D" w:rsidRPr="00F860C3">
        <w:rPr>
          <w:rFonts w:ascii="Arial Narrow" w:hAnsi="Arial Narrow"/>
          <w:sz w:val="22"/>
          <w:szCs w:val="22"/>
        </w:rPr>
        <w:t xml:space="preserve">y umowne: </w:t>
      </w:r>
    </w:p>
    <w:p w:rsidR="006E0987" w:rsidRPr="00F860C3" w:rsidRDefault="006E0987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 razie nieterminowego </w:t>
      </w:r>
      <w:r w:rsidR="00F37D4A">
        <w:rPr>
          <w:rFonts w:ascii="Arial Narrow" w:hAnsi="Arial Narrow"/>
          <w:sz w:val="22"/>
          <w:szCs w:val="22"/>
        </w:rPr>
        <w:t xml:space="preserve">dostarczenia przedmiotu umowy i </w:t>
      </w:r>
      <w:r w:rsidRPr="00F860C3">
        <w:rPr>
          <w:rFonts w:ascii="Arial Narrow" w:hAnsi="Arial Narrow"/>
          <w:sz w:val="22"/>
          <w:szCs w:val="22"/>
        </w:rPr>
        <w:t>montażu Zamawiający będzie uprawniony do nałożenia na Wykonawcę kary umownej w wysokości 0,1% wartości umowy brutto wskazanej w § 1 ust. 4 – za każdy dzień zwłoki;</w:t>
      </w:r>
    </w:p>
    <w:p w:rsidR="006E0987" w:rsidRPr="00F860C3" w:rsidRDefault="006E0987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w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razie nieterminowego wykonania kalibracji Zamawiający będzie uprawniony do nałożenia na Wykonawcę kary umownej w wysokości 0,1% wartości umowy brutto wskazanej w § 1 ust. 4 – za każdy dzień zwłoki;</w:t>
      </w:r>
    </w:p>
    <w:p w:rsidR="006E0987" w:rsidRPr="00F860C3" w:rsidRDefault="006E0987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w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razie nieterminowego wykonania testów specjalistycznych Zamawiający będzie uprawniony do nałożenia na Wykonawcę kary umownej w wysokości 0,1% wartości umowy brutto wskazanej w § 1 ust. 4 – za każdy dzień zwłoki</w:t>
      </w:r>
    </w:p>
    <w:p w:rsidR="005A73E5" w:rsidRPr="00F860C3" w:rsidRDefault="005A73E5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F860C3">
        <w:rPr>
          <w:rFonts w:ascii="Arial Narrow" w:hAnsi="Arial Narrow"/>
          <w:sz w:val="22"/>
          <w:szCs w:val="22"/>
        </w:rPr>
        <w:t>za</w:t>
      </w:r>
      <w:proofErr w:type="gramEnd"/>
      <w:r w:rsidRPr="00F860C3">
        <w:rPr>
          <w:rFonts w:ascii="Arial Narrow" w:hAnsi="Arial Narrow"/>
          <w:sz w:val="22"/>
          <w:szCs w:val="22"/>
        </w:rPr>
        <w:t xml:space="preserve"> nieusunięcie wad stwierdzonych w okresie gwarancji i rękojmi - 0,5% wartości brutto umowy za każdy dzień zwłoki ponad termin wskazany przez Zamawiającego na usunięcie wad</w:t>
      </w:r>
      <w:r w:rsidR="00A927AE" w:rsidRPr="00F860C3">
        <w:rPr>
          <w:rFonts w:ascii="Arial Narrow" w:hAnsi="Arial Narrow"/>
          <w:sz w:val="22"/>
          <w:szCs w:val="22"/>
        </w:rPr>
        <w:t>.</w:t>
      </w:r>
    </w:p>
    <w:p w:rsidR="00C44506" w:rsidRPr="00F860C3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F860C3">
        <w:rPr>
          <w:rFonts w:ascii="Arial Narrow" w:hAnsi="Arial Narrow"/>
          <w:sz w:val="22"/>
          <w:szCs w:val="22"/>
        </w:rPr>
        <w:t>ustawą o</w:t>
      </w:r>
      <w:r w:rsidR="00F54073" w:rsidRPr="00F860C3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F860C3">
        <w:rPr>
          <w:rFonts w:ascii="Arial Narrow" w:hAnsi="Arial Narrow"/>
          <w:sz w:val="22"/>
          <w:szCs w:val="22"/>
        </w:rPr>
        <w:t>admiernemu opóźnianiu</w:t>
      </w:r>
      <w:r w:rsidR="00E11295" w:rsidRPr="00F860C3">
        <w:rPr>
          <w:rFonts w:ascii="Arial Narrow" w:hAnsi="Arial Narrow"/>
          <w:sz w:val="22"/>
          <w:szCs w:val="22"/>
        </w:rPr>
        <w:t xml:space="preserve"> w</w:t>
      </w:r>
      <w:r w:rsidR="00A04A7E" w:rsidRPr="00F860C3">
        <w:rPr>
          <w:rFonts w:ascii="Arial Narrow" w:hAnsi="Arial Narrow"/>
          <w:sz w:val="22"/>
          <w:szCs w:val="22"/>
        </w:rPr>
        <w:t xml:space="preserve"> transakcjach</w:t>
      </w:r>
      <w:r w:rsidR="00D6017B" w:rsidRPr="00F860C3">
        <w:rPr>
          <w:rFonts w:ascii="Arial Narrow" w:hAnsi="Arial Narrow"/>
          <w:sz w:val="22"/>
          <w:szCs w:val="22"/>
        </w:rPr>
        <w:t xml:space="preserve"> handlowych</w:t>
      </w:r>
      <w:r w:rsidRPr="00F860C3">
        <w:rPr>
          <w:rFonts w:ascii="Arial Narrow" w:hAnsi="Arial Narrow"/>
          <w:sz w:val="22"/>
          <w:szCs w:val="22"/>
        </w:rPr>
        <w:t>.</w:t>
      </w:r>
    </w:p>
    <w:p w:rsidR="00C44506" w:rsidRPr="00F860C3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:rsidR="00C44506" w:rsidRPr="00F860C3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F860C3">
        <w:rPr>
          <w:rFonts w:ascii="Arial Narrow" w:hAnsi="Arial Narrow"/>
          <w:b/>
          <w:sz w:val="22"/>
          <w:szCs w:val="22"/>
        </w:rPr>
        <w:t>Zamawiający</w:t>
      </w:r>
      <w:r w:rsidRPr="00F860C3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F860C3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 xml:space="preserve">Zamawiający </w:t>
      </w:r>
      <w:r w:rsidRPr="00F860C3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860C3">
        <w:rPr>
          <w:rFonts w:ascii="Arial Narrow" w:hAnsi="Arial Narrow"/>
          <w:b/>
          <w:sz w:val="22"/>
          <w:szCs w:val="22"/>
        </w:rPr>
        <w:t>Wykonawcy</w:t>
      </w:r>
      <w:r w:rsidRPr="00F860C3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860C3">
        <w:rPr>
          <w:rFonts w:ascii="Arial Narrow" w:hAnsi="Arial Narrow"/>
          <w:sz w:val="22"/>
          <w:szCs w:val="22"/>
        </w:rPr>
        <w:br/>
      </w:r>
      <w:r w:rsidRPr="00F860C3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860C3">
        <w:rPr>
          <w:rFonts w:ascii="Arial Narrow" w:hAnsi="Arial Narrow"/>
          <w:b/>
          <w:sz w:val="22"/>
          <w:szCs w:val="22"/>
        </w:rPr>
        <w:t xml:space="preserve">Wykonawcę </w:t>
      </w:r>
      <w:r w:rsidRPr="00F860C3">
        <w:rPr>
          <w:rFonts w:ascii="Arial Narrow" w:hAnsi="Arial Narrow"/>
          <w:sz w:val="22"/>
          <w:szCs w:val="22"/>
        </w:rPr>
        <w:t>umowy.</w:t>
      </w:r>
    </w:p>
    <w:p w:rsidR="00697C18" w:rsidRPr="00F860C3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9</w:t>
      </w:r>
    </w:p>
    <w:p w:rsidR="008B1C1F" w:rsidRPr="00F860C3" w:rsidRDefault="00F860C3" w:rsidP="008B1C1F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Umowa zostaje zawarta na okres </w:t>
      </w:r>
      <w:r>
        <w:rPr>
          <w:rFonts w:ascii="Arial Narrow" w:hAnsi="Arial Narrow" w:cs="Arial Narrow"/>
          <w:b/>
          <w:sz w:val="22"/>
          <w:szCs w:val="22"/>
        </w:rPr>
        <w:t>8 miesięcy od dnia zawarcia umowy.</w:t>
      </w:r>
    </w:p>
    <w:p w:rsidR="00883E71" w:rsidRPr="00F860C3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860C3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860C3">
        <w:rPr>
          <w:rFonts w:ascii="Arial Narrow" w:hAnsi="Arial Narrow" w:cs="Arial Narrow"/>
          <w:sz w:val="22"/>
          <w:szCs w:val="22"/>
        </w:rPr>
        <w:t>ma prawo odstąpić od umowy w przypadku</w:t>
      </w:r>
      <w:r w:rsidR="00F860C3">
        <w:rPr>
          <w:rFonts w:ascii="Arial Narrow" w:hAnsi="Arial Narrow" w:cs="Arial Narrow"/>
          <w:sz w:val="22"/>
          <w:szCs w:val="22"/>
        </w:rPr>
        <w:t>,</w:t>
      </w:r>
      <w:r w:rsidRPr="00F860C3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F860C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860C3">
        <w:rPr>
          <w:rFonts w:ascii="Arial Narrow" w:hAnsi="Arial Narrow" w:cs="Arial Narrow"/>
          <w:b/>
          <w:sz w:val="22"/>
          <w:szCs w:val="22"/>
        </w:rPr>
        <w:t>Wykonawca</w:t>
      </w:r>
      <w:r w:rsidRPr="00F860C3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F860C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860C3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860C3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860C3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860C3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860C3">
        <w:rPr>
          <w:rFonts w:ascii="Arial Narrow" w:hAnsi="Arial Narrow" w:cs="Arial Narrow"/>
          <w:b/>
          <w:sz w:val="22"/>
          <w:szCs w:val="22"/>
        </w:rPr>
        <w:t>Wykonawcę</w:t>
      </w:r>
      <w:r w:rsidRPr="00F860C3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F860C3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F860C3">
        <w:rPr>
          <w:rFonts w:ascii="Arial Narrow" w:hAnsi="Arial Narrow" w:cs="Arial Narrow"/>
          <w:sz w:val="22"/>
          <w:szCs w:val="22"/>
        </w:rPr>
        <w:t>,</w:t>
      </w:r>
    </w:p>
    <w:p w:rsidR="00883E71" w:rsidRPr="00F860C3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860C3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860C3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860C3">
        <w:rPr>
          <w:rFonts w:ascii="Arial Narrow" w:hAnsi="Arial Narrow" w:cs="Arial Narrow"/>
          <w:sz w:val="22"/>
          <w:szCs w:val="22"/>
        </w:rPr>
        <w:t>ą</w:t>
      </w:r>
      <w:r w:rsidRPr="00F860C3">
        <w:rPr>
          <w:rFonts w:ascii="Arial Narrow" w:hAnsi="Arial Narrow" w:cs="Arial Narrow"/>
          <w:sz w:val="22"/>
          <w:szCs w:val="22"/>
        </w:rPr>
        <w:t>,</w:t>
      </w:r>
    </w:p>
    <w:p w:rsidR="00883E71" w:rsidRPr="00F860C3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860C3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860C3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F860C3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860C3">
        <w:rPr>
          <w:rFonts w:ascii="Arial Narrow" w:hAnsi="Arial Narrow" w:cs="Arial Narrow"/>
          <w:sz w:val="22"/>
          <w:szCs w:val="22"/>
        </w:rPr>
        <w:t xml:space="preserve">, bądź </w:t>
      </w:r>
      <w:r w:rsidRPr="00F860C3">
        <w:rPr>
          <w:rFonts w:ascii="Arial Narrow" w:hAnsi="Arial Narrow" w:cs="Arial Narrow"/>
          <w:b/>
          <w:sz w:val="22"/>
          <w:szCs w:val="22"/>
        </w:rPr>
        <w:t>Wykonawca</w:t>
      </w:r>
      <w:r w:rsidRPr="00F860C3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F860C3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860C3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860C3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majątku, mający wpływ na realizowaną umowę.</w:t>
      </w:r>
    </w:p>
    <w:p w:rsidR="00883E71" w:rsidRPr="00F860C3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860C3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8686F" w:rsidRPr="00F860C3" w:rsidRDefault="00C8686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10</w:t>
      </w:r>
    </w:p>
    <w:p w:rsidR="00C44506" w:rsidRPr="00F860C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F860C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lastRenderedPageBreak/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F860C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860C3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860C3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860C3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11</w:t>
      </w:r>
    </w:p>
    <w:p w:rsidR="00C44506" w:rsidRPr="00F860C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860C3">
        <w:rPr>
          <w:rFonts w:ascii="Arial Narrow" w:hAnsi="Arial Narrow"/>
          <w:sz w:val="22"/>
          <w:szCs w:val="22"/>
        </w:rPr>
        <w:t>Zamawiającego i Wykonawcy</w:t>
      </w:r>
      <w:r w:rsidRPr="00F860C3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860C3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860C3">
        <w:rPr>
          <w:rFonts w:ascii="Arial Narrow" w:hAnsi="Arial Narrow"/>
          <w:sz w:val="22"/>
          <w:szCs w:val="22"/>
        </w:rPr>
        <w:t xml:space="preserve">w zakresie przewidzianym w art. </w:t>
      </w:r>
      <w:r w:rsidR="00594ED4" w:rsidRPr="00F860C3">
        <w:rPr>
          <w:rFonts w:ascii="Arial Narrow" w:hAnsi="Arial Narrow"/>
          <w:sz w:val="22"/>
          <w:szCs w:val="22"/>
        </w:rPr>
        <w:t>455</w:t>
      </w:r>
      <w:r w:rsidR="003E0DEA" w:rsidRPr="00F860C3">
        <w:rPr>
          <w:rFonts w:ascii="Arial Narrow" w:hAnsi="Arial Narrow"/>
          <w:sz w:val="22"/>
          <w:szCs w:val="22"/>
        </w:rPr>
        <w:t xml:space="preserve"> ust.1 pkt 2-4 </w:t>
      </w:r>
      <w:r w:rsidR="00690C45" w:rsidRPr="00F860C3">
        <w:rPr>
          <w:rFonts w:ascii="Arial Narrow" w:hAnsi="Arial Narrow"/>
          <w:sz w:val="22"/>
          <w:szCs w:val="22"/>
        </w:rPr>
        <w:br/>
      </w:r>
      <w:r w:rsidR="003E0DEA" w:rsidRPr="00F860C3">
        <w:rPr>
          <w:rFonts w:ascii="Arial Narrow" w:hAnsi="Arial Narrow"/>
          <w:sz w:val="22"/>
          <w:szCs w:val="22"/>
        </w:rPr>
        <w:t xml:space="preserve">i ust.2 </w:t>
      </w:r>
      <w:r w:rsidR="000C5359" w:rsidRPr="00F860C3">
        <w:rPr>
          <w:rFonts w:ascii="Arial Narrow" w:hAnsi="Arial Narrow"/>
          <w:sz w:val="22"/>
          <w:szCs w:val="22"/>
        </w:rPr>
        <w:t>PZP</w:t>
      </w:r>
      <w:r w:rsidRPr="00F860C3">
        <w:rPr>
          <w:rFonts w:ascii="Arial Narrow" w:hAnsi="Arial Narrow"/>
          <w:sz w:val="22"/>
          <w:szCs w:val="22"/>
        </w:rPr>
        <w:t>.</w:t>
      </w:r>
    </w:p>
    <w:p w:rsidR="00C44506" w:rsidRPr="00F860C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Umowa podlega unieważnieniu w </w:t>
      </w:r>
      <w:r w:rsidR="00594ED4" w:rsidRPr="00F860C3">
        <w:rPr>
          <w:rFonts w:ascii="Arial Narrow" w:hAnsi="Arial Narrow"/>
          <w:sz w:val="22"/>
          <w:szCs w:val="22"/>
        </w:rPr>
        <w:t>zakresie przewidzianym w art. 45</w:t>
      </w:r>
      <w:r w:rsidR="00790266" w:rsidRPr="00F860C3">
        <w:rPr>
          <w:rFonts w:ascii="Arial Narrow" w:hAnsi="Arial Narrow"/>
          <w:sz w:val="22"/>
          <w:szCs w:val="22"/>
        </w:rPr>
        <w:t>7</w:t>
      </w:r>
      <w:r w:rsidR="00594ED4" w:rsidRPr="00F860C3">
        <w:rPr>
          <w:rFonts w:ascii="Arial Narrow" w:hAnsi="Arial Narrow"/>
          <w:sz w:val="22"/>
          <w:szCs w:val="22"/>
        </w:rPr>
        <w:t xml:space="preserve"> PZP.</w:t>
      </w:r>
    </w:p>
    <w:p w:rsidR="000C5359" w:rsidRPr="00F860C3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§12</w:t>
      </w: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F860C3">
        <w:rPr>
          <w:rFonts w:ascii="Arial Narrow" w:hAnsi="Arial Narrow"/>
          <w:sz w:val="22"/>
          <w:szCs w:val="22"/>
        </w:rPr>
        <w:t xml:space="preserve">prawa polskiego w szczególności </w:t>
      </w:r>
      <w:r w:rsidRPr="00F860C3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FD704B" w:rsidRPr="00F860C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860C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>§ 13</w:t>
      </w:r>
    </w:p>
    <w:p w:rsidR="001020C2" w:rsidRPr="00F860C3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F860C3">
        <w:rPr>
          <w:rFonts w:ascii="Arial Narrow" w:hAnsi="Arial Narrow"/>
          <w:sz w:val="22"/>
          <w:szCs w:val="22"/>
        </w:rPr>
        <w:t>dwóch</w:t>
      </w:r>
      <w:r w:rsidRPr="00F860C3">
        <w:rPr>
          <w:rFonts w:ascii="Arial Narrow" w:hAnsi="Arial Narrow"/>
          <w:sz w:val="22"/>
          <w:szCs w:val="22"/>
        </w:rPr>
        <w:t xml:space="preserve"> jednobrzmiących egzemplarzach, po </w:t>
      </w:r>
      <w:r w:rsidR="00601E99" w:rsidRPr="00F860C3">
        <w:rPr>
          <w:rFonts w:ascii="Arial Narrow" w:hAnsi="Arial Narrow"/>
          <w:sz w:val="22"/>
          <w:szCs w:val="22"/>
        </w:rPr>
        <w:t>jednym</w:t>
      </w:r>
      <w:r w:rsidRPr="00F860C3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F860C3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C44506" w:rsidRPr="00F860C3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F860C3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F860C3">
        <w:rPr>
          <w:rFonts w:ascii="Arial Narrow" w:hAnsi="Arial Narrow"/>
          <w:b/>
          <w:sz w:val="22"/>
          <w:szCs w:val="22"/>
        </w:rPr>
        <w:t>:</w:t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F860C3">
        <w:rPr>
          <w:rFonts w:ascii="Arial Narrow" w:hAnsi="Arial Narrow"/>
          <w:b/>
          <w:sz w:val="22"/>
          <w:szCs w:val="22"/>
        </w:rPr>
        <w:t>:</w:t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  <w:r w:rsidRPr="00F860C3">
        <w:rPr>
          <w:rFonts w:ascii="Arial Narrow" w:hAnsi="Arial Narrow"/>
          <w:b/>
          <w:sz w:val="22"/>
          <w:szCs w:val="22"/>
        </w:rPr>
        <w:tab/>
      </w:r>
    </w:p>
    <w:p w:rsidR="00C44506" w:rsidRPr="00F860C3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 xml:space="preserve">  </w:t>
      </w:r>
      <w:r w:rsidR="00520474" w:rsidRPr="00F860C3">
        <w:rPr>
          <w:rFonts w:ascii="Arial Narrow" w:hAnsi="Arial Narrow"/>
          <w:sz w:val="22"/>
          <w:szCs w:val="22"/>
        </w:rPr>
        <w:t xml:space="preserve">                      </w:t>
      </w:r>
      <w:r w:rsidRPr="00F860C3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Pr="00F860C3">
        <w:rPr>
          <w:rFonts w:ascii="Arial Narrow" w:hAnsi="Arial Narrow"/>
          <w:sz w:val="22"/>
          <w:szCs w:val="22"/>
        </w:rPr>
        <w:tab/>
        <w:t xml:space="preserve">      </w:t>
      </w:r>
      <w:r w:rsidR="00520474" w:rsidRPr="00F860C3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Pr="00F860C3">
        <w:rPr>
          <w:rFonts w:ascii="Arial Narrow" w:hAnsi="Arial Narrow"/>
          <w:sz w:val="22"/>
          <w:szCs w:val="22"/>
        </w:rPr>
        <w:t xml:space="preserve"> ...........</w:t>
      </w:r>
      <w:r w:rsidR="00520474" w:rsidRPr="00F860C3">
        <w:rPr>
          <w:rFonts w:ascii="Arial Narrow" w:hAnsi="Arial Narrow"/>
          <w:sz w:val="22"/>
          <w:szCs w:val="22"/>
        </w:rPr>
        <w:t>.............................</w:t>
      </w:r>
    </w:p>
    <w:p w:rsidR="00690C45" w:rsidRPr="00F860C3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F860C3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F860C3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F860C3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F860C3" w:rsidRDefault="00690C45" w:rsidP="00690C45">
      <w:pPr>
        <w:rPr>
          <w:rFonts w:ascii="Arial Narrow" w:hAnsi="Arial Narrow"/>
          <w:sz w:val="22"/>
          <w:szCs w:val="22"/>
        </w:rPr>
      </w:pPr>
    </w:p>
    <w:p w:rsidR="00C44506" w:rsidRPr="00F860C3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 w:rsidRPr="00F860C3">
        <w:rPr>
          <w:rFonts w:ascii="Arial Narrow" w:hAnsi="Arial Narrow"/>
          <w:sz w:val="22"/>
          <w:szCs w:val="22"/>
        </w:rPr>
        <w:tab/>
      </w:r>
    </w:p>
    <w:sectPr w:rsidR="00C44506" w:rsidRPr="00F860C3" w:rsidSect="00E9763B">
      <w:headerReference w:type="default" r:id="rId11"/>
      <w:footerReference w:type="even" r:id="rId12"/>
      <w:footerReference w:type="default" r:id="rId13"/>
      <w:pgSz w:w="11906" w:h="16838"/>
      <w:pgMar w:top="1134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47B" w:rsidRDefault="00BA547B">
      <w:r>
        <w:separator/>
      </w:r>
    </w:p>
  </w:endnote>
  <w:endnote w:type="continuationSeparator" w:id="0">
    <w:p w:rsidR="00BA547B" w:rsidRDefault="00BA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8775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877539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C1EE9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</w:t>
    </w:r>
    <w:r w:rsidR="008B1C1F">
      <w:rPr>
        <w:rFonts w:ascii="Arial Narrow" w:hAnsi="Arial Narrow"/>
        <w:sz w:val="20"/>
      </w:rPr>
      <w:t>. A. Przykłota</w:t>
    </w:r>
    <w:r>
      <w:rPr>
        <w:rFonts w:ascii="Arial Narrow" w:hAnsi="Arial Narrow"/>
        <w:sz w:val="20"/>
      </w:rPr>
      <w:t xml:space="preserve"> - tel. 261 417 </w:t>
    </w:r>
    <w:r w:rsidR="00286346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47B" w:rsidRDefault="00BA547B">
      <w:r>
        <w:separator/>
      </w:r>
    </w:p>
  </w:footnote>
  <w:footnote w:type="continuationSeparator" w:id="0">
    <w:p w:rsidR="00BA547B" w:rsidRDefault="00BA5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BA547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09377647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357E8242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4FDAC88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</w:num>
  <w:num w:numId="3">
    <w:abstractNumId w:val="3"/>
  </w:num>
  <w:num w:numId="4">
    <w:abstractNumId w:val="19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7"/>
  </w:num>
  <w:num w:numId="9">
    <w:abstractNumId w:val="18"/>
  </w:num>
  <w:num w:numId="10">
    <w:abstractNumId w:val="16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</w:num>
  <w:num w:numId="18">
    <w:abstractNumId w:val="1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</w:num>
  <w:num w:numId="21">
    <w:abstractNumId w:val="20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3B26"/>
    <w:rsid w:val="00030335"/>
    <w:rsid w:val="000345F9"/>
    <w:rsid w:val="0004104B"/>
    <w:rsid w:val="000436F1"/>
    <w:rsid w:val="0005066F"/>
    <w:rsid w:val="0007707E"/>
    <w:rsid w:val="000A023F"/>
    <w:rsid w:val="000B44C8"/>
    <w:rsid w:val="000C2928"/>
    <w:rsid w:val="000C5359"/>
    <w:rsid w:val="000D1BCC"/>
    <w:rsid w:val="000D72B1"/>
    <w:rsid w:val="000E41BF"/>
    <w:rsid w:val="000E68F9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C188A"/>
    <w:rsid w:val="001C4A70"/>
    <w:rsid w:val="001C68D5"/>
    <w:rsid w:val="001C7A44"/>
    <w:rsid w:val="001D70B4"/>
    <w:rsid w:val="001E690C"/>
    <w:rsid w:val="001F0B81"/>
    <w:rsid w:val="001F1381"/>
    <w:rsid w:val="001F2F2F"/>
    <w:rsid w:val="001F345A"/>
    <w:rsid w:val="001F756E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400AB"/>
    <w:rsid w:val="003515F1"/>
    <w:rsid w:val="00352353"/>
    <w:rsid w:val="00357FC6"/>
    <w:rsid w:val="00371BF4"/>
    <w:rsid w:val="00373567"/>
    <w:rsid w:val="00381240"/>
    <w:rsid w:val="00385040"/>
    <w:rsid w:val="00390042"/>
    <w:rsid w:val="003922B4"/>
    <w:rsid w:val="00392FC7"/>
    <w:rsid w:val="003A20B1"/>
    <w:rsid w:val="003C6D7E"/>
    <w:rsid w:val="003D711A"/>
    <w:rsid w:val="003E0DEA"/>
    <w:rsid w:val="003E6045"/>
    <w:rsid w:val="003E7389"/>
    <w:rsid w:val="003F22FD"/>
    <w:rsid w:val="003F2FFA"/>
    <w:rsid w:val="004002F0"/>
    <w:rsid w:val="00400CA2"/>
    <w:rsid w:val="0040405C"/>
    <w:rsid w:val="0040719A"/>
    <w:rsid w:val="0041533E"/>
    <w:rsid w:val="0041733F"/>
    <w:rsid w:val="004349FE"/>
    <w:rsid w:val="00464A12"/>
    <w:rsid w:val="0047447E"/>
    <w:rsid w:val="00483275"/>
    <w:rsid w:val="004835DA"/>
    <w:rsid w:val="00485ACB"/>
    <w:rsid w:val="00487447"/>
    <w:rsid w:val="00496987"/>
    <w:rsid w:val="004B319F"/>
    <w:rsid w:val="004E3895"/>
    <w:rsid w:val="004F7B1B"/>
    <w:rsid w:val="0050007B"/>
    <w:rsid w:val="00500856"/>
    <w:rsid w:val="0050242D"/>
    <w:rsid w:val="00502D7B"/>
    <w:rsid w:val="005145D7"/>
    <w:rsid w:val="00515CA8"/>
    <w:rsid w:val="00515EFE"/>
    <w:rsid w:val="00520474"/>
    <w:rsid w:val="0052310D"/>
    <w:rsid w:val="005365A7"/>
    <w:rsid w:val="0055244C"/>
    <w:rsid w:val="00555EEB"/>
    <w:rsid w:val="005621A7"/>
    <w:rsid w:val="00573C96"/>
    <w:rsid w:val="005861F1"/>
    <w:rsid w:val="00586967"/>
    <w:rsid w:val="00594ED4"/>
    <w:rsid w:val="005A73E5"/>
    <w:rsid w:val="005B1066"/>
    <w:rsid w:val="005B3A3B"/>
    <w:rsid w:val="005B6A6A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81A88"/>
    <w:rsid w:val="00682720"/>
    <w:rsid w:val="00690C45"/>
    <w:rsid w:val="00695833"/>
    <w:rsid w:val="00697C18"/>
    <w:rsid w:val="006A45E0"/>
    <w:rsid w:val="006A5D09"/>
    <w:rsid w:val="006A6E56"/>
    <w:rsid w:val="006A7604"/>
    <w:rsid w:val="006B683B"/>
    <w:rsid w:val="006B7CB7"/>
    <w:rsid w:val="006C4E20"/>
    <w:rsid w:val="006E0987"/>
    <w:rsid w:val="006E3A34"/>
    <w:rsid w:val="006E5E83"/>
    <w:rsid w:val="006F51BD"/>
    <w:rsid w:val="006F78FD"/>
    <w:rsid w:val="00711446"/>
    <w:rsid w:val="00711E33"/>
    <w:rsid w:val="00714B10"/>
    <w:rsid w:val="00714CA5"/>
    <w:rsid w:val="0072139F"/>
    <w:rsid w:val="00723E89"/>
    <w:rsid w:val="0073189A"/>
    <w:rsid w:val="00743DB6"/>
    <w:rsid w:val="00743EEB"/>
    <w:rsid w:val="00747894"/>
    <w:rsid w:val="007556C4"/>
    <w:rsid w:val="0076172A"/>
    <w:rsid w:val="00790266"/>
    <w:rsid w:val="007A5299"/>
    <w:rsid w:val="007C0360"/>
    <w:rsid w:val="007C0CCB"/>
    <w:rsid w:val="007D75C9"/>
    <w:rsid w:val="007E1F35"/>
    <w:rsid w:val="007F1AAF"/>
    <w:rsid w:val="007F5C67"/>
    <w:rsid w:val="0084597D"/>
    <w:rsid w:val="00851B90"/>
    <w:rsid w:val="00863720"/>
    <w:rsid w:val="00877539"/>
    <w:rsid w:val="00881EDF"/>
    <w:rsid w:val="00883E71"/>
    <w:rsid w:val="0089288C"/>
    <w:rsid w:val="008B1C1F"/>
    <w:rsid w:val="008C4564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6787"/>
    <w:rsid w:val="00961620"/>
    <w:rsid w:val="00977D1E"/>
    <w:rsid w:val="009B7195"/>
    <w:rsid w:val="009C0E16"/>
    <w:rsid w:val="009C1EE9"/>
    <w:rsid w:val="009C54A9"/>
    <w:rsid w:val="009C6AAB"/>
    <w:rsid w:val="009D2490"/>
    <w:rsid w:val="009D3066"/>
    <w:rsid w:val="009D3088"/>
    <w:rsid w:val="009E04B3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D30"/>
    <w:rsid w:val="00A927AE"/>
    <w:rsid w:val="00AB6AA0"/>
    <w:rsid w:val="00AD01DE"/>
    <w:rsid w:val="00AD17E5"/>
    <w:rsid w:val="00AD63D2"/>
    <w:rsid w:val="00AE4DE5"/>
    <w:rsid w:val="00AE69B9"/>
    <w:rsid w:val="00AF4167"/>
    <w:rsid w:val="00AF6EEC"/>
    <w:rsid w:val="00B1051F"/>
    <w:rsid w:val="00B379F9"/>
    <w:rsid w:val="00B650B3"/>
    <w:rsid w:val="00B8484D"/>
    <w:rsid w:val="00B93C0A"/>
    <w:rsid w:val="00B9686C"/>
    <w:rsid w:val="00B9794E"/>
    <w:rsid w:val="00BA1B46"/>
    <w:rsid w:val="00BA547B"/>
    <w:rsid w:val="00BC3394"/>
    <w:rsid w:val="00BD1CEA"/>
    <w:rsid w:val="00BD5C32"/>
    <w:rsid w:val="00C1010B"/>
    <w:rsid w:val="00C16A0A"/>
    <w:rsid w:val="00C172D3"/>
    <w:rsid w:val="00C227E1"/>
    <w:rsid w:val="00C27287"/>
    <w:rsid w:val="00C32F7C"/>
    <w:rsid w:val="00C44506"/>
    <w:rsid w:val="00C51311"/>
    <w:rsid w:val="00C532F7"/>
    <w:rsid w:val="00C71E04"/>
    <w:rsid w:val="00C77CB4"/>
    <w:rsid w:val="00C8686F"/>
    <w:rsid w:val="00C9158D"/>
    <w:rsid w:val="00C93C50"/>
    <w:rsid w:val="00CA19A6"/>
    <w:rsid w:val="00CB0513"/>
    <w:rsid w:val="00CC5AE5"/>
    <w:rsid w:val="00CD36FD"/>
    <w:rsid w:val="00CF429D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87DEA"/>
    <w:rsid w:val="00D97682"/>
    <w:rsid w:val="00DA0E23"/>
    <w:rsid w:val="00DA23C7"/>
    <w:rsid w:val="00DA4EF2"/>
    <w:rsid w:val="00DA7022"/>
    <w:rsid w:val="00DA7115"/>
    <w:rsid w:val="00DB06DA"/>
    <w:rsid w:val="00DC070E"/>
    <w:rsid w:val="00DE0ACA"/>
    <w:rsid w:val="00DE0EFB"/>
    <w:rsid w:val="00DE1121"/>
    <w:rsid w:val="00DE76D3"/>
    <w:rsid w:val="00E11295"/>
    <w:rsid w:val="00E149B5"/>
    <w:rsid w:val="00E15986"/>
    <w:rsid w:val="00E4148E"/>
    <w:rsid w:val="00E4569D"/>
    <w:rsid w:val="00E475BB"/>
    <w:rsid w:val="00E52D29"/>
    <w:rsid w:val="00E64818"/>
    <w:rsid w:val="00E71AB8"/>
    <w:rsid w:val="00E723D5"/>
    <w:rsid w:val="00E72553"/>
    <w:rsid w:val="00E7323F"/>
    <w:rsid w:val="00E759BD"/>
    <w:rsid w:val="00E85CD6"/>
    <w:rsid w:val="00E9763B"/>
    <w:rsid w:val="00EA11B9"/>
    <w:rsid w:val="00EB0D68"/>
    <w:rsid w:val="00ED0D14"/>
    <w:rsid w:val="00EE2B53"/>
    <w:rsid w:val="00F00C4D"/>
    <w:rsid w:val="00F05F09"/>
    <w:rsid w:val="00F072D7"/>
    <w:rsid w:val="00F07F79"/>
    <w:rsid w:val="00F21B78"/>
    <w:rsid w:val="00F253C0"/>
    <w:rsid w:val="00F316B3"/>
    <w:rsid w:val="00F34A37"/>
    <w:rsid w:val="00F37D4A"/>
    <w:rsid w:val="00F54073"/>
    <w:rsid w:val="00F551A2"/>
    <w:rsid w:val="00F57187"/>
    <w:rsid w:val="00F70FA3"/>
    <w:rsid w:val="00F729B1"/>
    <w:rsid w:val="00F73FAF"/>
    <w:rsid w:val="00F815CE"/>
    <w:rsid w:val="00F860C3"/>
    <w:rsid w:val="00FB3E90"/>
    <w:rsid w:val="00FB7C91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siegowosc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.goras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8FC46-A9D2-4431-B920-2CB36E786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1601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11186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2021-01-29T10:51:00Z</cp:lastPrinted>
  <dcterms:created xsi:type="dcterms:W3CDTF">2022-03-16T08:30:00Z</dcterms:created>
  <dcterms:modified xsi:type="dcterms:W3CDTF">2022-03-21T13:21:00Z</dcterms:modified>
</cp:coreProperties>
</file>