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01E5F" w14:textId="3D1B634E" w:rsidR="00C34D44" w:rsidRPr="00F4282D" w:rsidRDefault="00C34D44" w:rsidP="0001525A">
      <w:pPr>
        <w:pStyle w:val="Nagwek1"/>
        <w:rPr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23303">
        <w:tab/>
      </w:r>
      <w:r w:rsidR="00E23303">
        <w:tab/>
      </w:r>
      <w:r w:rsidRPr="00F4282D">
        <w:rPr>
          <w:sz w:val="22"/>
          <w:szCs w:val="22"/>
        </w:rPr>
        <w:t xml:space="preserve">Załącznik nr </w:t>
      </w:r>
      <w:r w:rsidR="00873E9A">
        <w:rPr>
          <w:sz w:val="22"/>
          <w:szCs w:val="22"/>
        </w:rPr>
        <w:t>9</w:t>
      </w:r>
      <w:r w:rsidR="007843C9" w:rsidRPr="00F4282D">
        <w:rPr>
          <w:sz w:val="22"/>
          <w:szCs w:val="22"/>
        </w:rPr>
        <w:t xml:space="preserve"> </w:t>
      </w:r>
      <w:r w:rsidRPr="00F4282D">
        <w:rPr>
          <w:sz w:val="22"/>
          <w:szCs w:val="22"/>
        </w:rPr>
        <w:t>do SWZ</w:t>
      </w:r>
    </w:p>
    <w:p w14:paraId="091A080B" w14:textId="77777777" w:rsidR="00173229" w:rsidRPr="008E61A2" w:rsidRDefault="00173229" w:rsidP="00B17912">
      <w:pPr>
        <w:tabs>
          <w:tab w:val="left" w:pos="781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46B34644" w14:textId="77777777" w:rsidR="00B17912" w:rsidRPr="008E61A2" w:rsidRDefault="00B17912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</w:p>
    <w:p w14:paraId="669B885A" w14:textId="08821FF9" w:rsidR="00C44506" w:rsidRPr="008E61A2" w:rsidRDefault="001E690C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UMOWA nr </w:t>
      </w:r>
      <w:r w:rsidR="00487017">
        <w:rPr>
          <w:rFonts w:ascii="Arial Narrow" w:hAnsi="Arial Narrow"/>
          <w:b/>
          <w:sz w:val="22"/>
          <w:szCs w:val="22"/>
        </w:rPr>
        <w:t>85</w:t>
      </w:r>
      <w:r w:rsidR="00F87B27" w:rsidRPr="008E61A2">
        <w:rPr>
          <w:rFonts w:ascii="Arial Narrow" w:hAnsi="Arial Narrow"/>
          <w:b/>
          <w:sz w:val="22"/>
          <w:szCs w:val="22"/>
        </w:rPr>
        <w:t>-</w:t>
      </w:r>
      <w:r w:rsidR="009C6AAB" w:rsidRPr="008E61A2">
        <w:rPr>
          <w:rFonts w:ascii="Arial Narrow" w:hAnsi="Arial Narrow"/>
          <w:b/>
          <w:sz w:val="22"/>
          <w:szCs w:val="22"/>
        </w:rPr>
        <w:t>…</w:t>
      </w:r>
      <w:r w:rsidR="00515CA8" w:rsidRPr="008E61A2">
        <w:rPr>
          <w:rFonts w:ascii="Arial Narrow" w:hAnsi="Arial Narrow"/>
          <w:b/>
          <w:sz w:val="22"/>
          <w:szCs w:val="22"/>
        </w:rPr>
        <w:t>/P</w:t>
      </w:r>
      <w:r w:rsidR="00EA11B9" w:rsidRPr="008E61A2">
        <w:rPr>
          <w:rFonts w:ascii="Arial Narrow" w:hAnsi="Arial Narrow"/>
          <w:b/>
          <w:sz w:val="22"/>
          <w:szCs w:val="22"/>
        </w:rPr>
        <w:t>/20</w:t>
      </w:r>
      <w:r w:rsidRPr="008E61A2">
        <w:rPr>
          <w:rFonts w:ascii="Arial Narrow" w:hAnsi="Arial Narrow"/>
          <w:b/>
          <w:sz w:val="22"/>
          <w:szCs w:val="22"/>
        </w:rPr>
        <w:t>2</w:t>
      </w:r>
      <w:r w:rsidR="000E26AD">
        <w:rPr>
          <w:rFonts w:ascii="Arial Narrow" w:hAnsi="Arial Narrow"/>
          <w:b/>
          <w:sz w:val="22"/>
          <w:szCs w:val="22"/>
        </w:rPr>
        <w:t>6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/TU   </w:t>
      </w:r>
      <w:r w:rsidR="00C34D44" w:rsidRPr="008E61A2">
        <w:rPr>
          <w:rFonts w:ascii="Arial Narrow" w:hAnsi="Arial Narrow"/>
          <w:b/>
          <w:sz w:val="22"/>
          <w:szCs w:val="22"/>
        </w:rPr>
        <w:tab/>
      </w:r>
      <w:r w:rsidR="00C34D44" w:rsidRPr="008E61A2">
        <w:rPr>
          <w:rFonts w:ascii="Arial Narrow" w:hAnsi="Arial Narrow"/>
          <w:b/>
          <w:sz w:val="22"/>
          <w:szCs w:val="22"/>
        </w:rPr>
        <w:tab/>
      </w:r>
    </w:p>
    <w:p w14:paraId="77CAC2E1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38A317F1" w14:textId="77777777" w:rsidR="002A70E3" w:rsidRPr="008E61A2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3DA4919" w14:textId="77777777" w:rsidR="00C667D3" w:rsidRPr="008E61A2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dniu ...........</w:t>
      </w:r>
      <w:r w:rsidR="000E26AD">
        <w:rPr>
          <w:rFonts w:ascii="Arial Narrow" w:hAnsi="Arial Narrow"/>
          <w:sz w:val="22"/>
          <w:szCs w:val="22"/>
        </w:rPr>
        <w:t>....</w:t>
      </w:r>
      <w:r w:rsidRPr="008E61A2">
        <w:rPr>
          <w:rFonts w:ascii="Arial Narrow" w:hAnsi="Arial Narrow"/>
          <w:sz w:val="22"/>
          <w:szCs w:val="22"/>
        </w:rPr>
        <w:t>..202</w:t>
      </w:r>
      <w:r w:rsidR="000E26AD">
        <w:rPr>
          <w:rFonts w:ascii="Arial Narrow" w:hAnsi="Arial Narrow"/>
          <w:sz w:val="22"/>
          <w:szCs w:val="22"/>
        </w:rPr>
        <w:t>6</w:t>
      </w:r>
      <w:r w:rsidRPr="008E61A2">
        <w:rPr>
          <w:rFonts w:ascii="Arial Narrow" w:hAnsi="Arial Narrow"/>
          <w:sz w:val="22"/>
          <w:szCs w:val="22"/>
        </w:rPr>
        <w:t>r. w Bydgoszczy pomiędzy:</w:t>
      </w:r>
    </w:p>
    <w:p w14:paraId="48332809" w14:textId="77777777" w:rsidR="00C667D3" w:rsidRPr="008E61A2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8E61A2">
        <w:rPr>
          <w:rFonts w:ascii="Arial Narrow" w:hAnsi="Arial Narrow"/>
          <w:sz w:val="22"/>
          <w:szCs w:val="22"/>
        </w:rPr>
        <w:t xml:space="preserve">, </w:t>
      </w:r>
    </w:p>
    <w:p w14:paraId="6D93C6F2" w14:textId="77777777" w:rsidR="00EA6804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8E61A2">
        <w:rPr>
          <w:rFonts w:ascii="Arial Narrow" w:hAnsi="Arial Narrow"/>
          <w:sz w:val="22"/>
          <w:szCs w:val="22"/>
        </w:rPr>
        <w:t xml:space="preserve">stowarzyszeń, </w:t>
      </w:r>
      <w:r w:rsidRPr="008E61A2">
        <w:rPr>
          <w:rFonts w:ascii="Arial Narrow" w:hAnsi="Arial Narrow"/>
          <w:sz w:val="22"/>
          <w:szCs w:val="22"/>
        </w:rPr>
        <w:t>innych organizacji społecznych</w:t>
      </w:r>
      <w:r w:rsidRPr="008E61A2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8E61A2">
        <w:rPr>
          <w:rFonts w:ascii="Arial Narrow" w:hAnsi="Arial Narrow"/>
          <w:sz w:val="22"/>
          <w:szCs w:val="22"/>
        </w:rPr>
        <w:t>Rejonowy w</w:t>
      </w:r>
      <w:r w:rsidRPr="008E61A2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NIP 554-031-25-10, REGON  090538318</w:t>
      </w:r>
    </w:p>
    <w:p w14:paraId="59441E69" w14:textId="77777777" w:rsidR="00C667D3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reprezentowanym przez :</w:t>
      </w:r>
    </w:p>
    <w:p w14:paraId="254F7C96" w14:textId="77777777" w:rsidR="00C667D3" w:rsidRPr="008E61A2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…………………………………………</w:t>
      </w:r>
      <w:r w:rsidR="00DC2B2C" w:rsidRPr="008E61A2">
        <w:rPr>
          <w:rFonts w:ascii="Arial Narrow" w:hAnsi="Arial Narrow"/>
          <w:b/>
          <w:sz w:val="22"/>
          <w:szCs w:val="22"/>
        </w:rPr>
        <w:t xml:space="preserve"> - </w:t>
      </w:r>
      <w:r w:rsidRPr="008E61A2">
        <w:rPr>
          <w:rFonts w:ascii="Arial Narrow" w:hAnsi="Arial Narrow"/>
          <w:b/>
          <w:sz w:val="22"/>
          <w:szCs w:val="22"/>
        </w:rPr>
        <w:t>……………………………</w:t>
      </w:r>
    </w:p>
    <w:p w14:paraId="756B432E" w14:textId="77777777"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EFD40DC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>Zamawiającym,</w:t>
      </w:r>
    </w:p>
    <w:p w14:paraId="44AE0938" w14:textId="77777777" w:rsidR="00AE182C" w:rsidRPr="008E61A2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63A48641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a</w:t>
      </w:r>
    </w:p>
    <w:p w14:paraId="39BF4E72" w14:textId="77777777" w:rsidR="000E41BF" w:rsidRPr="008E61A2" w:rsidRDefault="000E41BF" w:rsidP="00DC2B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8E61A2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14:paraId="7B31354A" w14:textId="77777777" w:rsidR="000E41BF" w:rsidRPr="008E61A2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wysokość kapitału zakładowego ..........</w:t>
      </w:r>
    </w:p>
    <w:p w14:paraId="29D65BD5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1F8DCF46" w14:textId="77777777" w:rsidR="00C44506" w:rsidRPr="008E61A2" w:rsidRDefault="00DC2B2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="00C44506" w:rsidRPr="008E61A2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........................................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8E61A2">
        <w:rPr>
          <w:rFonts w:ascii="Arial Narrow" w:hAnsi="Arial Narrow"/>
          <w:b/>
          <w:sz w:val="22"/>
          <w:szCs w:val="22"/>
        </w:rPr>
        <w:t xml:space="preserve">, </w:t>
      </w:r>
    </w:p>
    <w:p w14:paraId="1E55828E" w14:textId="77777777"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17E380F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 xml:space="preserve">Wykonawcą, </w:t>
      </w:r>
      <w:r w:rsidRPr="008E61A2">
        <w:rPr>
          <w:rFonts w:ascii="Arial Narrow" w:hAnsi="Arial Narrow"/>
          <w:sz w:val="22"/>
          <w:szCs w:val="22"/>
        </w:rPr>
        <w:t>została zawarta umowa następującej treści:</w:t>
      </w:r>
    </w:p>
    <w:p w14:paraId="7239734F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1099211" w14:textId="77777777"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7354D1A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</w:t>
      </w:r>
    </w:p>
    <w:p w14:paraId="22DB9765" w14:textId="5A9D6881" w:rsidR="00794DBA" w:rsidRPr="008E61A2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D</w:t>
      </w:r>
      <w:r w:rsidR="0015685F" w:rsidRPr="008E61A2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8E61A2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8E61A2">
        <w:rPr>
          <w:rFonts w:ascii="Arial Narrow" w:hAnsi="Arial Narrow"/>
          <w:sz w:val="22"/>
          <w:szCs w:val="22"/>
        </w:rPr>
        <w:t>w tr</w:t>
      </w:r>
      <w:r w:rsidR="005A1CDC" w:rsidRPr="008E61A2">
        <w:rPr>
          <w:rFonts w:ascii="Arial Narrow" w:hAnsi="Arial Narrow"/>
          <w:sz w:val="22"/>
          <w:szCs w:val="22"/>
        </w:rPr>
        <w:t xml:space="preserve">ybie </w:t>
      </w:r>
      <w:r w:rsidR="001458B5">
        <w:rPr>
          <w:rFonts w:ascii="Arial Narrow" w:hAnsi="Arial Narrow"/>
          <w:sz w:val="22"/>
          <w:szCs w:val="22"/>
        </w:rPr>
        <w:t>przetargu nieograniczonego</w:t>
      </w:r>
      <w:r w:rsidR="005A1CDC" w:rsidRPr="008E61A2">
        <w:rPr>
          <w:rFonts w:ascii="Arial Narrow" w:hAnsi="Arial Narrow"/>
          <w:sz w:val="22"/>
          <w:szCs w:val="22"/>
        </w:rPr>
        <w:t>,</w:t>
      </w:r>
      <w:r w:rsidR="00A45BE0" w:rsidRPr="008E61A2">
        <w:rPr>
          <w:rFonts w:ascii="Arial Narrow" w:hAnsi="Arial Narrow"/>
          <w:sz w:val="22"/>
          <w:szCs w:val="22"/>
        </w:rPr>
        <w:t xml:space="preserve"> o którym mowa w art. </w:t>
      </w:r>
      <w:r w:rsidR="00406DC8" w:rsidRPr="008E61A2">
        <w:rPr>
          <w:rFonts w:ascii="Arial Narrow" w:hAnsi="Arial Narrow"/>
          <w:sz w:val="22"/>
          <w:szCs w:val="22"/>
        </w:rPr>
        <w:t>132</w:t>
      </w:r>
      <w:r w:rsidR="00A36431" w:rsidRPr="008E61A2">
        <w:rPr>
          <w:rFonts w:ascii="Arial Narrow" w:hAnsi="Arial Narrow"/>
          <w:sz w:val="22"/>
          <w:szCs w:val="22"/>
        </w:rPr>
        <w:t xml:space="preserve"> ustawy Pzp</w:t>
      </w:r>
      <w:r w:rsidR="00F4282D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b/>
          <w:bCs/>
          <w:sz w:val="22"/>
          <w:szCs w:val="22"/>
        </w:rPr>
        <w:t>ogłoszonego w</w:t>
      </w:r>
      <w:r w:rsidR="00F4282D">
        <w:rPr>
          <w:rFonts w:ascii="Arial Narrow" w:hAnsi="Arial Narrow"/>
          <w:b/>
          <w:bCs/>
          <w:sz w:val="22"/>
          <w:szCs w:val="22"/>
        </w:rPr>
        <w:t xml:space="preserve"> </w:t>
      </w:r>
      <w:r w:rsidR="00406DC8" w:rsidRPr="008E61A2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97B4D" w:rsidRPr="008E61A2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…</w:t>
      </w:r>
      <w:r w:rsidR="0091668F" w:rsidRPr="008E61A2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…</w:t>
      </w:r>
      <w:r w:rsidR="002A70E3" w:rsidRPr="008E61A2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..</w:t>
      </w:r>
      <w:r w:rsidR="0015685F" w:rsidRPr="008E61A2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2513B3" w:rsidRPr="008E61A2">
        <w:rPr>
          <w:rFonts w:ascii="Arial Narrow" w:hAnsi="Arial Narrow"/>
          <w:b/>
          <w:bCs/>
          <w:sz w:val="22"/>
          <w:szCs w:val="22"/>
        </w:rPr>
        <w:t>r.</w:t>
      </w:r>
      <w:r w:rsidR="00F4282D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>oraz na stronach internetowych</w:t>
      </w:r>
      <w:r w:rsidR="0015685F" w:rsidRPr="008E61A2">
        <w:rPr>
          <w:rFonts w:ascii="Arial Narrow" w:hAnsi="Arial Narrow"/>
          <w:sz w:val="22"/>
          <w:szCs w:val="22"/>
        </w:rPr>
        <w:t>, na platformie e-propublico</w:t>
      </w:r>
      <w:r w:rsidR="00EA6804" w:rsidRPr="008E61A2">
        <w:rPr>
          <w:rFonts w:ascii="Arial Narrow" w:hAnsi="Arial Narrow"/>
          <w:sz w:val="22"/>
          <w:szCs w:val="22"/>
        </w:rPr>
        <w:t>.pl</w:t>
      </w:r>
      <w:r w:rsidR="00E23303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 xml:space="preserve">i w siedzibie Zamawiającego na </w:t>
      </w:r>
      <w:r w:rsidR="000E26AD" w:rsidRPr="000E26AD">
        <w:rPr>
          <w:rFonts w:ascii="Arial Narrow" w:hAnsi="Arial Narrow"/>
          <w:b/>
          <w:bCs/>
          <w:sz w:val="22"/>
          <w:szCs w:val="22"/>
        </w:rPr>
        <w:t xml:space="preserve">Zakup </w:t>
      </w:r>
      <w:r w:rsidR="00487017">
        <w:rPr>
          <w:rFonts w:ascii="Arial Narrow" w:hAnsi="Arial Narrow"/>
          <w:b/>
          <w:bCs/>
          <w:sz w:val="22"/>
          <w:szCs w:val="22"/>
        </w:rPr>
        <w:t>aparatu USG z oprogramowaniem fuzji obrazów</w:t>
      </w:r>
      <w:r w:rsidR="00F4282D">
        <w:rPr>
          <w:rFonts w:ascii="Arial Narrow" w:hAnsi="Arial Narrow"/>
          <w:b/>
          <w:bCs/>
          <w:sz w:val="22"/>
          <w:szCs w:val="22"/>
        </w:rPr>
        <w:t xml:space="preserve"> </w:t>
      </w:r>
      <w:r w:rsidR="00406DC8" w:rsidRPr="008E61A2">
        <w:rPr>
          <w:rFonts w:ascii="Arial Narrow" w:hAnsi="Arial Narrow"/>
          <w:b/>
          <w:bCs/>
          <w:sz w:val="22"/>
          <w:szCs w:val="22"/>
        </w:rPr>
        <w:t xml:space="preserve">w ramach Projektu nr FENX.06.01-IP.03-0018/25 pn: "Wsparcie infrastruktury  10.WSzKzP SP ZOZ w Bydgoszczy w zakresie AOS i leczenia jednego dnia poprzez zakup niezbędnych wyrobów medycznych" </w:t>
      </w:r>
      <w:r w:rsidR="00197B4D" w:rsidRPr="008E61A2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8E61A2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8E61A2">
        <w:rPr>
          <w:rFonts w:ascii="Arial Narrow" w:hAnsi="Arial Narrow"/>
          <w:b/>
          <w:bCs/>
          <w:sz w:val="22"/>
          <w:szCs w:val="22"/>
        </w:rPr>
        <w:t xml:space="preserve">nr </w:t>
      </w:r>
      <w:r w:rsidR="00487017">
        <w:rPr>
          <w:rFonts w:ascii="Arial Narrow" w:hAnsi="Arial Narrow"/>
          <w:b/>
          <w:bCs/>
          <w:sz w:val="22"/>
          <w:szCs w:val="22"/>
        </w:rPr>
        <w:t>85</w:t>
      </w:r>
      <w:r w:rsidR="000E26AD">
        <w:rPr>
          <w:rFonts w:ascii="Arial Narrow" w:hAnsi="Arial Narrow"/>
          <w:b/>
          <w:bCs/>
          <w:sz w:val="22"/>
          <w:szCs w:val="22"/>
        </w:rPr>
        <w:t>/2026</w:t>
      </w:r>
      <w:r w:rsidR="00DC2B2C" w:rsidRPr="008E61A2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8E61A2">
        <w:rPr>
          <w:rFonts w:ascii="Arial Narrow" w:hAnsi="Arial Narrow"/>
          <w:sz w:val="22"/>
          <w:szCs w:val="22"/>
        </w:rPr>
        <w:t xml:space="preserve">dokonał wyboru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8E61A2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5D4BB2F7" w14:textId="77777777"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8E61A2">
        <w:rPr>
          <w:rFonts w:ascii="Arial Narrow" w:hAnsi="Arial Narrow"/>
          <w:sz w:val="22"/>
          <w:szCs w:val="22"/>
        </w:rPr>
        <w:t>a</w:t>
      </w:r>
      <w:r w:rsidRPr="008E61A2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14:paraId="3C1D8D31" w14:textId="77777777"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54BE5403" w14:textId="3304F242" w:rsidR="006A45E0" w:rsidRPr="008E61A2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8E61A2">
        <w:rPr>
          <w:rFonts w:ascii="Arial Narrow" w:hAnsi="Arial Narrow"/>
          <w:b/>
          <w:sz w:val="22"/>
          <w:szCs w:val="22"/>
        </w:rPr>
        <w:t>.............</w:t>
      </w:r>
      <w:r w:rsidR="008C4564" w:rsidRPr="008E61A2">
        <w:rPr>
          <w:rFonts w:ascii="Arial Narrow" w:hAnsi="Arial Narrow"/>
          <w:b/>
          <w:sz w:val="22"/>
          <w:szCs w:val="22"/>
        </w:rPr>
        <w:t>...</w:t>
      </w:r>
      <w:r w:rsidR="001E690C" w:rsidRPr="008E61A2">
        <w:rPr>
          <w:rFonts w:ascii="Arial Narrow" w:hAnsi="Arial Narrow"/>
          <w:b/>
          <w:sz w:val="22"/>
          <w:szCs w:val="22"/>
        </w:rPr>
        <w:t>...</w:t>
      </w:r>
      <w:r w:rsidR="006A45E0" w:rsidRPr="008E61A2">
        <w:rPr>
          <w:rFonts w:ascii="Arial Narrow" w:hAnsi="Arial Narrow"/>
          <w:b/>
          <w:sz w:val="22"/>
          <w:szCs w:val="22"/>
        </w:rPr>
        <w:t>PLN</w:t>
      </w:r>
      <w:r w:rsidR="00A45BE0" w:rsidRPr="008E61A2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8E61A2">
        <w:rPr>
          <w:rFonts w:ascii="Arial Narrow" w:hAnsi="Arial Narrow"/>
          <w:sz w:val="22"/>
          <w:szCs w:val="22"/>
        </w:rPr>
        <w:t>........</w:t>
      </w:r>
      <w:r w:rsidR="000D13C7" w:rsidRPr="008E61A2">
        <w:rPr>
          <w:rFonts w:ascii="Arial Narrow" w:hAnsi="Arial Narrow"/>
          <w:sz w:val="22"/>
          <w:szCs w:val="22"/>
        </w:rPr>
        <w:t>............................../ 100</w:t>
      </w:r>
      <w:r w:rsidR="0091668F" w:rsidRPr="008E61A2">
        <w:rPr>
          <w:rFonts w:ascii="Arial Narrow" w:hAnsi="Arial Narrow"/>
          <w:sz w:val="22"/>
          <w:szCs w:val="22"/>
        </w:rPr>
        <w:t>PLN</w:t>
      </w:r>
      <w:r w:rsidR="00F21F47">
        <w:rPr>
          <w:rFonts w:ascii="Arial Narrow" w:hAnsi="Arial Narrow"/>
          <w:sz w:val="22"/>
          <w:szCs w:val="22"/>
        </w:rPr>
        <w:t xml:space="preserve"> </w:t>
      </w:r>
    </w:p>
    <w:p w14:paraId="24A9CE4F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215C70A9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2</w:t>
      </w:r>
    </w:p>
    <w:p w14:paraId="725AD391" w14:textId="77777777" w:rsidR="00C44506" w:rsidRPr="008E61A2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zobowiązuje się dostarczyć</w:t>
      </w:r>
      <w:r w:rsidR="00406DC8" w:rsidRPr="008E61A2">
        <w:rPr>
          <w:rFonts w:ascii="Arial Narrow" w:hAnsi="Arial Narrow"/>
          <w:sz w:val="22"/>
          <w:szCs w:val="22"/>
        </w:rPr>
        <w:t>, zainstalować sprzęt i przeszkolić personel na własny koszt</w:t>
      </w:r>
      <w:r w:rsidR="00F4282D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na teren</w:t>
      </w:r>
      <w:r w:rsidR="003515F1" w:rsidRPr="008E61A2">
        <w:rPr>
          <w:rFonts w:ascii="Arial Narrow" w:hAnsi="Arial Narrow"/>
          <w:sz w:val="22"/>
          <w:szCs w:val="22"/>
        </w:rPr>
        <w:t xml:space="preserve">ie </w:t>
      </w:r>
      <w:r w:rsidRPr="008E61A2">
        <w:rPr>
          <w:rFonts w:ascii="Arial Narrow" w:hAnsi="Arial Narrow"/>
          <w:sz w:val="22"/>
          <w:szCs w:val="22"/>
        </w:rPr>
        <w:t xml:space="preserve">siedziby </w:t>
      </w:r>
      <w:r w:rsidRPr="008E61A2">
        <w:rPr>
          <w:rFonts w:ascii="Arial Narrow" w:hAnsi="Arial Narrow"/>
          <w:b/>
          <w:sz w:val="22"/>
          <w:szCs w:val="22"/>
        </w:rPr>
        <w:t xml:space="preserve">Zamawiającego </w:t>
      </w:r>
      <w:r w:rsidRPr="008E61A2">
        <w:rPr>
          <w:rFonts w:ascii="Arial Narrow" w:hAnsi="Arial Narrow"/>
          <w:sz w:val="22"/>
          <w:szCs w:val="22"/>
        </w:rPr>
        <w:t>(ul.</w:t>
      </w:r>
      <w:r w:rsidR="00F4282D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Powstańców Warszawy 5 w Bydgoszcz</w:t>
      </w:r>
      <w:r w:rsidR="00366C69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8E61A2">
        <w:rPr>
          <w:rFonts w:ascii="Arial Narrow" w:hAnsi="Arial Narrow"/>
          <w:sz w:val="22"/>
          <w:szCs w:val="22"/>
        </w:rPr>
        <w:t>do</w:t>
      </w:r>
      <w:r w:rsidR="00256C58" w:rsidRPr="008E61A2">
        <w:rPr>
          <w:rFonts w:ascii="Arial Narrow" w:hAnsi="Arial Narrow"/>
          <w:b/>
          <w:sz w:val="22"/>
          <w:szCs w:val="22"/>
        </w:rPr>
        <w:t>….</w:t>
      </w:r>
      <w:r w:rsidR="001E690C" w:rsidRPr="008E61A2">
        <w:rPr>
          <w:rFonts w:ascii="Arial Narrow" w:hAnsi="Arial Narrow"/>
          <w:b/>
          <w:sz w:val="22"/>
          <w:szCs w:val="22"/>
        </w:rPr>
        <w:t>.</w:t>
      </w:r>
      <w:r w:rsidR="00642A22" w:rsidRPr="008E61A2">
        <w:rPr>
          <w:rFonts w:ascii="Arial Narrow" w:hAnsi="Arial Narrow"/>
          <w:b/>
          <w:sz w:val="22"/>
          <w:szCs w:val="22"/>
        </w:rPr>
        <w:t>.</w:t>
      </w:r>
      <w:r w:rsidR="0005066F" w:rsidRPr="008E61A2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8E61A2">
        <w:rPr>
          <w:rFonts w:ascii="Arial Narrow" w:hAnsi="Arial Narrow"/>
          <w:b/>
          <w:sz w:val="22"/>
          <w:szCs w:val="22"/>
        </w:rPr>
        <w:lastRenderedPageBreak/>
        <w:t>kalendarzowych</w:t>
      </w:r>
      <w:r w:rsidR="00F4282D">
        <w:rPr>
          <w:rFonts w:ascii="Arial Narrow" w:hAnsi="Arial Narrow"/>
          <w:b/>
          <w:sz w:val="22"/>
          <w:szCs w:val="22"/>
        </w:rPr>
        <w:t xml:space="preserve"> </w:t>
      </w:r>
      <w:r w:rsidR="001020C2" w:rsidRPr="008E61A2">
        <w:rPr>
          <w:rFonts w:ascii="Arial Narrow" w:hAnsi="Arial Narrow"/>
          <w:sz w:val="22"/>
          <w:szCs w:val="22"/>
        </w:rPr>
        <w:t xml:space="preserve">od </w:t>
      </w:r>
      <w:r w:rsidR="00A36431" w:rsidRPr="008E61A2">
        <w:rPr>
          <w:rFonts w:ascii="Arial Narrow" w:hAnsi="Arial Narrow"/>
          <w:sz w:val="22"/>
          <w:szCs w:val="22"/>
        </w:rPr>
        <w:t>daty zawarcia umowy</w:t>
      </w:r>
      <w:r w:rsidR="001020C2" w:rsidRPr="008E61A2">
        <w:rPr>
          <w:rFonts w:ascii="Arial Narrow" w:hAnsi="Arial Narrow"/>
          <w:sz w:val="22"/>
          <w:szCs w:val="22"/>
        </w:rPr>
        <w:t>.</w:t>
      </w:r>
      <w:r w:rsidR="00F4282D">
        <w:rPr>
          <w:rFonts w:ascii="Arial Narrow" w:hAnsi="Arial Narrow"/>
          <w:sz w:val="22"/>
          <w:szCs w:val="22"/>
        </w:rPr>
        <w:t xml:space="preserve"> </w:t>
      </w:r>
      <w:r w:rsidR="00794DBA" w:rsidRPr="008E61A2">
        <w:rPr>
          <w:rFonts w:ascii="Arial Narrow" w:hAnsi="Arial Narrow"/>
          <w:sz w:val="22"/>
          <w:szCs w:val="22"/>
        </w:rPr>
        <w:t>Dostawa</w:t>
      </w:r>
      <w:r w:rsidR="001D5A8B" w:rsidRPr="008E61A2">
        <w:rPr>
          <w:rFonts w:ascii="Arial Narrow" w:hAnsi="Arial Narrow"/>
          <w:sz w:val="22"/>
          <w:szCs w:val="22"/>
        </w:rPr>
        <w:t xml:space="preserve"> przedmiotu zamówienia </w:t>
      </w:r>
      <w:r w:rsidR="00794DBA" w:rsidRPr="008E61A2">
        <w:rPr>
          <w:rFonts w:ascii="Arial Narrow" w:hAnsi="Arial Narrow"/>
          <w:sz w:val="22"/>
          <w:szCs w:val="22"/>
        </w:rPr>
        <w:t>może odbywać się w dniach roboczych w godzinach od 7:00 do 14:00.</w:t>
      </w:r>
    </w:p>
    <w:p w14:paraId="21734927" w14:textId="77777777" w:rsidR="0016373B" w:rsidRPr="008E61A2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8E61A2">
        <w:rPr>
          <w:rFonts w:ascii="Arial Narrow" w:hAnsi="Arial Narrow"/>
          <w:bCs/>
          <w:sz w:val="22"/>
          <w:szCs w:val="22"/>
        </w:rPr>
        <w:t>odbiorze</w:t>
      </w:r>
      <w:r w:rsidRPr="008E61A2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8E61A2">
        <w:rPr>
          <w:rFonts w:ascii="Arial Narrow" w:hAnsi="Arial Narrow"/>
          <w:bCs/>
          <w:sz w:val="22"/>
          <w:szCs w:val="22"/>
        </w:rPr>
        <w:t>uwag, co</w:t>
      </w:r>
      <w:r w:rsidRPr="008E61A2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8E61A2">
        <w:rPr>
          <w:rFonts w:ascii="Arial Narrow" w:hAnsi="Arial Narrow"/>
          <w:bCs/>
          <w:sz w:val="22"/>
          <w:szCs w:val="22"/>
        </w:rPr>
        <w:t xml:space="preserve">wykonania </w:t>
      </w:r>
      <w:r w:rsidRPr="008E61A2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8E61A2">
        <w:rPr>
          <w:rFonts w:ascii="Arial Narrow" w:hAnsi="Arial Narrow"/>
          <w:bCs/>
          <w:sz w:val="22"/>
          <w:szCs w:val="22"/>
        </w:rPr>
        <w:t>umowy</w:t>
      </w:r>
      <w:r w:rsidRPr="008E61A2">
        <w:rPr>
          <w:rFonts w:ascii="Arial Narrow" w:hAnsi="Arial Narrow"/>
          <w:bCs/>
          <w:sz w:val="22"/>
          <w:szCs w:val="22"/>
        </w:rPr>
        <w:t>, podpisanym przez obie strony.</w:t>
      </w:r>
      <w:r w:rsidR="00F4282D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8E61A2">
        <w:rPr>
          <w:rFonts w:ascii="Arial Narrow" w:hAnsi="Arial Narrow"/>
          <w:sz w:val="22"/>
          <w:szCs w:val="22"/>
        </w:rPr>
        <w:t>Osob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F4282D">
        <w:rPr>
          <w:rFonts w:ascii="Arial Narrow" w:hAnsi="Arial Narrow"/>
          <w:sz w:val="22"/>
          <w:szCs w:val="22"/>
        </w:rPr>
        <w:t xml:space="preserve"> </w:t>
      </w:r>
      <w:r w:rsidR="0041533E" w:rsidRPr="008E61A2">
        <w:rPr>
          <w:rFonts w:ascii="Arial Narrow" w:hAnsi="Arial Narrow"/>
          <w:sz w:val="22"/>
          <w:szCs w:val="22"/>
        </w:rPr>
        <w:t>upoważnion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41533E" w:rsidRPr="008E61A2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8E61A2">
        <w:rPr>
          <w:rFonts w:ascii="Arial Narrow" w:hAnsi="Arial Narrow"/>
          <w:sz w:val="22"/>
          <w:szCs w:val="22"/>
        </w:rPr>
        <w:t xml:space="preserve">jest </w:t>
      </w:r>
      <w:r w:rsidR="00573C96" w:rsidRPr="008E61A2">
        <w:rPr>
          <w:rFonts w:ascii="Arial Narrow" w:hAnsi="Arial Narrow"/>
          <w:sz w:val="22"/>
          <w:szCs w:val="22"/>
        </w:rPr>
        <w:t>przedsta</w:t>
      </w:r>
      <w:r w:rsidR="00EA07A8" w:rsidRPr="008E61A2">
        <w:rPr>
          <w:rFonts w:ascii="Arial Narrow" w:hAnsi="Arial Narrow"/>
          <w:sz w:val="22"/>
          <w:szCs w:val="22"/>
        </w:rPr>
        <w:t>wiciel</w:t>
      </w:r>
      <w:r w:rsidR="00573C96" w:rsidRPr="008E61A2">
        <w:rPr>
          <w:rFonts w:ascii="Arial Narrow" w:hAnsi="Arial Narrow"/>
          <w:sz w:val="22"/>
          <w:szCs w:val="22"/>
        </w:rPr>
        <w:t xml:space="preserve"> Wydziału Zaopatrzenia</w:t>
      </w:r>
      <w:r w:rsidR="00F4282D">
        <w:rPr>
          <w:rFonts w:ascii="Arial Narrow" w:hAnsi="Arial Narrow"/>
          <w:sz w:val="22"/>
          <w:szCs w:val="22"/>
        </w:rPr>
        <w:t xml:space="preserve"> </w:t>
      </w:r>
      <w:r w:rsidR="001232FE" w:rsidRPr="008E61A2">
        <w:rPr>
          <w:rFonts w:ascii="Arial Narrow" w:hAnsi="Arial Narrow"/>
          <w:sz w:val="22"/>
          <w:szCs w:val="22"/>
        </w:rPr>
        <w:t xml:space="preserve">w </w:t>
      </w:r>
      <w:r w:rsidR="00EA07A8" w:rsidRPr="008E61A2">
        <w:rPr>
          <w:rFonts w:ascii="Arial Narrow" w:hAnsi="Arial Narrow"/>
          <w:sz w:val="22"/>
          <w:szCs w:val="22"/>
        </w:rPr>
        <w:t>Sprzęt</w:t>
      </w:r>
      <w:r w:rsidR="00573C96" w:rsidRPr="008E61A2">
        <w:rPr>
          <w:rFonts w:ascii="Arial Narrow" w:hAnsi="Arial Narrow"/>
          <w:sz w:val="22"/>
          <w:szCs w:val="22"/>
        </w:rPr>
        <w:t xml:space="preserve"> Medyczn</w:t>
      </w:r>
      <w:r w:rsidR="001232FE" w:rsidRPr="008E61A2">
        <w:rPr>
          <w:rFonts w:ascii="Arial Narrow" w:hAnsi="Arial Narrow"/>
          <w:sz w:val="22"/>
          <w:szCs w:val="22"/>
        </w:rPr>
        <w:t>y</w:t>
      </w:r>
      <w:r w:rsidR="00256C58" w:rsidRPr="008E61A2">
        <w:rPr>
          <w:rFonts w:ascii="Arial Narrow" w:hAnsi="Arial Narrow"/>
          <w:sz w:val="22"/>
          <w:szCs w:val="22"/>
        </w:rPr>
        <w:t xml:space="preserve"> (</w:t>
      </w:r>
      <w:r w:rsidR="00EA07A8" w:rsidRPr="008E61A2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F4282D">
        <w:rPr>
          <w:rFonts w:ascii="Arial Narrow" w:hAnsi="Arial Narrow"/>
          <w:sz w:val="22"/>
          <w:szCs w:val="22"/>
        </w:rPr>
        <w:t>p. Daria Wiśniewska</w:t>
      </w:r>
      <w:r w:rsidR="00EA07A8" w:rsidRPr="008E61A2">
        <w:rPr>
          <w:rFonts w:ascii="Arial Narrow" w:hAnsi="Arial Narrow"/>
          <w:sz w:val="22"/>
          <w:szCs w:val="22"/>
        </w:rPr>
        <w:t xml:space="preserve"> tel. </w:t>
      </w:r>
      <w:r w:rsidR="00F4282D">
        <w:rPr>
          <w:rFonts w:ascii="Arial Narrow" w:hAnsi="Arial Narrow"/>
          <w:sz w:val="22"/>
          <w:szCs w:val="22"/>
        </w:rPr>
        <w:t xml:space="preserve">261 415 653 </w:t>
      </w:r>
      <w:r w:rsidR="00C87BCF" w:rsidRPr="008E61A2">
        <w:rPr>
          <w:rFonts w:ascii="Arial Narrow" w:hAnsi="Arial Narrow"/>
          <w:sz w:val="22"/>
          <w:szCs w:val="22"/>
        </w:rPr>
        <w:t>lub inna upoważniona osoba.</w:t>
      </w:r>
    </w:p>
    <w:p w14:paraId="5ECA3129" w14:textId="77777777" w:rsidR="00F4282D" w:rsidRDefault="00F4282D" w:rsidP="00F4282D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b w:val="0"/>
          <w:i w:val="0"/>
          <w:color w:val="000000"/>
          <w:sz w:val="22"/>
          <w:szCs w:val="22"/>
        </w:rPr>
      </w:pPr>
      <w:r w:rsidRPr="00554943">
        <w:rPr>
          <w:rFonts w:ascii="Arial Narrow" w:hAnsi="Arial Narrow" w:cs="Segoe UI"/>
          <w:bCs w:val="0"/>
          <w:i w:val="0"/>
          <w:color w:val="000000"/>
          <w:sz w:val="22"/>
          <w:szCs w:val="22"/>
        </w:rPr>
        <w:t>Wykonawca</w:t>
      </w:r>
      <w:r w:rsidRPr="00554943">
        <w:rPr>
          <w:rFonts w:ascii="Arial Narrow" w:hAnsi="Arial Narrow" w:cs="Segoe UI"/>
          <w:b w:val="0"/>
          <w:bCs w:val="0"/>
          <w:i w:val="0"/>
          <w:color w:val="000000"/>
          <w:sz w:val="22"/>
          <w:szCs w:val="22"/>
        </w:rPr>
        <w:t> 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jest zobowiązany do wystawienia fakt</w:t>
      </w:r>
      <w:r>
        <w:rPr>
          <w:rFonts w:ascii="Arial Narrow" w:hAnsi="Arial Narrow"/>
          <w:b w:val="0"/>
          <w:i w:val="0"/>
          <w:color w:val="000000"/>
          <w:sz w:val="22"/>
          <w:szCs w:val="22"/>
        </w:rPr>
        <w:t>ur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 xml:space="preserve">y zgodnie z obowiązującymi go przepisami </w:t>
      </w:r>
      <w:r>
        <w:rPr>
          <w:rFonts w:ascii="Arial Narrow" w:hAnsi="Arial Narrow"/>
          <w:b w:val="0"/>
          <w:i w:val="0"/>
          <w:color w:val="000000"/>
          <w:sz w:val="22"/>
          <w:szCs w:val="22"/>
        </w:rPr>
        <w:t xml:space="preserve">tj. 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w Krajowym Systemie e-Faktur (</w:t>
      </w:r>
      <w:proofErr w:type="spellStart"/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KSeF</w:t>
      </w:r>
      <w:proofErr w:type="spellEnd"/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).</w:t>
      </w:r>
    </w:p>
    <w:p w14:paraId="0DCCE37D" w14:textId="77777777" w:rsidR="00DD36BB" w:rsidRPr="008E61A2" w:rsidRDefault="00DD36BB" w:rsidP="002B487C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Na fakturze musi się znajdować wykaz dostarczonych urządzeń (nazewnictwo zgodne z nazwą zadania), ich ilość, wartość netto i wartość brutto.</w:t>
      </w:r>
    </w:p>
    <w:p w14:paraId="083FF3FA" w14:textId="77777777" w:rsidR="00555EEB" w:rsidRPr="008E61A2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1D5A8B" w:rsidRPr="008E61A2">
        <w:rPr>
          <w:rFonts w:ascii="Arial Narrow" w:hAnsi="Arial Narrow"/>
          <w:sz w:val="22"/>
          <w:szCs w:val="22"/>
        </w:rPr>
        <w:t>(</w:t>
      </w:r>
      <w:r w:rsidR="001D5A8B" w:rsidRPr="008E61A2">
        <w:rPr>
          <w:rFonts w:ascii="Arial Narrow" w:hAnsi="Arial Narrow"/>
          <w:i/>
          <w:sz w:val="22"/>
          <w:szCs w:val="22"/>
        </w:rPr>
        <w:t>o ile dotyczy</w:t>
      </w:r>
      <w:r w:rsidR="001D5A8B" w:rsidRPr="008E61A2">
        <w:rPr>
          <w:rFonts w:ascii="Arial Narrow" w:hAnsi="Arial Narrow"/>
          <w:sz w:val="22"/>
          <w:szCs w:val="22"/>
        </w:rPr>
        <w:t xml:space="preserve">)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F4282D">
        <w:rPr>
          <w:rFonts w:ascii="Arial Narrow" w:hAnsi="Arial Narrow"/>
          <w:sz w:val="22"/>
          <w:szCs w:val="22"/>
        </w:rPr>
        <w:t xml:space="preserve"> </w:t>
      </w:r>
      <w:r w:rsidR="0007707E" w:rsidRPr="008E61A2">
        <w:rPr>
          <w:rFonts w:ascii="Arial Narrow" w:hAnsi="Arial Narrow"/>
          <w:sz w:val="22"/>
          <w:szCs w:val="22"/>
        </w:rPr>
        <w:t>wstrzymuje się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z podpisaniem protokołu odbioru do czasu usunięcia stwierdzonych braków, wad lub nieprawidłowości</w:t>
      </w:r>
      <w:r w:rsidR="00AA3115" w:rsidRPr="008E61A2">
        <w:rPr>
          <w:rFonts w:ascii="Arial Narrow" w:hAnsi="Arial Narrow"/>
          <w:sz w:val="22"/>
          <w:szCs w:val="22"/>
        </w:rPr>
        <w:t xml:space="preserve">, 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="00D3043F">
        <w:rPr>
          <w:rFonts w:ascii="Arial Narrow" w:hAnsi="Arial Narrow"/>
          <w:sz w:val="22"/>
          <w:szCs w:val="22"/>
        </w:rPr>
        <w:t>z zastrzeżeniem ust. 6</w:t>
      </w:r>
      <w:r w:rsidR="002662DA" w:rsidRPr="008E61A2">
        <w:rPr>
          <w:rFonts w:ascii="Arial Narrow" w:hAnsi="Arial Narrow"/>
          <w:sz w:val="22"/>
          <w:szCs w:val="22"/>
        </w:rPr>
        <w:t>.</w:t>
      </w:r>
    </w:p>
    <w:p w14:paraId="187F6ED3" w14:textId="77777777" w:rsidR="00753D10" w:rsidRPr="008E61A2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</w:t>
      </w:r>
      <w:r w:rsidR="0023286E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 w:rsidRPr="008E61A2">
        <w:rPr>
          <w:rFonts w:ascii="Arial Narrow" w:hAnsi="Arial Narrow"/>
          <w:sz w:val="22"/>
          <w:szCs w:val="22"/>
        </w:rPr>
        <w:t xml:space="preserve">zanie sprzętu do eksploatacji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23286E" w:rsidRPr="008E61A2">
        <w:rPr>
          <w:rFonts w:ascii="Arial Narrow" w:hAnsi="Arial Narrow"/>
          <w:sz w:val="22"/>
          <w:szCs w:val="22"/>
        </w:rPr>
        <w:t xml:space="preserve"> stwierdzi wadę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="0023286E" w:rsidRPr="008E61A2">
        <w:rPr>
          <w:rFonts w:ascii="Arial Narrow" w:hAnsi="Arial Narrow"/>
          <w:sz w:val="22"/>
          <w:szCs w:val="22"/>
        </w:rPr>
        <w:t xml:space="preserve"> (</w:t>
      </w:r>
      <w:r w:rsidRPr="008E61A2">
        <w:rPr>
          <w:rFonts w:ascii="Arial Narrow" w:hAnsi="Arial Narrow"/>
          <w:sz w:val="22"/>
          <w:szCs w:val="22"/>
        </w:rPr>
        <w:t xml:space="preserve">usterki, wady, braki) Wykonawca zobowiązuje się w tym samym dniu usunąć </w:t>
      </w:r>
      <w:r w:rsidR="001D5A8B" w:rsidRPr="008E61A2">
        <w:rPr>
          <w:rFonts w:ascii="Arial Narrow" w:hAnsi="Arial Narrow"/>
          <w:sz w:val="22"/>
          <w:szCs w:val="22"/>
        </w:rPr>
        <w:t>przedmiot zamówienia</w:t>
      </w:r>
      <w:r w:rsidRPr="008E61A2">
        <w:rPr>
          <w:rFonts w:ascii="Arial Narrow" w:hAnsi="Arial Narrow"/>
          <w:sz w:val="22"/>
          <w:szCs w:val="22"/>
        </w:rPr>
        <w:t xml:space="preserve"> z terenu Zamawiającego na własny koszt i ryzyko. Za zgodą </w:t>
      </w:r>
      <w:r w:rsidR="00EA07A8" w:rsidRPr="008E61A2">
        <w:rPr>
          <w:rFonts w:ascii="Arial Narrow" w:hAnsi="Arial Narrow"/>
          <w:sz w:val="22"/>
          <w:szCs w:val="22"/>
        </w:rPr>
        <w:t>Przedstawiciela Zamawiającego</w:t>
      </w:r>
      <w:r w:rsidRPr="008E61A2">
        <w:rPr>
          <w:rFonts w:ascii="Arial Narrow" w:hAnsi="Arial Narrow"/>
          <w:sz w:val="22"/>
          <w:szCs w:val="22"/>
        </w:rPr>
        <w:t xml:space="preserve"> Wykonawca może pozostawić </w:t>
      </w:r>
      <w:r w:rsidR="001D5A8B" w:rsidRPr="008E61A2">
        <w:rPr>
          <w:rFonts w:ascii="Arial Narrow" w:hAnsi="Arial Narrow"/>
          <w:sz w:val="22"/>
          <w:szCs w:val="22"/>
        </w:rPr>
        <w:t xml:space="preserve">przedmiot zamówienia </w:t>
      </w:r>
      <w:r w:rsidRPr="008E61A2">
        <w:rPr>
          <w:rFonts w:ascii="Arial Narrow" w:hAnsi="Arial Narrow"/>
          <w:sz w:val="22"/>
          <w:szCs w:val="22"/>
        </w:rPr>
        <w:t>na terenie Zamawiającego na własny koszt i ryzyko do czasu uzupełnienia stwierdzonych braków ilościowych. W takiej sytuacji przyjmuje się, że Wykonawca nie wykonał umowy.</w:t>
      </w:r>
      <w:r w:rsidR="00366C69" w:rsidRPr="008E61A2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366C69" w:rsidRPr="008E61A2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6BCB668C" w14:textId="77777777" w:rsidR="004E3895" w:rsidRPr="008E61A2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7529F727" w14:textId="77777777" w:rsidR="004E3895" w:rsidRPr="00933736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Pr="008E61A2">
        <w:rPr>
          <w:rFonts w:ascii="Arial Narrow" w:hAnsi="Arial Narrow"/>
          <w:sz w:val="22"/>
          <w:szCs w:val="22"/>
        </w:rPr>
        <w:t xml:space="preserve"> aż do chwili protokolarnego </w:t>
      </w:r>
      <w:r w:rsidRPr="00933736">
        <w:rPr>
          <w:rFonts w:ascii="Arial Narrow" w:hAnsi="Arial Narrow"/>
          <w:sz w:val="22"/>
          <w:szCs w:val="22"/>
        </w:rPr>
        <w:t xml:space="preserve">odbioru sprzętu przez </w:t>
      </w:r>
      <w:r w:rsidR="00EA07A8" w:rsidRPr="00933736">
        <w:rPr>
          <w:rFonts w:ascii="Arial Narrow" w:hAnsi="Arial Narrow"/>
          <w:sz w:val="22"/>
          <w:szCs w:val="22"/>
        </w:rPr>
        <w:t>Przedstawiciela Zamawiającego</w:t>
      </w:r>
      <w:r w:rsidRPr="00933736">
        <w:rPr>
          <w:rFonts w:ascii="Arial Narrow" w:hAnsi="Arial Narrow"/>
          <w:sz w:val="22"/>
          <w:szCs w:val="22"/>
        </w:rPr>
        <w:t xml:space="preserve">. </w:t>
      </w:r>
    </w:p>
    <w:p w14:paraId="65FB7B64" w14:textId="77777777" w:rsidR="00B050AB" w:rsidRPr="00933736" w:rsidRDefault="004C559B" w:rsidP="000E26AD">
      <w:pPr>
        <w:pStyle w:val="Akapitzlist"/>
        <w:numPr>
          <w:ilvl w:val="0"/>
          <w:numId w:val="9"/>
        </w:numPr>
        <w:ind w:left="426"/>
        <w:jc w:val="both"/>
        <w:rPr>
          <w:rFonts w:ascii="Arial Narrow" w:hAnsi="Arial Narrow"/>
          <w:sz w:val="22"/>
          <w:szCs w:val="22"/>
        </w:rPr>
      </w:pPr>
      <w:r w:rsidRPr="00933736">
        <w:rPr>
          <w:rFonts w:ascii="Arial Narrow" w:hAnsi="Arial Narrow"/>
          <w:sz w:val="22"/>
          <w:szCs w:val="22"/>
        </w:rPr>
        <w:t xml:space="preserve">Wykonawca zobowiązuje się, w trakcie realizacji umowy, do przestrzegania zasad ogólnych polityk Unii Europejskiej. Po zakończeniu realizacji przedmiotu umowy Wykonawca zobowiązany jest do sporządzenia i przedłożenia Zamawiającemu Raportu Zgodności po Realizacji Zamówienia, sporządzonego zgodnie z zasadą „nie czyń poważnych szkód” (DNSH), stanowiącego Załącznik nr </w:t>
      </w:r>
      <w:r w:rsidR="0024476D" w:rsidRPr="00933736">
        <w:rPr>
          <w:rFonts w:ascii="Arial Narrow" w:hAnsi="Arial Narrow"/>
          <w:sz w:val="22"/>
          <w:szCs w:val="22"/>
        </w:rPr>
        <w:t>2 do umowy</w:t>
      </w:r>
      <w:r w:rsidR="0032595F" w:rsidRPr="00933736">
        <w:rPr>
          <w:rFonts w:ascii="Arial Narrow" w:hAnsi="Arial Narrow"/>
          <w:sz w:val="22"/>
          <w:szCs w:val="22"/>
        </w:rPr>
        <w:t xml:space="preserve"> w dniu</w:t>
      </w:r>
      <w:r w:rsidRPr="00933736">
        <w:rPr>
          <w:rFonts w:ascii="Arial Narrow" w:hAnsi="Arial Narrow"/>
          <w:sz w:val="22"/>
          <w:szCs w:val="22"/>
        </w:rPr>
        <w:t xml:space="preserve"> protokolarnego przekazania sprzętu</w:t>
      </w:r>
      <w:r w:rsidR="00DD36BB" w:rsidRPr="00933736">
        <w:rPr>
          <w:rFonts w:ascii="Arial Narrow" w:hAnsi="Arial Narrow"/>
          <w:sz w:val="22"/>
          <w:szCs w:val="22"/>
        </w:rPr>
        <w:t>.</w:t>
      </w:r>
    </w:p>
    <w:p w14:paraId="7BB99EA4" w14:textId="77777777" w:rsidR="002A70E3" w:rsidRPr="008E61A2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1B07E853" w14:textId="77777777" w:rsidR="00C44506" w:rsidRPr="008E61A2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3</w:t>
      </w:r>
    </w:p>
    <w:p w14:paraId="19687D9D" w14:textId="77777777"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 objęt</w:t>
      </w:r>
      <w:r w:rsidR="00496987" w:rsidRPr="008E61A2">
        <w:rPr>
          <w:rFonts w:ascii="Arial Narrow" w:hAnsi="Arial Narrow"/>
          <w:sz w:val="22"/>
          <w:szCs w:val="22"/>
        </w:rPr>
        <w:t>ej niniejszą umową</w:t>
      </w:r>
      <w:r w:rsidR="00A45BE0" w:rsidRPr="008E61A2">
        <w:rPr>
          <w:rFonts w:ascii="Arial Narrow" w:hAnsi="Arial Narrow"/>
          <w:sz w:val="22"/>
          <w:szCs w:val="22"/>
        </w:rPr>
        <w:t>, chyba, że niewykona</w:t>
      </w:r>
      <w:r w:rsidR="0091668F" w:rsidRPr="008E61A2">
        <w:rPr>
          <w:rFonts w:ascii="Arial Narrow" w:hAnsi="Arial Narrow"/>
          <w:sz w:val="22"/>
          <w:szCs w:val="22"/>
        </w:rPr>
        <w:t>n</w:t>
      </w:r>
      <w:r w:rsidR="00A45BE0" w:rsidRPr="008E61A2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8E61A2">
        <w:rPr>
          <w:rFonts w:ascii="Arial Narrow" w:hAnsi="Arial Narrow"/>
          <w:sz w:val="22"/>
          <w:szCs w:val="22"/>
        </w:rPr>
        <w:t>w skutek okoliczności</w:t>
      </w:r>
      <w:r w:rsidR="00A45BE0" w:rsidRPr="008E61A2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8E61A2">
        <w:rPr>
          <w:rFonts w:ascii="Arial Narrow" w:hAnsi="Arial Narrow"/>
          <w:sz w:val="22"/>
          <w:szCs w:val="22"/>
        </w:rPr>
        <w:t xml:space="preserve">.  </w:t>
      </w:r>
    </w:p>
    <w:p w14:paraId="58A7B21F" w14:textId="77777777"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8E61A2">
        <w:rPr>
          <w:rFonts w:ascii="Arial Narrow" w:hAnsi="Arial Narrow"/>
          <w:sz w:val="22"/>
          <w:szCs w:val="22"/>
        </w:rPr>
        <w:t>zamówienia</w:t>
      </w:r>
      <w:r w:rsidRPr="008E61A2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8E61A2">
        <w:rPr>
          <w:rFonts w:ascii="Arial Narrow" w:hAnsi="Arial Narrow"/>
          <w:sz w:val="22"/>
          <w:szCs w:val="22"/>
        </w:rPr>
        <w:t>e i bezpieczne warunki przewozu</w:t>
      </w:r>
      <w:r w:rsidR="00903F22" w:rsidRPr="008E61A2">
        <w:rPr>
          <w:rFonts w:ascii="Arial Narrow" w:hAnsi="Arial Narrow"/>
          <w:sz w:val="22"/>
          <w:szCs w:val="22"/>
        </w:rPr>
        <w:t>.</w:t>
      </w:r>
    </w:p>
    <w:p w14:paraId="3469310B" w14:textId="77777777" w:rsidR="001020C2" w:rsidRPr="008E61A2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8E61A2">
        <w:rPr>
          <w:rFonts w:ascii="Arial Narrow" w:hAnsi="Arial Narrow"/>
          <w:sz w:val="22"/>
          <w:szCs w:val="22"/>
        </w:rPr>
        <w:t>lub</w:t>
      </w:r>
      <w:r w:rsidRPr="008E61A2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428B4E69" w14:textId="77777777" w:rsidR="00903F22" w:rsidRPr="008E61A2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Wykonawca udziela </w:t>
      </w:r>
      <w:r w:rsidR="00D306DA" w:rsidRPr="008E61A2">
        <w:rPr>
          <w:rFonts w:ascii="Arial Narrow" w:hAnsi="Arial Narrow"/>
          <w:b/>
          <w:sz w:val="22"/>
          <w:szCs w:val="22"/>
        </w:rPr>
        <w:t>……</w:t>
      </w:r>
      <w:r w:rsidRPr="008E61A2">
        <w:rPr>
          <w:rFonts w:ascii="Arial Narrow" w:hAnsi="Arial Narrow"/>
          <w:b/>
          <w:sz w:val="22"/>
          <w:szCs w:val="22"/>
        </w:rPr>
        <w:t>..- miesięcznej gwarancji</w:t>
      </w:r>
      <w:r w:rsidRPr="008E61A2">
        <w:rPr>
          <w:rFonts w:ascii="Arial Narrow" w:hAnsi="Arial Narrow"/>
          <w:sz w:val="22"/>
          <w:szCs w:val="22"/>
        </w:rPr>
        <w:t xml:space="preserve"> na dostarczon</w:t>
      </w:r>
      <w:r w:rsidR="003F22FD" w:rsidRPr="008E61A2">
        <w:rPr>
          <w:rFonts w:ascii="Arial Narrow" w:hAnsi="Arial Narrow"/>
          <w:sz w:val="22"/>
          <w:szCs w:val="22"/>
        </w:rPr>
        <w:t>y sprzęt będąc</w:t>
      </w:r>
      <w:r w:rsidR="0016331F" w:rsidRPr="008E61A2">
        <w:rPr>
          <w:rFonts w:ascii="Arial Narrow" w:hAnsi="Arial Narrow"/>
          <w:sz w:val="22"/>
          <w:szCs w:val="22"/>
        </w:rPr>
        <w:t>y</w:t>
      </w:r>
      <w:r w:rsidR="003F22FD" w:rsidRPr="008E61A2">
        <w:rPr>
          <w:rFonts w:ascii="Arial Narrow" w:hAnsi="Arial Narrow"/>
          <w:sz w:val="22"/>
          <w:szCs w:val="22"/>
        </w:rPr>
        <w:t xml:space="preserve"> przedmiotem niniejszej umowy</w:t>
      </w:r>
      <w:r w:rsidRPr="008E61A2">
        <w:rPr>
          <w:rFonts w:ascii="Arial Narrow" w:hAnsi="Arial Narrow"/>
          <w:sz w:val="22"/>
          <w:szCs w:val="22"/>
        </w:rPr>
        <w:t xml:space="preserve">. </w:t>
      </w:r>
      <w:r w:rsidR="003F22FD" w:rsidRPr="008E61A2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8E61A2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754BDCB2" w14:textId="77777777" w:rsidR="003F22FD" w:rsidRPr="008E61A2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7A5E8E99" w14:textId="77777777" w:rsidR="00B17912" w:rsidRPr="008E61A2" w:rsidRDefault="00B17912">
      <w:pPr>
        <w:rPr>
          <w:rFonts w:ascii="Arial Narrow" w:hAnsi="Arial Narrow"/>
          <w:sz w:val="22"/>
          <w:szCs w:val="22"/>
        </w:rPr>
      </w:pPr>
    </w:p>
    <w:p w14:paraId="18918031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4</w:t>
      </w:r>
    </w:p>
    <w:p w14:paraId="20EF8DFA" w14:textId="77777777" w:rsidR="00C44506" w:rsidRPr="008E61A2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okresie trwania umowy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w terminie </w:t>
      </w:r>
      <w:r w:rsidR="002A70E3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21266FD0" w14:textId="77777777" w:rsidR="00C44506" w:rsidRPr="008E61A2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zmianie nazwy lub siedziby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5A9C36AF" w14:textId="77777777" w:rsidR="00DA0E23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         pism skierowanych przez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do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na dotychczasowy adres,</w:t>
      </w:r>
    </w:p>
    <w:p w14:paraId="35EAB34A" w14:textId="77777777" w:rsidR="00C44506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2)</w:t>
      </w:r>
      <w:r w:rsidRPr="008E61A2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>,</w:t>
      </w:r>
    </w:p>
    <w:p w14:paraId="07ECDDF3" w14:textId="77777777" w:rsidR="00DA0E23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3</w:t>
      </w:r>
      <w:r w:rsidR="00C44506" w:rsidRPr="008E61A2">
        <w:rPr>
          <w:rFonts w:ascii="Arial Narrow" w:hAnsi="Arial Narrow"/>
          <w:sz w:val="22"/>
          <w:szCs w:val="22"/>
        </w:rPr>
        <w:t>)</w:t>
      </w:r>
      <w:r w:rsidR="00C44506" w:rsidRPr="008E61A2">
        <w:rPr>
          <w:rFonts w:ascii="Arial Narrow" w:hAnsi="Arial Narrow"/>
          <w:sz w:val="22"/>
          <w:szCs w:val="22"/>
        </w:rPr>
        <w:tab/>
        <w:t>ogłoszeniu likwidacji</w:t>
      </w:r>
      <w:r w:rsidR="000C645F" w:rsidRPr="008E61A2">
        <w:rPr>
          <w:rFonts w:ascii="Arial Narrow" w:hAnsi="Arial Narrow"/>
          <w:sz w:val="22"/>
          <w:szCs w:val="22"/>
        </w:rPr>
        <w:t xml:space="preserve"> lub upadłości</w:t>
      </w:r>
      <w:r w:rsidR="00E23303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b/>
          <w:sz w:val="22"/>
          <w:szCs w:val="22"/>
        </w:rPr>
        <w:t>Wykonawcy</w:t>
      </w:r>
      <w:r w:rsidR="00C44506" w:rsidRPr="008E61A2">
        <w:rPr>
          <w:rFonts w:ascii="Arial Narrow" w:hAnsi="Arial Narrow"/>
          <w:sz w:val="22"/>
          <w:szCs w:val="22"/>
        </w:rPr>
        <w:t xml:space="preserve">, </w:t>
      </w:r>
    </w:p>
    <w:p w14:paraId="250B725E" w14:textId="77777777" w:rsidR="00C44506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4)      </w:t>
      </w:r>
      <w:r w:rsidR="00C44506" w:rsidRPr="008E61A2">
        <w:rPr>
          <w:rFonts w:ascii="Arial Narrow" w:hAnsi="Arial Narrow"/>
          <w:sz w:val="22"/>
          <w:szCs w:val="22"/>
        </w:rPr>
        <w:t xml:space="preserve">zawieszeniu </w:t>
      </w:r>
      <w:r w:rsidR="001F756E" w:rsidRPr="008E61A2">
        <w:rPr>
          <w:rFonts w:ascii="Arial Narrow" w:hAnsi="Arial Narrow"/>
          <w:sz w:val="22"/>
          <w:szCs w:val="22"/>
        </w:rPr>
        <w:t>albo zakończeniu</w:t>
      </w:r>
      <w:r w:rsidR="00E23303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8E61A2">
        <w:rPr>
          <w:rFonts w:ascii="Arial Narrow" w:hAnsi="Arial Narrow"/>
          <w:b/>
          <w:sz w:val="22"/>
          <w:szCs w:val="22"/>
        </w:rPr>
        <w:t>Wykonawcę</w:t>
      </w:r>
      <w:r w:rsidR="001F756E" w:rsidRPr="008E61A2">
        <w:rPr>
          <w:rFonts w:ascii="Arial Narrow" w:hAnsi="Arial Narrow"/>
          <w:sz w:val="22"/>
          <w:szCs w:val="22"/>
        </w:rPr>
        <w:t>,</w:t>
      </w:r>
    </w:p>
    <w:p w14:paraId="432F57BD" w14:textId="77777777" w:rsidR="001F756E" w:rsidRPr="008E61A2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5)      zmianie formy prawnej </w:t>
      </w:r>
      <w:r w:rsidRPr="008E61A2">
        <w:rPr>
          <w:rFonts w:ascii="Arial Narrow" w:hAnsi="Arial Narrow"/>
          <w:b/>
          <w:sz w:val="22"/>
          <w:szCs w:val="22"/>
        </w:rPr>
        <w:t>Wykonawcy.</w:t>
      </w:r>
    </w:p>
    <w:p w14:paraId="0A45D477" w14:textId="77777777" w:rsidR="00AA3115" w:rsidRPr="008E61A2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3F494CD" w14:textId="77777777" w:rsidR="00C44506" w:rsidRPr="008E61A2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5</w:t>
      </w:r>
    </w:p>
    <w:p w14:paraId="48FD3F75" w14:textId="77777777" w:rsidR="00C44506" w:rsidRPr="008E61A2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Nadzór ze strony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8E61A2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adres e-mail: </w:t>
      </w:r>
      <w:hyperlink r:id="rId8" w:history="1">
        <w:r w:rsidR="00406DC8" w:rsidRPr="008E61A2">
          <w:rPr>
            <w:rStyle w:val="Hipercze"/>
            <w:rFonts w:ascii="Arial Narrow" w:hAnsi="Arial Narrow"/>
            <w:sz w:val="22"/>
            <w:szCs w:val="22"/>
          </w:rPr>
          <w:t>lesinski2648@10wsk.mil.pl</w:t>
        </w:r>
      </w:hyperlink>
      <w:r w:rsidR="00E23303">
        <w:t xml:space="preserve"> </w:t>
      </w:r>
      <w:r w:rsidR="000D13C7" w:rsidRPr="008E61A2">
        <w:rPr>
          <w:rFonts w:ascii="Arial Narrow" w:hAnsi="Arial Narrow"/>
          <w:sz w:val="22"/>
          <w:szCs w:val="22"/>
        </w:rPr>
        <w:t>lub osoba go zastępująca</w:t>
      </w:r>
      <w:r w:rsidR="000D28D7" w:rsidRPr="008E61A2">
        <w:rPr>
          <w:rFonts w:ascii="Arial Narrow" w:hAnsi="Arial Narrow"/>
          <w:sz w:val="22"/>
          <w:szCs w:val="22"/>
        </w:rPr>
        <w:t>.</w:t>
      </w:r>
    </w:p>
    <w:p w14:paraId="3678542E" w14:textId="77777777"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E23303">
        <w:rPr>
          <w:rFonts w:ascii="Arial Narrow" w:hAnsi="Arial Narrow"/>
          <w:sz w:val="22"/>
          <w:szCs w:val="22"/>
        </w:rPr>
        <w:t xml:space="preserve">Daria Wiśniewska </w:t>
      </w:r>
      <w:r w:rsidRPr="008E61A2">
        <w:rPr>
          <w:rFonts w:ascii="Arial Narrow" w:hAnsi="Arial Narrow"/>
          <w:sz w:val="22"/>
          <w:szCs w:val="22"/>
        </w:rPr>
        <w:t xml:space="preserve">tel. </w:t>
      </w:r>
      <w:r w:rsidR="00406DC8" w:rsidRPr="008E61A2">
        <w:rPr>
          <w:rFonts w:ascii="Arial Narrow" w:hAnsi="Arial Narrow"/>
          <w:sz w:val="22"/>
          <w:szCs w:val="22"/>
        </w:rPr>
        <w:t>261</w:t>
      </w:r>
      <w:r w:rsidR="00E23303">
        <w:rPr>
          <w:rFonts w:ascii="Arial Narrow" w:hAnsi="Arial Narrow"/>
          <w:sz w:val="22"/>
          <w:szCs w:val="22"/>
        </w:rPr>
        <w:t> 415</w:t>
      </w:r>
      <w:r w:rsidR="002A6647" w:rsidRPr="008E61A2">
        <w:rPr>
          <w:rFonts w:ascii="Arial Narrow" w:hAnsi="Arial Narrow"/>
          <w:sz w:val="22"/>
          <w:szCs w:val="22"/>
        </w:rPr>
        <w:t xml:space="preserve"> </w:t>
      </w:r>
      <w:r w:rsidR="00E23303">
        <w:rPr>
          <w:rFonts w:ascii="Arial Narrow" w:hAnsi="Arial Narrow"/>
          <w:sz w:val="22"/>
          <w:szCs w:val="22"/>
        </w:rPr>
        <w:t>653</w:t>
      </w:r>
      <w:r w:rsidR="002B03FB" w:rsidRPr="008E61A2">
        <w:rPr>
          <w:rFonts w:ascii="Arial Narrow" w:hAnsi="Arial Narrow"/>
          <w:sz w:val="22"/>
          <w:szCs w:val="22"/>
        </w:rPr>
        <w:t xml:space="preserve">, e-mail: </w:t>
      </w:r>
      <w:hyperlink r:id="rId9" w:history="1">
        <w:r w:rsidR="000E26AD" w:rsidRPr="00075C96">
          <w:rPr>
            <w:rStyle w:val="Hipercze"/>
            <w:rFonts w:ascii="Arial Narrow" w:hAnsi="Arial Narrow"/>
            <w:sz w:val="22"/>
            <w:szCs w:val="22"/>
          </w:rPr>
          <w:t>wisniewska5007@10wsk.mil.pl</w:t>
        </w:r>
      </w:hyperlink>
    </w:p>
    <w:p w14:paraId="41423909" w14:textId="77777777" w:rsidR="00C44506" w:rsidRPr="008E61A2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</w:t>
      </w:r>
      <w:r w:rsidR="00256C58" w:rsidRPr="008E61A2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8E61A2">
        <w:rPr>
          <w:rFonts w:ascii="Arial Narrow" w:hAnsi="Arial Narrow"/>
          <w:sz w:val="22"/>
          <w:szCs w:val="22"/>
        </w:rPr>
        <w:t xml:space="preserve">tel. </w:t>
      </w:r>
      <w:r w:rsidR="00A23D9E" w:rsidRPr="008E61A2">
        <w:rPr>
          <w:rFonts w:ascii="Arial Narrow" w:hAnsi="Arial Narrow" w:cs="Helvetica"/>
          <w:sz w:val="22"/>
          <w:szCs w:val="22"/>
        </w:rPr>
        <w:t>.....................</w:t>
      </w:r>
      <w:r w:rsidR="005B1066" w:rsidRPr="008E61A2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8E61A2">
        <w:rPr>
          <w:rFonts w:ascii="Arial Narrow" w:hAnsi="Arial Narrow"/>
          <w:sz w:val="22"/>
          <w:szCs w:val="22"/>
        </w:rPr>
        <w:t>e- mail</w:t>
      </w:r>
      <w:r w:rsidR="005B1066" w:rsidRPr="008E61A2">
        <w:rPr>
          <w:rFonts w:ascii="Arial Narrow" w:hAnsi="Arial Narrow"/>
          <w:sz w:val="22"/>
          <w:szCs w:val="22"/>
        </w:rPr>
        <w:t xml:space="preserve">:  </w:t>
      </w:r>
      <w:r w:rsidR="00A23D9E" w:rsidRPr="008E61A2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8E61A2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2492DD52" w14:textId="77777777"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Reklamacj</w:t>
      </w:r>
      <w:r w:rsidR="004D450A" w:rsidRPr="008E61A2">
        <w:rPr>
          <w:rFonts w:ascii="Arial Narrow" w:hAnsi="Arial Narrow" w:cs="Helvetica"/>
          <w:sz w:val="22"/>
          <w:szCs w:val="22"/>
        </w:rPr>
        <w:t>e</w:t>
      </w:r>
      <w:r w:rsidRPr="008E61A2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31415E78" w14:textId="77777777"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33D1E69B" w14:textId="77777777" w:rsidR="00EB06CE" w:rsidRPr="008E61A2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8E61A2">
        <w:rPr>
          <w:rFonts w:ascii="Arial Narrow" w:hAnsi="Arial Narrow"/>
          <w:sz w:val="22"/>
          <w:szCs w:val="22"/>
        </w:rPr>
        <w:t xml:space="preserve">1-3 niniejszego </w:t>
      </w:r>
      <w:r w:rsidR="006710FE" w:rsidRPr="008E61A2">
        <w:rPr>
          <w:rFonts w:ascii="Arial Narrow" w:hAnsi="Arial Narrow"/>
          <w:sz w:val="22"/>
          <w:szCs w:val="22"/>
        </w:rPr>
        <w:t>paragrafu</w:t>
      </w:r>
      <w:r w:rsidRPr="008E61A2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14:paraId="168886F4" w14:textId="77777777" w:rsidR="006710FE" w:rsidRPr="008E61A2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14:paraId="0EADEC6D" w14:textId="77777777"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6</w:t>
      </w:r>
    </w:p>
    <w:p w14:paraId="4153C466" w14:textId="77777777"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8E61A2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E23303">
        <w:rPr>
          <w:rFonts w:ascii="Arial Narrow" w:hAnsi="Arial Narrow"/>
          <w:bCs/>
          <w:sz w:val="22"/>
          <w:szCs w:val="22"/>
        </w:rPr>
        <w:t>podmiotu t</w:t>
      </w:r>
      <w:r w:rsidR="000C645F" w:rsidRPr="008E61A2">
        <w:rPr>
          <w:rFonts w:ascii="Arial Narrow" w:hAnsi="Arial Narrow"/>
          <w:bCs/>
          <w:sz w:val="22"/>
          <w:szCs w:val="22"/>
        </w:rPr>
        <w:t>worzącego</w:t>
      </w:r>
      <w:r w:rsidR="001769AE" w:rsidRPr="008E61A2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8E61A2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8E61A2">
        <w:rPr>
          <w:rFonts w:ascii="Arial Narrow" w:hAnsi="Arial Narrow"/>
          <w:bCs/>
          <w:sz w:val="22"/>
          <w:szCs w:val="22"/>
        </w:rPr>
        <w:t>wyrażoną na piśmie.</w:t>
      </w:r>
    </w:p>
    <w:p w14:paraId="45A25CBD" w14:textId="77777777"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0CC96C8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7</w:t>
      </w:r>
    </w:p>
    <w:p w14:paraId="43C11B25" w14:textId="77777777" w:rsidR="00EE3C82" w:rsidRPr="008E61A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przedmiot zamówienia Zamawiający zapłaci kwotę w wysokości brutto..................................(słownie: ..............................................)w tym podatek VAT w wysokości ......%, tj. .......... zł </w:t>
      </w:r>
      <w:r w:rsidRPr="008E61A2">
        <w:rPr>
          <w:rFonts w:ascii="Arial Narrow" w:hAnsi="Arial Narrow"/>
          <w:sz w:val="22"/>
          <w:szCs w:val="22"/>
        </w:rPr>
        <w:br/>
        <w:t>(słownie ..............……………...)</w:t>
      </w:r>
      <w:r w:rsidR="002A6647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netto...........…….......(słownie: ......................………………………..... ).</w:t>
      </w:r>
    </w:p>
    <w:p w14:paraId="623B45E3" w14:textId="77777777"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16F50CE7" w14:textId="77777777"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Termin płatności wynosi </w:t>
      </w:r>
      <w:r w:rsidRPr="008E61A2">
        <w:rPr>
          <w:rFonts w:ascii="Arial Narrow" w:hAnsi="Arial Narrow"/>
          <w:b/>
          <w:bCs/>
          <w:sz w:val="22"/>
          <w:szCs w:val="22"/>
        </w:rPr>
        <w:t>30</w:t>
      </w:r>
      <w:r w:rsidRPr="008E61A2">
        <w:rPr>
          <w:rFonts w:ascii="Arial Narrow" w:hAnsi="Arial Narrow"/>
          <w:sz w:val="22"/>
          <w:szCs w:val="22"/>
        </w:rPr>
        <w:t xml:space="preserve"> dni od dnia</w:t>
      </w:r>
      <w:r w:rsidR="00F54073" w:rsidRPr="008E61A2">
        <w:rPr>
          <w:rFonts w:ascii="Arial Narrow" w:hAnsi="Arial Narrow"/>
          <w:sz w:val="22"/>
          <w:szCs w:val="22"/>
        </w:rPr>
        <w:t xml:space="preserve"> doręczenia Zamawiającemu </w:t>
      </w:r>
      <w:r w:rsidRPr="008E61A2">
        <w:rPr>
          <w:rFonts w:ascii="Arial Narrow" w:hAnsi="Arial Narrow"/>
          <w:sz w:val="22"/>
          <w:szCs w:val="22"/>
        </w:rPr>
        <w:t>prawidłowo wystawi</w:t>
      </w:r>
      <w:r w:rsidR="00F54073" w:rsidRPr="008E61A2">
        <w:rPr>
          <w:rFonts w:ascii="Arial Narrow" w:hAnsi="Arial Narrow"/>
          <w:sz w:val="22"/>
          <w:szCs w:val="22"/>
        </w:rPr>
        <w:t>onej</w:t>
      </w:r>
      <w:r w:rsidRPr="008E61A2">
        <w:rPr>
          <w:rFonts w:ascii="Arial Narrow" w:hAnsi="Arial Narrow"/>
          <w:sz w:val="22"/>
          <w:szCs w:val="22"/>
        </w:rPr>
        <w:t xml:space="preserve">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faktury</w:t>
      </w:r>
      <w:r w:rsidRPr="008E61A2">
        <w:rPr>
          <w:rFonts w:ascii="Arial Narrow" w:hAnsi="Arial Narrow"/>
          <w:b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na konto bankowe </w:t>
      </w:r>
      <w:r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8E61A2">
        <w:rPr>
          <w:rFonts w:ascii="Arial Narrow" w:hAnsi="Arial Narrow"/>
          <w:sz w:val="22"/>
          <w:szCs w:val="22"/>
        </w:rPr>
        <w:t>wskazane na fakturze,</w:t>
      </w:r>
      <w:r w:rsidR="00E23303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8E61A2">
        <w:rPr>
          <w:rFonts w:ascii="Arial Narrow" w:hAnsi="Arial Narrow"/>
          <w:sz w:val="22"/>
          <w:szCs w:val="22"/>
        </w:rPr>
        <w:t>u,</w:t>
      </w:r>
      <w:r w:rsidR="00E23303">
        <w:rPr>
          <w:rFonts w:ascii="Arial Narrow" w:hAnsi="Arial Narrow"/>
          <w:sz w:val="22"/>
          <w:szCs w:val="22"/>
        </w:rPr>
        <w:t xml:space="preserve"> </w:t>
      </w:r>
      <w:r w:rsidR="00C16A0A" w:rsidRPr="008E61A2">
        <w:rPr>
          <w:rFonts w:ascii="Arial Narrow" w:hAnsi="Arial Narrow"/>
          <w:sz w:val="22"/>
          <w:szCs w:val="22"/>
        </w:rPr>
        <w:t>o który</w:t>
      </w:r>
      <w:r w:rsidR="00BB70EE" w:rsidRPr="008E61A2">
        <w:rPr>
          <w:rFonts w:ascii="Arial Narrow" w:hAnsi="Arial Narrow"/>
          <w:sz w:val="22"/>
          <w:szCs w:val="22"/>
        </w:rPr>
        <w:t>m</w:t>
      </w:r>
      <w:r w:rsidR="00E23303">
        <w:rPr>
          <w:rFonts w:ascii="Arial Narrow" w:hAnsi="Arial Narrow"/>
          <w:sz w:val="22"/>
          <w:szCs w:val="22"/>
        </w:rPr>
        <w:t xml:space="preserve"> </w:t>
      </w:r>
      <w:r w:rsidR="00C16A0A" w:rsidRPr="008E61A2">
        <w:rPr>
          <w:rFonts w:ascii="Arial Narrow" w:hAnsi="Arial Narrow"/>
          <w:sz w:val="22"/>
          <w:szCs w:val="22"/>
        </w:rPr>
        <w:t>mowa w § 2.</w:t>
      </w:r>
    </w:p>
    <w:p w14:paraId="51FCC1EC" w14:textId="77777777"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8E61A2">
        <w:rPr>
          <w:rFonts w:ascii="Arial Narrow" w:hAnsi="Arial Narrow"/>
          <w:sz w:val="22"/>
          <w:szCs w:val="22"/>
        </w:rPr>
        <w:t>obciążenia</w:t>
      </w:r>
      <w:r w:rsidRPr="008E61A2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>.</w:t>
      </w:r>
    </w:p>
    <w:p w14:paraId="68A869ED" w14:textId="77777777" w:rsidR="00FD704B" w:rsidRPr="008E61A2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FF49838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8</w:t>
      </w:r>
    </w:p>
    <w:p w14:paraId="05805E22" w14:textId="77777777" w:rsidR="0073189A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zapłaci </w:t>
      </w:r>
      <w:r w:rsidRPr="008E61A2">
        <w:rPr>
          <w:rFonts w:ascii="Arial Narrow" w:hAnsi="Arial Narrow"/>
          <w:b/>
          <w:sz w:val="22"/>
          <w:szCs w:val="22"/>
        </w:rPr>
        <w:t>Zamawiającemu</w:t>
      </w:r>
      <w:r w:rsidR="00D6017B" w:rsidRPr="008E61A2">
        <w:rPr>
          <w:rFonts w:ascii="Arial Narrow" w:hAnsi="Arial Narrow"/>
          <w:sz w:val="22"/>
          <w:szCs w:val="22"/>
        </w:rPr>
        <w:t xml:space="preserve"> kar</w:t>
      </w:r>
      <w:r w:rsidR="000436F1" w:rsidRPr="008E61A2">
        <w:rPr>
          <w:rFonts w:ascii="Arial Narrow" w:hAnsi="Arial Narrow"/>
          <w:sz w:val="22"/>
          <w:szCs w:val="22"/>
        </w:rPr>
        <w:t>ę</w:t>
      </w:r>
      <w:r w:rsidRPr="008E61A2">
        <w:rPr>
          <w:rFonts w:ascii="Arial Narrow" w:hAnsi="Arial Narrow"/>
          <w:sz w:val="22"/>
          <w:szCs w:val="22"/>
        </w:rPr>
        <w:t xml:space="preserve"> umown</w:t>
      </w:r>
      <w:r w:rsidR="00D6017B" w:rsidRPr="008E61A2">
        <w:rPr>
          <w:rFonts w:ascii="Arial Narrow" w:hAnsi="Arial Narrow"/>
          <w:sz w:val="22"/>
          <w:szCs w:val="22"/>
        </w:rPr>
        <w:t xml:space="preserve">ą </w:t>
      </w:r>
      <w:r w:rsidRPr="008E61A2">
        <w:rPr>
          <w:rFonts w:ascii="Arial Narrow" w:hAnsi="Arial Narrow"/>
          <w:sz w:val="22"/>
          <w:szCs w:val="22"/>
        </w:rPr>
        <w:t xml:space="preserve">w </w:t>
      </w:r>
      <w:r w:rsidR="0004104B" w:rsidRPr="008E61A2">
        <w:rPr>
          <w:rFonts w:ascii="Arial Narrow" w:hAnsi="Arial Narrow"/>
          <w:sz w:val="22"/>
          <w:szCs w:val="22"/>
        </w:rPr>
        <w:t>następujących przypadkach</w:t>
      </w:r>
      <w:r w:rsidR="00F815CE" w:rsidRPr="008E61A2">
        <w:rPr>
          <w:rFonts w:ascii="Arial Narrow" w:hAnsi="Arial Narrow"/>
          <w:sz w:val="22"/>
          <w:szCs w:val="22"/>
        </w:rPr>
        <w:t>:</w:t>
      </w:r>
    </w:p>
    <w:p w14:paraId="28A80443" w14:textId="77777777" w:rsidR="00EB06CE" w:rsidRPr="008E61A2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10% wartości umowy brutto, o której mowa w §1 ust. 4</w:t>
      </w:r>
      <w:r w:rsidR="00EB06CE" w:rsidRPr="008E61A2">
        <w:rPr>
          <w:rFonts w:ascii="Arial Narrow" w:hAnsi="Arial Narrow"/>
          <w:sz w:val="22"/>
          <w:szCs w:val="22"/>
        </w:rPr>
        <w:t>za odstąpieni</w:t>
      </w:r>
      <w:r w:rsidR="00603E84" w:rsidRPr="008E61A2">
        <w:rPr>
          <w:rFonts w:ascii="Arial Narrow" w:hAnsi="Arial Narrow"/>
          <w:sz w:val="22"/>
          <w:szCs w:val="22"/>
        </w:rPr>
        <w:t>e</w:t>
      </w:r>
      <w:r w:rsidR="00EB06CE" w:rsidRPr="008E61A2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8E61A2">
        <w:rPr>
          <w:rFonts w:ascii="Arial Narrow" w:hAnsi="Arial Narrow"/>
          <w:sz w:val="22"/>
          <w:szCs w:val="22"/>
        </w:rPr>
        <w:br/>
      </w:r>
      <w:r w:rsidR="00EB06CE" w:rsidRPr="008E61A2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14:paraId="50B843DF" w14:textId="77777777" w:rsidR="001769AE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>0,</w:t>
      </w:r>
      <w:r w:rsidR="00603E84" w:rsidRPr="008E61A2">
        <w:rPr>
          <w:rFonts w:ascii="Arial Narrow" w:hAnsi="Arial Narrow"/>
          <w:sz w:val="22"/>
          <w:szCs w:val="22"/>
        </w:rPr>
        <w:t>5</w:t>
      </w:r>
      <w:r w:rsidRPr="008E61A2">
        <w:rPr>
          <w:rFonts w:ascii="Arial Narrow" w:hAnsi="Arial Narrow"/>
          <w:sz w:val="22"/>
          <w:szCs w:val="22"/>
        </w:rPr>
        <w:t xml:space="preserve"> % wartości umowy brutto, o której mowa w § 1 ust. 4</w:t>
      </w:r>
      <w:r w:rsidR="00E23303">
        <w:rPr>
          <w:rFonts w:ascii="Arial Narrow" w:hAnsi="Arial Narrow"/>
          <w:sz w:val="22"/>
          <w:szCs w:val="22"/>
        </w:rPr>
        <w:t xml:space="preserve"> </w:t>
      </w:r>
      <w:r w:rsidR="0004104B" w:rsidRPr="008E61A2">
        <w:rPr>
          <w:rFonts w:ascii="Arial Narrow" w:hAnsi="Arial Narrow"/>
          <w:sz w:val="22"/>
          <w:szCs w:val="22"/>
        </w:rPr>
        <w:t xml:space="preserve">za </w:t>
      </w:r>
      <w:r w:rsidRPr="008E61A2">
        <w:rPr>
          <w:rFonts w:ascii="Arial Narrow" w:hAnsi="Arial Narrow"/>
          <w:sz w:val="22"/>
          <w:szCs w:val="22"/>
        </w:rPr>
        <w:t xml:space="preserve">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wykonani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 w:rsidRPr="008E61A2">
        <w:rPr>
          <w:rFonts w:ascii="Arial Narrow" w:hAnsi="Arial Narrow"/>
          <w:sz w:val="22"/>
          <w:szCs w:val="22"/>
        </w:rPr>
        <w:t>,</w:t>
      </w:r>
    </w:p>
    <w:p w14:paraId="4810B16E" w14:textId="77777777" w:rsidR="0004104B" w:rsidRPr="008E61A2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0,5 % wartości brutto umowy, o której mowa w § 1 ust. 4</w:t>
      </w:r>
      <w:r w:rsidR="00E23303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usunięci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8E61A2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8E61A2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8E61A2">
        <w:rPr>
          <w:rFonts w:ascii="Arial Narrow" w:hAnsi="Arial Narrow"/>
          <w:sz w:val="22"/>
          <w:szCs w:val="22"/>
        </w:rPr>
        <w:t>ę</w:t>
      </w:r>
      <w:r w:rsidR="0004104B" w:rsidRPr="008E61A2">
        <w:rPr>
          <w:rFonts w:ascii="Arial Narrow" w:hAnsi="Arial Narrow"/>
          <w:sz w:val="22"/>
          <w:szCs w:val="22"/>
        </w:rPr>
        <w:t xml:space="preserve">cie wad, </w:t>
      </w:r>
    </w:p>
    <w:p w14:paraId="4373A69F" w14:textId="77777777" w:rsidR="0073189A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0,5% wartości brutto umowy, o której mowa w § 1 ust. 4</w:t>
      </w:r>
      <w:r w:rsidR="00E23303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</w:t>
      </w:r>
      <w:r w:rsidR="0073189A" w:rsidRPr="008E61A2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8E61A2">
        <w:rPr>
          <w:rFonts w:ascii="Arial Narrow" w:hAnsi="Arial Narrow"/>
          <w:sz w:val="22"/>
          <w:szCs w:val="22"/>
        </w:rPr>
        <w:t xml:space="preserve"> w</w:t>
      </w:r>
      <w:r w:rsidR="0015685F" w:rsidRPr="008E61A2">
        <w:rPr>
          <w:rFonts w:ascii="Arial Narrow" w:hAnsi="Arial Narrow"/>
          <w:sz w:val="22"/>
          <w:szCs w:val="22"/>
        </w:rPr>
        <w:t xml:space="preserve"> okresie gwarancji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14:paraId="46CBFD8C" w14:textId="77777777" w:rsidR="00C44506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8E61A2">
        <w:rPr>
          <w:rFonts w:ascii="Arial Narrow" w:hAnsi="Arial Narrow"/>
          <w:b/>
          <w:sz w:val="22"/>
          <w:szCs w:val="22"/>
        </w:rPr>
        <w:t>Zamawiający</w:t>
      </w:r>
      <w:r w:rsidRPr="008E61A2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1ACAD142" w14:textId="77777777" w:rsidR="00C44506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/>
          <w:sz w:val="22"/>
          <w:szCs w:val="22"/>
        </w:rPr>
        <w:t xml:space="preserve">zastrzega sobie prawo dochodzenia od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umowy.</w:t>
      </w:r>
    </w:p>
    <w:p w14:paraId="71CA8BF1" w14:textId="77777777" w:rsidR="00EB06CE" w:rsidRPr="008E61A2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20%wartości umowy brutto, o której mowa w § 1 ust 4. </w:t>
      </w:r>
    </w:p>
    <w:p w14:paraId="02679AE2" w14:textId="77777777" w:rsidR="0073189A" w:rsidRPr="008E61A2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</w:t>
      </w:r>
      <w:r w:rsidR="0073189A" w:rsidRPr="008E61A2">
        <w:rPr>
          <w:rFonts w:ascii="Arial Narrow" w:hAnsi="Arial Narrow"/>
          <w:sz w:val="22"/>
          <w:szCs w:val="22"/>
        </w:rPr>
        <w:t xml:space="preserve"> przypadku </w:t>
      </w:r>
      <w:r w:rsidRPr="008E61A2">
        <w:rPr>
          <w:rFonts w:ascii="Arial Narrow" w:hAnsi="Arial Narrow"/>
          <w:sz w:val="22"/>
          <w:szCs w:val="22"/>
        </w:rPr>
        <w:t>niewykonania</w:t>
      </w:r>
      <w:r w:rsidR="00E23303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8E61A2">
        <w:rPr>
          <w:rFonts w:ascii="Arial Narrow" w:hAnsi="Arial Narrow"/>
          <w:sz w:val="22"/>
          <w:szCs w:val="22"/>
        </w:rPr>
        <w:t>po upływie 1</w:t>
      </w:r>
      <w:r w:rsidRPr="008E61A2">
        <w:rPr>
          <w:rFonts w:ascii="Arial Narrow" w:hAnsi="Arial Narrow"/>
          <w:sz w:val="22"/>
          <w:szCs w:val="22"/>
        </w:rPr>
        <w:t>0</w:t>
      </w:r>
      <w:r w:rsidR="0073189A" w:rsidRPr="008E61A2">
        <w:rPr>
          <w:rFonts w:ascii="Arial Narrow" w:hAnsi="Arial Narrow"/>
          <w:sz w:val="22"/>
          <w:szCs w:val="22"/>
        </w:rPr>
        <w:t xml:space="preserve"> dni </w:t>
      </w:r>
      <w:r w:rsidR="00B1051F" w:rsidRPr="008E61A2">
        <w:rPr>
          <w:rFonts w:ascii="Arial Narrow" w:hAnsi="Arial Narrow"/>
          <w:sz w:val="22"/>
          <w:szCs w:val="22"/>
        </w:rPr>
        <w:t xml:space="preserve">kalendarzowych </w:t>
      </w:r>
      <w:r w:rsidR="0073189A" w:rsidRPr="008E61A2">
        <w:rPr>
          <w:rFonts w:ascii="Arial Narrow" w:hAnsi="Arial Narrow"/>
          <w:sz w:val="22"/>
          <w:szCs w:val="22"/>
        </w:rPr>
        <w:t xml:space="preserve">od wymaganej daty </w:t>
      </w:r>
      <w:r w:rsidRPr="008E61A2">
        <w:rPr>
          <w:rFonts w:ascii="Arial Narrow" w:hAnsi="Arial Narrow"/>
          <w:sz w:val="22"/>
          <w:szCs w:val="22"/>
        </w:rPr>
        <w:t>jego wykonania Zamawiający</w:t>
      </w:r>
      <w:r w:rsidR="0073189A" w:rsidRPr="008E61A2">
        <w:rPr>
          <w:rFonts w:ascii="Arial Narrow" w:hAnsi="Arial Narrow"/>
          <w:sz w:val="22"/>
          <w:szCs w:val="22"/>
        </w:rPr>
        <w:t xml:space="preserve"> zastrzega sobie </w:t>
      </w:r>
      <w:r w:rsidRPr="008E61A2">
        <w:rPr>
          <w:rFonts w:ascii="Arial Narrow" w:hAnsi="Arial Narrow"/>
          <w:sz w:val="22"/>
          <w:szCs w:val="22"/>
        </w:rPr>
        <w:t>możliwość</w:t>
      </w:r>
      <w:r w:rsidR="0073189A" w:rsidRPr="008E61A2">
        <w:rPr>
          <w:rFonts w:ascii="Arial Narrow" w:hAnsi="Arial Narrow"/>
          <w:sz w:val="22"/>
          <w:szCs w:val="22"/>
        </w:rPr>
        <w:t xml:space="preserve"> zlecenia </w:t>
      </w:r>
      <w:r w:rsidRPr="008E61A2">
        <w:rPr>
          <w:rFonts w:ascii="Arial Narrow" w:hAnsi="Arial Narrow"/>
          <w:sz w:val="22"/>
          <w:szCs w:val="22"/>
        </w:rPr>
        <w:t>przeglądu</w:t>
      </w:r>
      <w:r w:rsidR="00E23303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i</w:t>
      </w:r>
      <w:r w:rsidR="0073189A" w:rsidRPr="008E61A2">
        <w:rPr>
          <w:rFonts w:ascii="Arial Narrow" w:hAnsi="Arial Narrow"/>
          <w:sz w:val="22"/>
          <w:szCs w:val="22"/>
        </w:rPr>
        <w:t>nnem</w:t>
      </w:r>
      <w:r w:rsidRPr="008E61A2">
        <w:rPr>
          <w:rFonts w:ascii="Arial Narrow" w:hAnsi="Arial Narrow"/>
          <w:sz w:val="22"/>
          <w:szCs w:val="22"/>
        </w:rPr>
        <w:t>u</w:t>
      </w:r>
      <w:r w:rsidR="00E23303">
        <w:rPr>
          <w:rFonts w:ascii="Arial Narrow" w:hAnsi="Arial Narrow"/>
          <w:sz w:val="22"/>
          <w:szCs w:val="22"/>
        </w:rPr>
        <w:t xml:space="preserve"> </w:t>
      </w:r>
      <w:r w:rsidR="00B1051F" w:rsidRPr="008E61A2">
        <w:rPr>
          <w:rFonts w:ascii="Arial Narrow" w:hAnsi="Arial Narrow"/>
          <w:sz w:val="22"/>
          <w:szCs w:val="22"/>
        </w:rPr>
        <w:t>podmiotowi</w:t>
      </w:r>
      <w:r w:rsidRPr="008E61A2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>.</w:t>
      </w:r>
    </w:p>
    <w:p w14:paraId="5BAD8D2B" w14:textId="77777777" w:rsidR="00C87BCF" w:rsidRPr="008E61A2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8E61A2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14:paraId="2C0D85E3" w14:textId="77777777" w:rsidR="00AE2479" w:rsidRPr="008E61A2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DD62916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9</w:t>
      </w:r>
    </w:p>
    <w:p w14:paraId="3BF2FFBE" w14:textId="77777777" w:rsidR="00883E71" w:rsidRPr="008E61A2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 w:rsidRPr="008E61A2">
        <w:rPr>
          <w:rFonts w:ascii="Arial Narrow" w:hAnsi="Arial Narrow" w:cs="Arial Narrow"/>
          <w:sz w:val="22"/>
          <w:szCs w:val="22"/>
        </w:rPr>
        <w:t>,</w:t>
      </w:r>
      <w:r w:rsidRPr="008E61A2">
        <w:rPr>
          <w:rFonts w:ascii="Arial Narrow" w:hAnsi="Arial Narrow" w:cs="Arial Narrow"/>
          <w:sz w:val="22"/>
          <w:szCs w:val="22"/>
        </w:rPr>
        <w:t xml:space="preserve"> gdy: </w:t>
      </w:r>
    </w:p>
    <w:p w14:paraId="7449F230" w14:textId="77777777"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53DD174B" w14:textId="77777777"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63D37BD3" w14:textId="77777777" w:rsidR="00883E71" w:rsidRPr="008E61A2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8E61A2">
        <w:rPr>
          <w:rFonts w:ascii="Arial Narrow" w:hAnsi="Arial Narrow" w:cs="Arial Narrow"/>
          <w:b/>
          <w:sz w:val="22"/>
          <w:szCs w:val="22"/>
        </w:rPr>
        <w:t>Wykonawcę</w:t>
      </w:r>
      <w:r w:rsidRPr="008E61A2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434236DA" w14:textId="77777777" w:rsidR="00883E71" w:rsidRPr="008E61A2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8E61A2">
        <w:rPr>
          <w:rFonts w:ascii="Arial Narrow" w:hAnsi="Arial Narrow" w:cs="Arial Narrow"/>
          <w:sz w:val="22"/>
          <w:szCs w:val="22"/>
        </w:rPr>
        <w:t>ą</w:t>
      </w:r>
      <w:r w:rsidRPr="008E61A2">
        <w:rPr>
          <w:rFonts w:ascii="Arial Narrow" w:hAnsi="Arial Narrow" w:cs="Arial Narrow"/>
          <w:sz w:val="22"/>
          <w:szCs w:val="22"/>
        </w:rPr>
        <w:t>,</w:t>
      </w:r>
    </w:p>
    <w:p w14:paraId="5E3F23EF" w14:textId="77777777"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>zostanie ogłoszona likwidacja firmy</w:t>
      </w:r>
      <w:r w:rsidR="00E23303">
        <w:rPr>
          <w:rFonts w:ascii="Arial Narrow" w:hAnsi="Arial Narrow" w:cs="Arial Narrow"/>
          <w:sz w:val="22"/>
          <w:szCs w:val="22"/>
        </w:rPr>
        <w:t xml:space="preserve"> 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Pr="008E61A2">
        <w:rPr>
          <w:rFonts w:ascii="Arial Narrow" w:hAnsi="Arial Narrow" w:cs="Arial Narrow"/>
          <w:sz w:val="22"/>
          <w:szCs w:val="22"/>
        </w:rPr>
        <w:t xml:space="preserve"> bądź </w:t>
      </w: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37526064" w14:textId="77777777" w:rsidR="00883E71" w:rsidRPr="008E61A2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="00E23303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8E61A2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8E61A2">
        <w:rPr>
          <w:rFonts w:ascii="Arial Narrow" w:hAnsi="Arial Narrow" w:cs="Arial Narrow"/>
          <w:sz w:val="22"/>
          <w:szCs w:val="22"/>
        </w:rPr>
        <w:t>.</w:t>
      </w:r>
    </w:p>
    <w:p w14:paraId="6E48AAA0" w14:textId="77777777" w:rsidR="00883E71" w:rsidRPr="008E61A2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>Odstąpienie od umowy wymaga formy pisemnej. Zamawiający ma prawo odstąpić od umowy w terminie 30 dni od dnia powzięcia wiadomości o okoliczn</w:t>
      </w:r>
      <w:r w:rsidR="00F21F47">
        <w:rPr>
          <w:rFonts w:ascii="Arial Narrow" w:hAnsi="Arial Narrow" w:cs="Arial Narrow"/>
          <w:sz w:val="22"/>
          <w:szCs w:val="22"/>
        </w:rPr>
        <w:t>ościach, o których mowa w ust. 1</w:t>
      </w:r>
      <w:r w:rsidRPr="008E61A2">
        <w:rPr>
          <w:rFonts w:ascii="Arial Narrow" w:hAnsi="Arial Narrow" w:cs="Arial Narrow"/>
          <w:sz w:val="22"/>
          <w:szCs w:val="22"/>
        </w:rPr>
        <w:t xml:space="preserve">. </w:t>
      </w:r>
    </w:p>
    <w:p w14:paraId="74C6B535" w14:textId="77777777" w:rsidR="00C172D3" w:rsidRPr="008E61A2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8E61A2">
        <w:rPr>
          <w:rFonts w:ascii="Arial Narrow" w:hAnsi="Arial Narrow"/>
          <w:sz w:val="22"/>
          <w:szCs w:val="22"/>
        </w:rPr>
        <w:t>. 456</w:t>
      </w:r>
      <w:r w:rsidRPr="008E61A2">
        <w:rPr>
          <w:rFonts w:ascii="Arial Narrow" w:hAnsi="Arial Narrow"/>
          <w:sz w:val="22"/>
          <w:szCs w:val="22"/>
        </w:rPr>
        <w:t xml:space="preserve"> ustawy PZP.</w:t>
      </w:r>
    </w:p>
    <w:p w14:paraId="0622A07A" w14:textId="77777777" w:rsidR="00753D10" w:rsidRPr="008E61A2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9732349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10</w:t>
      </w:r>
    </w:p>
    <w:p w14:paraId="511DA5D9" w14:textId="77777777"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79705942" w14:textId="77777777"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661D3A9A" w14:textId="77777777"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0A5E0914" w14:textId="77777777"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548F03A7" w14:textId="77777777"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8E61A2">
        <w:rPr>
          <w:rFonts w:ascii="Arial Narrow" w:hAnsi="Arial Narrow"/>
          <w:b/>
          <w:sz w:val="22"/>
          <w:szCs w:val="22"/>
        </w:rPr>
        <w:t>Zamawiającego.</w:t>
      </w:r>
    </w:p>
    <w:p w14:paraId="0D8C1123" w14:textId="77777777" w:rsidR="00BB70EE" w:rsidRPr="008E61A2" w:rsidRDefault="00BB70EE" w:rsidP="006710FE">
      <w:pPr>
        <w:jc w:val="center"/>
        <w:rPr>
          <w:rFonts w:ascii="Arial Narrow" w:hAnsi="Arial Narrow"/>
          <w:sz w:val="22"/>
          <w:szCs w:val="22"/>
        </w:rPr>
      </w:pPr>
    </w:p>
    <w:p w14:paraId="517A1BAB" w14:textId="77777777" w:rsidR="00173229" w:rsidRPr="008E61A2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14:paraId="5484528D" w14:textId="77777777" w:rsidR="00173229" w:rsidRPr="008E61A2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14:paraId="735FC67C" w14:textId="77777777" w:rsidR="00C44506" w:rsidRPr="008E61A2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>§ 11</w:t>
      </w:r>
    </w:p>
    <w:p w14:paraId="3C4E6607" w14:textId="77777777"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8E61A2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8E61A2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8E61A2">
        <w:rPr>
          <w:rFonts w:ascii="Arial Narrow" w:hAnsi="Arial Narrow"/>
          <w:sz w:val="22"/>
          <w:szCs w:val="22"/>
        </w:rPr>
        <w:t>w art. 455 ust.1 pkt</w:t>
      </w:r>
      <w:r w:rsidR="0016331F" w:rsidRPr="008E61A2">
        <w:rPr>
          <w:rFonts w:ascii="Arial Narrow" w:hAnsi="Arial Narrow"/>
          <w:sz w:val="22"/>
          <w:szCs w:val="22"/>
        </w:rPr>
        <w:t>.</w:t>
      </w:r>
      <w:r w:rsidR="00C667D3" w:rsidRPr="008E61A2">
        <w:rPr>
          <w:rFonts w:ascii="Arial Narrow" w:hAnsi="Arial Narrow"/>
          <w:sz w:val="22"/>
          <w:szCs w:val="22"/>
        </w:rPr>
        <w:t xml:space="preserve"> 2-4 </w:t>
      </w:r>
      <w:r w:rsidR="00C667D3" w:rsidRPr="008E61A2">
        <w:rPr>
          <w:rFonts w:ascii="Arial Narrow" w:hAnsi="Arial Narrow"/>
          <w:sz w:val="22"/>
          <w:szCs w:val="22"/>
        </w:rPr>
        <w:br/>
        <w:t>i ust.2 PZP.</w:t>
      </w:r>
    </w:p>
    <w:p w14:paraId="26ACF270" w14:textId="77777777"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w specyfikacji warunków zamówienia</w:t>
      </w:r>
      <w:r w:rsidR="00C667D3" w:rsidRPr="008E61A2">
        <w:rPr>
          <w:rFonts w:ascii="Arial Narrow" w:hAnsi="Arial Narrow"/>
          <w:sz w:val="22"/>
          <w:szCs w:val="22"/>
        </w:rPr>
        <w:t xml:space="preserve"> zgodnie z art. 457 PZP. </w:t>
      </w:r>
    </w:p>
    <w:p w14:paraId="53DD68A3" w14:textId="77777777"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00406A9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§12</w:t>
      </w:r>
    </w:p>
    <w:p w14:paraId="65806C3E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8E61A2">
        <w:rPr>
          <w:rFonts w:ascii="Arial Narrow" w:hAnsi="Arial Narrow"/>
          <w:sz w:val="22"/>
          <w:szCs w:val="22"/>
        </w:rPr>
        <w:t xml:space="preserve">prawa polskiego w szczególności </w:t>
      </w:r>
      <w:r w:rsidRPr="008E61A2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0AC56144" w14:textId="77777777"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1311FE8" w14:textId="77777777"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4A1D594" w14:textId="77777777"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13</w:t>
      </w:r>
    </w:p>
    <w:p w14:paraId="2F8B87DA" w14:textId="77777777" w:rsidR="001020C2" w:rsidRPr="008E61A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8E61A2">
        <w:rPr>
          <w:rFonts w:ascii="Arial Narrow" w:hAnsi="Arial Narrow"/>
          <w:sz w:val="22"/>
          <w:szCs w:val="22"/>
        </w:rPr>
        <w:t xml:space="preserve">dwóch </w:t>
      </w:r>
      <w:r w:rsidRPr="008E61A2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8E61A2">
        <w:rPr>
          <w:rFonts w:ascii="Arial Narrow" w:hAnsi="Arial Narrow"/>
          <w:sz w:val="22"/>
          <w:szCs w:val="22"/>
        </w:rPr>
        <w:t>jednym</w:t>
      </w:r>
      <w:r w:rsidRPr="008E61A2">
        <w:rPr>
          <w:rFonts w:ascii="Arial Narrow" w:hAnsi="Arial Narrow"/>
          <w:sz w:val="22"/>
          <w:szCs w:val="22"/>
        </w:rPr>
        <w:t xml:space="preserve"> dla każdej ze stron.</w:t>
      </w:r>
    </w:p>
    <w:p w14:paraId="16E77E0E" w14:textId="77777777" w:rsidR="00FD704B" w:rsidRPr="008E61A2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49DB99FB" w14:textId="77777777"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08AF032F" w14:textId="77777777"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3D19E31D" w14:textId="77777777"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252A9C7D" w14:textId="77777777" w:rsidR="00E23303" w:rsidRDefault="00E23303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</w:t>
      </w:r>
    </w:p>
    <w:p w14:paraId="6EC22FCA" w14:textId="77777777" w:rsidR="0015685F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ZAMAWIAJĄCY: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  <w:t>WYKONAWCA: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14:paraId="2AB0440E" w14:textId="77777777" w:rsidR="00C44506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14:paraId="472FA7AD" w14:textId="77777777" w:rsidR="00C667D3" w:rsidRPr="008E61A2" w:rsidRDefault="00E23303" w:rsidP="00E23303">
      <w:pPr>
        <w:pStyle w:val="Tekstpodstawowy"/>
        <w:spacing w:line="276" w:lineRule="auto"/>
        <w:ind w:left="70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</w:t>
      </w:r>
      <w:r w:rsidR="00C44506" w:rsidRPr="008E61A2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8E61A2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 xml:space="preserve">    </w:t>
      </w:r>
      <w:r w:rsidR="00C44506" w:rsidRPr="008E61A2">
        <w:rPr>
          <w:rFonts w:ascii="Arial Narrow" w:hAnsi="Arial Narrow"/>
          <w:sz w:val="22"/>
          <w:szCs w:val="22"/>
        </w:rPr>
        <w:t xml:space="preserve">   ...........</w:t>
      </w:r>
      <w:r w:rsidR="00C667D3" w:rsidRPr="008E61A2">
        <w:rPr>
          <w:rFonts w:ascii="Arial Narrow" w:hAnsi="Arial Narrow"/>
          <w:sz w:val="22"/>
          <w:szCs w:val="22"/>
        </w:rPr>
        <w:t>...............................</w:t>
      </w:r>
    </w:p>
    <w:p w14:paraId="0A40627B" w14:textId="77777777" w:rsidR="006710FE" w:rsidRPr="008E61A2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30EB8DC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6D6C842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8CD5AE0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924277B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B0B66EF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F78C314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6E0B175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5048B27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A5B331B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7C467C6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4CE1662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13D8665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0598D89" w14:textId="77777777"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6978721" w14:textId="77777777"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1E27C5F9" w14:textId="77777777"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76E291C8" w14:textId="77777777"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6CFFABED" w14:textId="77777777"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2773901F" w14:textId="77777777"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Załączniki:</w:t>
      </w:r>
    </w:p>
    <w:p w14:paraId="176CB3D4" w14:textId="77777777" w:rsidR="00E75B55" w:rsidRPr="008E61A2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Specyfikacja techniczna</w:t>
      </w:r>
    </w:p>
    <w:p w14:paraId="403B9931" w14:textId="77777777" w:rsidR="00E75B55" w:rsidRPr="008E61A2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Raport zgodności</w:t>
      </w:r>
    </w:p>
    <w:sectPr w:rsidR="00E75B55" w:rsidRPr="008E61A2" w:rsidSect="00DC2B2C">
      <w:headerReference w:type="default" r:id="rId10"/>
      <w:footerReference w:type="even" r:id="rId11"/>
      <w:footerReference w:type="default" r:id="rId12"/>
      <w:pgSz w:w="11906" w:h="16838"/>
      <w:pgMar w:top="1662" w:right="1151" w:bottom="1135" w:left="1151" w:header="851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1F894" w14:textId="77777777" w:rsidR="00B46056" w:rsidRDefault="00B46056">
      <w:r>
        <w:separator/>
      </w:r>
    </w:p>
  </w:endnote>
  <w:endnote w:type="continuationSeparator" w:id="0">
    <w:p w14:paraId="2D6527AB" w14:textId="77777777" w:rsidR="00B46056" w:rsidRDefault="00B46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2EB7F" w14:textId="77777777" w:rsidR="00C44506" w:rsidRDefault="0078407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FE12FE5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8D418" w14:textId="36C013B6" w:rsidR="000E26AD" w:rsidRDefault="002A6647" w:rsidP="002A6647">
    <w:pPr>
      <w:pStyle w:val="Stopka"/>
      <w:rPr>
        <w:rFonts w:ascii="Arial Narrow" w:hAnsi="Arial Narrow"/>
        <w:i/>
        <w:iCs/>
        <w:sz w:val="18"/>
        <w:szCs w:val="22"/>
      </w:rPr>
    </w:pPr>
    <w:r w:rsidRPr="002A6647">
      <w:rPr>
        <w:rFonts w:ascii="Arial Narrow" w:hAnsi="Arial Narrow"/>
        <w:i/>
        <w:iCs/>
        <w:sz w:val="18"/>
        <w:szCs w:val="22"/>
      </w:rPr>
      <w:t xml:space="preserve">Wyk. </w:t>
    </w:r>
    <w:r w:rsidR="00487017">
      <w:rPr>
        <w:rFonts w:ascii="Arial Narrow" w:hAnsi="Arial Narrow"/>
        <w:i/>
        <w:iCs/>
        <w:sz w:val="18"/>
        <w:szCs w:val="22"/>
      </w:rPr>
      <w:t>Barbara Baranowska</w:t>
    </w:r>
  </w:p>
  <w:p w14:paraId="766D6240" w14:textId="375CB71F" w:rsidR="00FD704B" w:rsidRPr="00CF57F2" w:rsidRDefault="000E26AD" w:rsidP="002A6647">
    <w:pPr>
      <w:pStyle w:val="Stopka"/>
      <w:rPr>
        <w:rFonts w:ascii="Arial Narrow" w:hAnsi="Arial Narrow"/>
        <w:sz w:val="22"/>
      </w:rPr>
    </w:pPr>
    <w:r>
      <w:rPr>
        <w:rFonts w:ascii="Arial Narrow" w:hAnsi="Arial Narrow"/>
        <w:i/>
        <w:iCs/>
        <w:sz w:val="18"/>
        <w:szCs w:val="22"/>
      </w:rPr>
      <w:t xml:space="preserve">tel. 261 417 </w:t>
    </w:r>
    <w:r w:rsidR="00487017">
      <w:rPr>
        <w:rFonts w:ascii="Arial Narrow" w:hAnsi="Arial Narrow"/>
        <w:i/>
        <w:iCs/>
        <w:sz w:val="18"/>
        <w:szCs w:val="22"/>
      </w:rPr>
      <w:t>364</w:t>
    </w:r>
    <w:r w:rsidR="002A6647">
      <w:rPr>
        <w:rFonts w:ascii="Arial Narrow" w:hAnsi="Arial Narrow"/>
        <w:i/>
        <w:iCs/>
        <w:sz w:val="18"/>
        <w:szCs w:val="22"/>
      </w:rPr>
      <w:tab/>
    </w:r>
    <w:r w:rsidR="002A6647">
      <w:rPr>
        <w:rFonts w:ascii="Arial Narrow" w:hAnsi="Arial Narrow"/>
        <w:i/>
        <w:iCs/>
        <w:sz w:val="18"/>
        <w:szCs w:val="22"/>
      </w:rPr>
      <w:tab/>
    </w:r>
    <w:r w:rsidR="002A6647">
      <w:rPr>
        <w:rFonts w:ascii="Arial Narrow" w:hAnsi="Arial Narrow"/>
        <w:i/>
        <w:iCs/>
        <w:sz w:val="18"/>
        <w:szCs w:val="22"/>
      </w:rPr>
      <w:tab/>
    </w:r>
    <w:r w:rsidR="0078407F" w:rsidRPr="002A6647">
      <w:rPr>
        <w:rFonts w:ascii="Arial Narrow" w:hAnsi="Arial Narrow"/>
        <w:sz w:val="18"/>
        <w:szCs w:val="20"/>
      </w:rPr>
      <w:fldChar w:fldCharType="begin"/>
    </w:r>
    <w:r w:rsidR="00FD704B" w:rsidRPr="002A6647">
      <w:rPr>
        <w:rFonts w:ascii="Arial Narrow" w:hAnsi="Arial Narrow"/>
        <w:sz w:val="18"/>
        <w:szCs w:val="20"/>
      </w:rPr>
      <w:instrText xml:space="preserve"> PAGE   \* MERGEFORMAT </w:instrText>
    </w:r>
    <w:r w:rsidR="0078407F" w:rsidRPr="002A6647">
      <w:rPr>
        <w:rFonts w:ascii="Arial Narrow" w:hAnsi="Arial Narrow"/>
        <w:sz w:val="18"/>
        <w:szCs w:val="20"/>
      </w:rPr>
      <w:fldChar w:fldCharType="separate"/>
    </w:r>
    <w:r w:rsidR="00D3043F">
      <w:rPr>
        <w:rFonts w:ascii="Arial Narrow" w:hAnsi="Arial Narrow"/>
        <w:noProof/>
        <w:sz w:val="18"/>
        <w:szCs w:val="20"/>
      </w:rPr>
      <w:t>1</w:t>
    </w:r>
    <w:r w:rsidR="0078407F" w:rsidRPr="002A6647">
      <w:rPr>
        <w:rFonts w:ascii="Arial Narrow" w:hAnsi="Arial Narrow"/>
        <w:sz w:val="18"/>
        <w:szCs w:val="20"/>
      </w:rPr>
      <w:fldChar w:fldCharType="end"/>
    </w:r>
  </w:p>
  <w:p w14:paraId="5D5F20AB" w14:textId="77777777" w:rsidR="002A6647" w:rsidRDefault="002A66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8601D" w14:textId="77777777" w:rsidR="00B46056" w:rsidRDefault="00B46056">
      <w:r>
        <w:separator/>
      </w:r>
    </w:p>
  </w:footnote>
  <w:footnote w:type="continuationSeparator" w:id="0">
    <w:p w14:paraId="4CF87B12" w14:textId="77777777" w:rsidR="00B46056" w:rsidRDefault="00B460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7F670" w14:textId="77777777" w:rsidR="00C44506" w:rsidRDefault="00406DC8">
    <w:pPr>
      <w:pStyle w:val="Nagwek"/>
    </w:pPr>
    <w:r>
      <w:rPr>
        <w:noProof/>
      </w:rPr>
      <w:drawing>
        <wp:inline distT="0" distB="0" distL="0" distR="0" wp14:anchorId="45C80F56" wp14:editId="270137F3">
          <wp:extent cx="6098540" cy="870585"/>
          <wp:effectExtent l="0" t="0" r="0" b="5715"/>
          <wp:docPr id="10074714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3592259" name="Obraz 105359225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8540" cy="870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647817">
    <w:abstractNumId w:val="4"/>
    <w:lvlOverride w:ilvl="0">
      <w:startOverride w:val="1"/>
    </w:lvlOverride>
  </w:num>
  <w:num w:numId="2" w16cid:durableId="204270798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35409864">
    <w:abstractNumId w:val="3"/>
  </w:num>
  <w:num w:numId="4" w16cid:durableId="1323340">
    <w:abstractNumId w:val="17"/>
    <w:lvlOverride w:ilvl="0">
      <w:startOverride w:val="1"/>
    </w:lvlOverride>
  </w:num>
  <w:num w:numId="5" w16cid:durableId="149296315">
    <w:abstractNumId w:val="8"/>
    <w:lvlOverride w:ilvl="0">
      <w:startOverride w:val="1"/>
    </w:lvlOverride>
  </w:num>
  <w:num w:numId="6" w16cid:durableId="661158503">
    <w:abstractNumId w:val="10"/>
    <w:lvlOverride w:ilvl="0">
      <w:startOverride w:val="1"/>
    </w:lvlOverride>
  </w:num>
  <w:num w:numId="7" w16cid:durableId="1610165646">
    <w:abstractNumId w:val="7"/>
    <w:lvlOverride w:ilvl="0">
      <w:startOverride w:val="1"/>
    </w:lvlOverride>
  </w:num>
  <w:num w:numId="8" w16cid:durableId="1297223368">
    <w:abstractNumId w:val="15"/>
  </w:num>
  <w:num w:numId="9" w16cid:durableId="274868967">
    <w:abstractNumId w:val="16"/>
  </w:num>
  <w:num w:numId="10" w16cid:durableId="937953896">
    <w:abstractNumId w:val="14"/>
  </w:num>
  <w:num w:numId="11" w16cid:durableId="1910337499">
    <w:abstractNumId w:val="11"/>
  </w:num>
  <w:num w:numId="12" w16cid:durableId="1688603438">
    <w:abstractNumId w:val="6"/>
  </w:num>
  <w:num w:numId="13" w16cid:durableId="1846822352">
    <w:abstractNumId w:val="0"/>
  </w:num>
  <w:num w:numId="14" w16cid:durableId="1307857374">
    <w:abstractNumId w:val="1"/>
  </w:num>
  <w:num w:numId="15" w16cid:durableId="37050669">
    <w:abstractNumId w:val="2"/>
  </w:num>
  <w:num w:numId="16" w16cid:durableId="62141037">
    <w:abstractNumId w:val="9"/>
  </w:num>
  <w:num w:numId="17" w16cid:durableId="142738168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98873741">
    <w:abstractNumId w:val="13"/>
  </w:num>
  <w:num w:numId="19" w16cid:durableId="74934697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195051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11B9"/>
    <w:rsid w:val="000004B9"/>
    <w:rsid w:val="000007CB"/>
    <w:rsid w:val="00006B43"/>
    <w:rsid w:val="0001525A"/>
    <w:rsid w:val="00025A3F"/>
    <w:rsid w:val="00025C3F"/>
    <w:rsid w:val="0004104B"/>
    <w:rsid w:val="000436F1"/>
    <w:rsid w:val="00047719"/>
    <w:rsid w:val="0005066F"/>
    <w:rsid w:val="00052F18"/>
    <w:rsid w:val="00056F8B"/>
    <w:rsid w:val="00061EC2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26AD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58B5"/>
    <w:rsid w:val="001466FD"/>
    <w:rsid w:val="00151D64"/>
    <w:rsid w:val="0015685F"/>
    <w:rsid w:val="00156FD9"/>
    <w:rsid w:val="00161942"/>
    <w:rsid w:val="0016331F"/>
    <w:rsid w:val="0016373B"/>
    <w:rsid w:val="00163BB2"/>
    <w:rsid w:val="00171EC8"/>
    <w:rsid w:val="00173229"/>
    <w:rsid w:val="001769AE"/>
    <w:rsid w:val="00182BD4"/>
    <w:rsid w:val="0018509E"/>
    <w:rsid w:val="001908C6"/>
    <w:rsid w:val="0019617D"/>
    <w:rsid w:val="00196CD5"/>
    <w:rsid w:val="00197B4D"/>
    <w:rsid w:val="001A4C25"/>
    <w:rsid w:val="001C4A70"/>
    <w:rsid w:val="001C7A44"/>
    <w:rsid w:val="001D2C3A"/>
    <w:rsid w:val="001D5A8B"/>
    <w:rsid w:val="001D70B4"/>
    <w:rsid w:val="001E0160"/>
    <w:rsid w:val="001E4CD0"/>
    <w:rsid w:val="001E690C"/>
    <w:rsid w:val="001F1381"/>
    <w:rsid w:val="001F345A"/>
    <w:rsid w:val="001F756E"/>
    <w:rsid w:val="00223CA2"/>
    <w:rsid w:val="0023286E"/>
    <w:rsid w:val="00242922"/>
    <w:rsid w:val="0024476D"/>
    <w:rsid w:val="002513B3"/>
    <w:rsid w:val="00251AB4"/>
    <w:rsid w:val="00256C58"/>
    <w:rsid w:val="002662DA"/>
    <w:rsid w:val="002823F2"/>
    <w:rsid w:val="00286346"/>
    <w:rsid w:val="002A08F4"/>
    <w:rsid w:val="002A21BD"/>
    <w:rsid w:val="002A30F4"/>
    <w:rsid w:val="002A6647"/>
    <w:rsid w:val="002A70E3"/>
    <w:rsid w:val="002A7C54"/>
    <w:rsid w:val="002B03FB"/>
    <w:rsid w:val="002B40B9"/>
    <w:rsid w:val="002D645D"/>
    <w:rsid w:val="002E3F81"/>
    <w:rsid w:val="002E46A2"/>
    <w:rsid w:val="002E6FE5"/>
    <w:rsid w:val="00304671"/>
    <w:rsid w:val="003053D1"/>
    <w:rsid w:val="00305B5E"/>
    <w:rsid w:val="0032595F"/>
    <w:rsid w:val="0033131D"/>
    <w:rsid w:val="003400AB"/>
    <w:rsid w:val="003515F1"/>
    <w:rsid w:val="00352353"/>
    <w:rsid w:val="00366C69"/>
    <w:rsid w:val="00366DA9"/>
    <w:rsid w:val="00373621"/>
    <w:rsid w:val="003771AA"/>
    <w:rsid w:val="00381240"/>
    <w:rsid w:val="00383CCB"/>
    <w:rsid w:val="00390042"/>
    <w:rsid w:val="003922B4"/>
    <w:rsid w:val="00392FC7"/>
    <w:rsid w:val="003A20B1"/>
    <w:rsid w:val="003A6E35"/>
    <w:rsid w:val="003B419A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3BDC"/>
    <w:rsid w:val="0040405C"/>
    <w:rsid w:val="00406DC8"/>
    <w:rsid w:val="004139D7"/>
    <w:rsid w:val="0041533E"/>
    <w:rsid w:val="0041733F"/>
    <w:rsid w:val="004175B5"/>
    <w:rsid w:val="00420C4C"/>
    <w:rsid w:val="00423CAD"/>
    <w:rsid w:val="004349FE"/>
    <w:rsid w:val="00443DB9"/>
    <w:rsid w:val="004506ED"/>
    <w:rsid w:val="00455C7A"/>
    <w:rsid w:val="0047447E"/>
    <w:rsid w:val="00477C3D"/>
    <w:rsid w:val="00483275"/>
    <w:rsid w:val="004835DA"/>
    <w:rsid w:val="00485ACB"/>
    <w:rsid w:val="00487017"/>
    <w:rsid w:val="00487447"/>
    <w:rsid w:val="00494D02"/>
    <w:rsid w:val="00496987"/>
    <w:rsid w:val="004B16EE"/>
    <w:rsid w:val="004B303B"/>
    <w:rsid w:val="004B319F"/>
    <w:rsid w:val="004C017D"/>
    <w:rsid w:val="004C559B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730DB"/>
    <w:rsid w:val="00573C96"/>
    <w:rsid w:val="005861F1"/>
    <w:rsid w:val="00586967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BA"/>
    <w:rsid w:val="00614B05"/>
    <w:rsid w:val="006215C4"/>
    <w:rsid w:val="00633725"/>
    <w:rsid w:val="00636A31"/>
    <w:rsid w:val="00642631"/>
    <w:rsid w:val="00642A22"/>
    <w:rsid w:val="006532AE"/>
    <w:rsid w:val="0066131C"/>
    <w:rsid w:val="00670359"/>
    <w:rsid w:val="006710FE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D1EBD"/>
    <w:rsid w:val="006D6EB1"/>
    <w:rsid w:val="006E20ED"/>
    <w:rsid w:val="006E5E83"/>
    <w:rsid w:val="006F5609"/>
    <w:rsid w:val="00711446"/>
    <w:rsid w:val="00711E33"/>
    <w:rsid w:val="00716626"/>
    <w:rsid w:val="00723E89"/>
    <w:rsid w:val="007249E0"/>
    <w:rsid w:val="00727F96"/>
    <w:rsid w:val="0073189A"/>
    <w:rsid w:val="00733537"/>
    <w:rsid w:val="00743DB6"/>
    <w:rsid w:val="00743EEB"/>
    <w:rsid w:val="007539E7"/>
    <w:rsid w:val="00753D10"/>
    <w:rsid w:val="007556C4"/>
    <w:rsid w:val="00756DAF"/>
    <w:rsid w:val="00780B84"/>
    <w:rsid w:val="00781738"/>
    <w:rsid w:val="0078407F"/>
    <w:rsid w:val="007843C9"/>
    <w:rsid w:val="00785629"/>
    <w:rsid w:val="00787838"/>
    <w:rsid w:val="007878A7"/>
    <w:rsid w:val="00794DBA"/>
    <w:rsid w:val="007A04B3"/>
    <w:rsid w:val="007A5299"/>
    <w:rsid w:val="007B16FB"/>
    <w:rsid w:val="007C0360"/>
    <w:rsid w:val="007C1B5F"/>
    <w:rsid w:val="007E1F35"/>
    <w:rsid w:val="007E5D1D"/>
    <w:rsid w:val="007F53AA"/>
    <w:rsid w:val="008035DF"/>
    <w:rsid w:val="0081507D"/>
    <w:rsid w:val="00821AE0"/>
    <w:rsid w:val="008410C4"/>
    <w:rsid w:val="0084597D"/>
    <w:rsid w:val="00860D15"/>
    <w:rsid w:val="00863720"/>
    <w:rsid w:val="00873E9A"/>
    <w:rsid w:val="008766F6"/>
    <w:rsid w:val="00881EDF"/>
    <w:rsid w:val="008828EF"/>
    <w:rsid w:val="00883E71"/>
    <w:rsid w:val="0088695E"/>
    <w:rsid w:val="0089288C"/>
    <w:rsid w:val="0089694B"/>
    <w:rsid w:val="00897659"/>
    <w:rsid w:val="008B70A8"/>
    <w:rsid w:val="008C4564"/>
    <w:rsid w:val="008C7E8A"/>
    <w:rsid w:val="008D3D17"/>
    <w:rsid w:val="008D3F05"/>
    <w:rsid w:val="008D4870"/>
    <w:rsid w:val="008E61A2"/>
    <w:rsid w:val="008F0C29"/>
    <w:rsid w:val="008F30D4"/>
    <w:rsid w:val="008F399B"/>
    <w:rsid w:val="00903F22"/>
    <w:rsid w:val="0090682D"/>
    <w:rsid w:val="0091668F"/>
    <w:rsid w:val="009173A6"/>
    <w:rsid w:val="0093264E"/>
    <w:rsid w:val="00933736"/>
    <w:rsid w:val="00941DB3"/>
    <w:rsid w:val="00946A82"/>
    <w:rsid w:val="009500C4"/>
    <w:rsid w:val="00970796"/>
    <w:rsid w:val="00991C23"/>
    <w:rsid w:val="009A0B3D"/>
    <w:rsid w:val="009A3282"/>
    <w:rsid w:val="009B7049"/>
    <w:rsid w:val="009C0380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050AB"/>
    <w:rsid w:val="00B1051F"/>
    <w:rsid w:val="00B17818"/>
    <w:rsid w:val="00B17912"/>
    <w:rsid w:val="00B325C7"/>
    <w:rsid w:val="00B46056"/>
    <w:rsid w:val="00B55033"/>
    <w:rsid w:val="00B77832"/>
    <w:rsid w:val="00B8484D"/>
    <w:rsid w:val="00B9686C"/>
    <w:rsid w:val="00B9794E"/>
    <w:rsid w:val="00BB70EE"/>
    <w:rsid w:val="00BC2A25"/>
    <w:rsid w:val="00BC3394"/>
    <w:rsid w:val="00BD1CEA"/>
    <w:rsid w:val="00BD2ACF"/>
    <w:rsid w:val="00BD4AAB"/>
    <w:rsid w:val="00BE6B30"/>
    <w:rsid w:val="00BF291E"/>
    <w:rsid w:val="00C1010B"/>
    <w:rsid w:val="00C16A0A"/>
    <w:rsid w:val="00C172D3"/>
    <w:rsid w:val="00C22F09"/>
    <w:rsid w:val="00C25864"/>
    <w:rsid w:val="00C27287"/>
    <w:rsid w:val="00C34D44"/>
    <w:rsid w:val="00C44506"/>
    <w:rsid w:val="00C4615F"/>
    <w:rsid w:val="00C51311"/>
    <w:rsid w:val="00C51DDE"/>
    <w:rsid w:val="00C667D3"/>
    <w:rsid w:val="00C67719"/>
    <w:rsid w:val="00C71E04"/>
    <w:rsid w:val="00C72A3F"/>
    <w:rsid w:val="00C72C0E"/>
    <w:rsid w:val="00C77CB4"/>
    <w:rsid w:val="00C8686F"/>
    <w:rsid w:val="00C87BCF"/>
    <w:rsid w:val="00C93C50"/>
    <w:rsid w:val="00CA19A6"/>
    <w:rsid w:val="00CA1B9C"/>
    <w:rsid w:val="00CA4EA9"/>
    <w:rsid w:val="00CA6849"/>
    <w:rsid w:val="00CB0513"/>
    <w:rsid w:val="00CC5AE5"/>
    <w:rsid w:val="00CD210F"/>
    <w:rsid w:val="00CD5165"/>
    <w:rsid w:val="00CE00D8"/>
    <w:rsid w:val="00CF42FA"/>
    <w:rsid w:val="00CF4A06"/>
    <w:rsid w:val="00CF57F2"/>
    <w:rsid w:val="00CF7AB2"/>
    <w:rsid w:val="00CF7B6D"/>
    <w:rsid w:val="00D00072"/>
    <w:rsid w:val="00D02363"/>
    <w:rsid w:val="00D11C92"/>
    <w:rsid w:val="00D3043F"/>
    <w:rsid w:val="00D306DA"/>
    <w:rsid w:val="00D30BF6"/>
    <w:rsid w:val="00D448BC"/>
    <w:rsid w:val="00D4684F"/>
    <w:rsid w:val="00D51AAD"/>
    <w:rsid w:val="00D56C8E"/>
    <w:rsid w:val="00D6017B"/>
    <w:rsid w:val="00D62F50"/>
    <w:rsid w:val="00D63585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C2B2C"/>
    <w:rsid w:val="00DD36BB"/>
    <w:rsid w:val="00DD46DB"/>
    <w:rsid w:val="00DE0EFB"/>
    <w:rsid w:val="00DE76D3"/>
    <w:rsid w:val="00E0144F"/>
    <w:rsid w:val="00E0165A"/>
    <w:rsid w:val="00E11295"/>
    <w:rsid w:val="00E149B5"/>
    <w:rsid w:val="00E15986"/>
    <w:rsid w:val="00E23303"/>
    <w:rsid w:val="00E32E9A"/>
    <w:rsid w:val="00E4148E"/>
    <w:rsid w:val="00E4346D"/>
    <w:rsid w:val="00E4618E"/>
    <w:rsid w:val="00E52D29"/>
    <w:rsid w:val="00E64818"/>
    <w:rsid w:val="00E716C7"/>
    <w:rsid w:val="00E71832"/>
    <w:rsid w:val="00E71AB8"/>
    <w:rsid w:val="00E723D5"/>
    <w:rsid w:val="00E75B55"/>
    <w:rsid w:val="00E85CD6"/>
    <w:rsid w:val="00E96AB6"/>
    <w:rsid w:val="00E9763B"/>
    <w:rsid w:val="00E976EA"/>
    <w:rsid w:val="00EA0231"/>
    <w:rsid w:val="00EA07A8"/>
    <w:rsid w:val="00EA11B9"/>
    <w:rsid w:val="00EA6804"/>
    <w:rsid w:val="00EB06CE"/>
    <w:rsid w:val="00EC11F7"/>
    <w:rsid w:val="00EC595B"/>
    <w:rsid w:val="00ED0D14"/>
    <w:rsid w:val="00ED5C36"/>
    <w:rsid w:val="00EE32B1"/>
    <w:rsid w:val="00EE3C82"/>
    <w:rsid w:val="00EF2BCC"/>
    <w:rsid w:val="00F020F9"/>
    <w:rsid w:val="00F026F6"/>
    <w:rsid w:val="00F072D7"/>
    <w:rsid w:val="00F07D85"/>
    <w:rsid w:val="00F121CA"/>
    <w:rsid w:val="00F14D26"/>
    <w:rsid w:val="00F21F47"/>
    <w:rsid w:val="00F253C0"/>
    <w:rsid w:val="00F316B3"/>
    <w:rsid w:val="00F3203C"/>
    <w:rsid w:val="00F34A37"/>
    <w:rsid w:val="00F358DA"/>
    <w:rsid w:val="00F4282D"/>
    <w:rsid w:val="00F5099E"/>
    <w:rsid w:val="00F51A86"/>
    <w:rsid w:val="00F53510"/>
    <w:rsid w:val="00F54073"/>
    <w:rsid w:val="00F551A2"/>
    <w:rsid w:val="00F57187"/>
    <w:rsid w:val="00F70206"/>
    <w:rsid w:val="00F70FA3"/>
    <w:rsid w:val="00F729B1"/>
    <w:rsid w:val="00F73FAF"/>
    <w:rsid w:val="00F740B1"/>
    <w:rsid w:val="00F80AA6"/>
    <w:rsid w:val="00F815CE"/>
    <w:rsid w:val="00F87B27"/>
    <w:rsid w:val="00F948DE"/>
    <w:rsid w:val="00F9633B"/>
    <w:rsid w:val="00FA23D5"/>
    <w:rsid w:val="00FA5908"/>
    <w:rsid w:val="00FA64FC"/>
    <w:rsid w:val="00FB2C8E"/>
    <w:rsid w:val="00FB3E90"/>
    <w:rsid w:val="00FB6FD2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CF3CE1"/>
  <w15:docId w15:val="{577F1146-64A4-4D35-A015-E9CAD79F3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link w:val="TekstpodstawowyZnak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06DC8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E75B5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sinski2648@10wsk.mil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wisniewska5007@10wsk.mil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5</Pages>
  <Words>1881</Words>
  <Characters>11292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13147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4</cp:revision>
  <cp:lastPrinted>2026-06-16T05:41:00Z</cp:lastPrinted>
  <dcterms:created xsi:type="dcterms:W3CDTF">2026-06-23T09:45:00Z</dcterms:created>
  <dcterms:modified xsi:type="dcterms:W3CDTF">2026-07-09T17:31:00Z</dcterms:modified>
</cp:coreProperties>
</file>