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F" w:rsidRPr="009F14E9" w:rsidRDefault="00642E1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E65B17">
        <w:rPr>
          <w:rFonts w:ascii="Arial Narrow" w:hAnsi="Arial Narrow"/>
          <w:b/>
          <w:sz w:val="22"/>
          <w:szCs w:val="22"/>
        </w:rPr>
        <w:t>158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E65B17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proofErr w:type="spellStart"/>
      <w:r w:rsidR="004466D3">
        <w:rPr>
          <w:rFonts w:ascii="Arial Narrow" w:hAnsi="Arial Narrow"/>
          <w:sz w:val="22"/>
          <w:szCs w:val="22"/>
        </w:rPr>
        <w:t>t.j</w:t>
      </w:r>
      <w:proofErr w:type="spellEnd"/>
      <w:r w:rsidR="004466D3">
        <w:rPr>
          <w:rFonts w:ascii="Arial Narrow" w:hAnsi="Arial Narrow"/>
          <w:sz w:val="22"/>
          <w:szCs w:val="22"/>
        </w:rPr>
        <w:t xml:space="preserve">. </w:t>
      </w:r>
      <w:r w:rsidR="005A1CDC" w:rsidRPr="00794DBA">
        <w:rPr>
          <w:rFonts w:ascii="Arial Narrow" w:hAnsi="Arial Narrow"/>
          <w:sz w:val="22"/>
          <w:szCs w:val="22"/>
        </w:rPr>
        <w:t xml:space="preserve">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4466D3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4466D3">
        <w:rPr>
          <w:rFonts w:ascii="Arial Narrow" w:hAnsi="Arial Narrow"/>
          <w:sz w:val="22"/>
          <w:szCs w:val="22"/>
        </w:rPr>
        <w:t>710</w:t>
      </w:r>
      <w:r w:rsidR="00DE6436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DE6436">
        <w:rPr>
          <w:rFonts w:ascii="Arial Narrow" w:hAnsi="Arial Narrow"/>
          <w:sz w:val="22"/>
          <w:szCs w:val="22"/>
        </w:rPr>
        <w:t>późn</w:t>
      </w:r>
      <w:proofErr w:type="spellEnd"/>
      <w:r w:rsidR="00DE6436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E6436">
        <w:rPr>
          <w:rFonts w:ascii="Arial Narrow" w:hAnsi="Arial Narrow"/>
          <w:sz w:val="22"/>
          <w:szCs w:val="22"/>
        </w:rPr>
        <w:t>zm</w:t>
      </w:r>
      <w:proofErr w:type="gramEnd"/>
      <w:r w:rsidR="00DE6436">
        <w:rPr>
          <w:rFonts w:ascii="Arial Narrow" w:hAnsi="Arial Narrow"/>
          <w:sz w:val="22"/>
          <w:szCs w:val="22"/>
        </w:rPr>
        <w:t>.</w:t>
      </w:r>
      <w:r w:rsidR="004466D3">
        <w:rPr>
          <w:rFonts w:ascii="Arial Narrow" w:hAnsi="Arial Narrow"/>
          <w:sz w:val="22"/>
          <w:szCs w:val="22"/>
        </w:rPr>
        <w:t>)</w:t>
      </w:r>
      <w:r w:rsidR="00DE6436">
        <w:rPr>
          <w:rFonts w:ascii="Arial Narrow" w:hAnsi="Arial Narrow"/>
          <w:sz w:val="22"/>
          <w:szCs w:val="22"/>
        </w:rPr>
        <w:t xml:space="preserve"> </w:t>
      </w:r>
      <w:bookmarkStart w:id="0" w:name="_GoBack"/>
      <w:bookmarkEnd w:id="0"/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</w:t>
      </w:r>
      <w:r w:rsidR="004466D3">
        <w:rPr>
          <w:rFonts w:ascii="Arial Narrow" w:hAnsi="Arial Narrow"/>
          <w:sz w:val="22"/>
          <w:szCs w:val="22"/>
        </w:rPr>
        <w:br/>
      </w:r>
      <w:r w:rsidR="0015685F" w:rsidRPr="00794DBA">
        <w:rPr>
          <w:rFonts w:ascii="Arial Narrow" w:hAnsi="Arial Narrow"/>
          <w:sz w:val="22"/>
          <w:szCs w:val="22"/>
        </w:rPr>
        <w:t>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="00E65B17">
        <w:rPr>
          <w:rFonts w:ascii="Arial Narrow" w:hAnsi="Arial Narrow"/>
          <w:b/>
          <w:bCs/>
          <w:sz w:val="22"/>
          <w:szCs w:val="22"/>
        </w:rPr>
        <w:t>retraktora</w:t>
      </w:r>
      <w:proofErr w:type="spellEnd"/>
      <w:r w:rsidR="00E65B17">
        <w:rPr>
          <w:rFonts w:ascii="Arial Narrow" w:hAnsi="Arial Narrow"/>
          <w:b/>
          <w:bCs/>
          <w:sz w:val="22"/>
          <w:szCs w:val="22"/>
        </w:rPr>
        <w:t xml:space="preserve"> mózgowego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E65B17">
        <w:rPr>
          <w:rFonts w:ascii="Arial Narrow" w:hAnsi="Arial Narrow"/>
          <w:b/>
          <w:bCs/>
          <w:sz w:val="22"/>
          <w:szCs w:val="22"/>
        </w:rPr>
        <w:t>158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372260">
        <w:rPr>
          <w:rFonts w:ascii="Arial Narrow" w:hAnsi="Arial Narrow"/>
          <w:b/>
          <w:sz w:val="22"/>
          <w:szCs w:val="22"/>
        </w:rPr>
        <w:t>02</w:t>
      </w:r>
      <w:r w:rsidR="004466D3">
        <w:rPr>
          <w:rFonts w:ascii="Arial Narrow" w:hAnsi="Arial Narrow"/>
          <w:b/>
          <w:sz w:val="22"/>
          <w:szCs w:val="22"/>
        </w:rPr>
        <w:t>.12.2022 r.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65B17">
        <w:rPr>
          <w:rFonts w:ascii="Arial Narrow" w:hAnsi="Arial Narrow"/>
          <w:sz w:val="22"/>
          <w:szCs w:val="22"/>
        </w:rPr>
        <w:t>przedmiotu zamówienia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E22AF0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E22AF0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 xml:space="preserve">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E22AF0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E22AF0">
        <w:rPr>
          <w:rFonts w:ascii="Arial Narrow" w:hAnsi="Arial Narrow"/>
          <w:sz w:val="22"/>
          <w:szCs w:val="22"/>
        </w:rPr>
        <w:t>Luther</w:t>
      </w:r>
      <w:proofErr w:type="spellEnd"/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E22AF0" w:rsidRPr="00120195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</w:t>
      </w:r>
      <w:r w:rsidR="00E65B17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(</w:t>
      </w:r>
      <w:proofErr w:type="gramStart"/>
      <w:r>
        <w:rPr>
          <w:rFonts w:ascii="Arial Narrow" w:hAnsi="Arial Narrow"/>
          <w:sz w:val="22"/>
          <w:szCs w:val="22"/>
        </w:rPr>
        <w:t xml:space="preserve">słownie: </w:t>
      </w:r>
      <w:r w:rsidRPr="00E65B17">
        <w:rPr>
          <w:rFonts w:ascii="Arial Narrow" w:hAnsi="Arial Narrow"/>
          <w:i/>
          <w:sz w:val="22"/>
          <w:szCs w:val="22"/>
        </w:rPr>
        <w:t>..............................................</w:t>
      </w:r>
      <w:r>
        <w:rPr>
          <w:rFonts w:ascii="Arial Narrow" w:hAnsi="Arial Narrow"/>
          <w:sz w:val="22"/>
          <w:szCs w:val="22"/>
        </w:rPr>
        <w:t>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>(słownie</w:t>
      </w:r>
      <w:r w:rsidR="00E65B17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E65B17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 xml:space="preserve">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</w:t>
      </w:r>
      <w:r w:rsidR="00E65B17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( słownie: </w:t>
      </w:r>
      <w:r w:rsidRPr="00E65B17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Termin płatności wynosi</w:t>
      </w:r>
      <w:r w:rsidR="00372260">
        <w:rPr>
          <w:rFonts w:ascii="Arial Narrow" w:hAnsi="Arial Narrow"/>
          <w:sz w:val="22"/>
          <w:szCs w:val="22"/>
        </w:rPr>
        <w:t xml:space="preserve"> do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989" w:rsidRDefault="006C0989">
      <w:r>
        <w:separator/>
      </w:r>
    </w:p>
  </w:endnote>
  <w:endnote w:type="continuationSeparator" w:id="0">
    <w:p w:rsidR="006C0989" w:rsidRDefault="006C0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DE6436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E65B17">
      <w:rPr>
        <w:rFonts w:ascii="Arial Narrow" w:hAnsi="Arial Narrow"/>
        <w:sz w:val="20"/>
      </w:rPr>
      <w:t>A. Przykłota - t</w:t>
    </w:r>
    <w:r w:rsidR="00256C58">
      <w:rPr>
        <w:rFonts w:ascii="Arial Narrow" w:hAnsi="Arial Narrow"/>
        <w:sz w:val="20"/>
      </w:rPr>
      <w:t xml:space="preserve">el. 261 417 </w:t>
    </w:r>
    <w:r w:rsidR="00D8538F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989" w:rsidRDefault="006C0989">
      <w:r>
        <w:separator/>
      </w:r>
    </w:p>
  </w:footnote>
  <w:footnote w:type="continuationSeparator" w:id="0">
    <w:p w:rsidR="006C0989" w:rsidRDefault="006C09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DE6436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7847414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9F14E9" w:rsidP="009F14E9">
    <w:pPr>
      <w:pStyle w:val="Nagwek"/>
      <w:jc w:val="right"/>
    </w:pPr>
    <w:r w:rsidRPr="009F14E9">
      <w:rPr>
        <w:rFonts w:ascii="Arial Narrow" w:hAnsi="Arial Narrow"/>
        <w:sz w:val="22"/>
        <w:szCs w:val="22"/>
      </w:rPr>
      <w:t>Załącznik nr 9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1DFB"/>
    <w:rsid w:val="000436F1"/>
    <w:rsid w:val="0005066F"/>
    <w:rsid w:val="00052F18"/>
    <w:rsid w:val="00066BF6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2606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2F23ED"/>
    <w:rsid w:val="00304671"/>
    <w:rsid w:val="003053D1"/>
    <w:rsid w:val="00305B5E"/>
    <w:rsid w:val="0033131D"/>
    <w:rsid w:val="003400AB"/>
    <w:rsid w:val="003515F1"/>
    <w:rsid w:val="00352353"/>
    <w:rsid w:val="00366C69"/>
    <w:rsid w:val="00372260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466D3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2E1F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0989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6EBD"/>
    <w:rsid w:val="007C0360"/>
    <w:rsid w:val="007C1B5F"/>
    <w:rsid w:val="007E1F35"/>
    <w:rsid w:val="007E5D1D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976E2"/>
    <w:rsid w:val="009A0B3D"/>
    <w:rsid w:val="009B0504"/>
    <w:rsid w:val="009B7049"/>
    <w:rsid w:val="009C6AAB"/>
    <w:rsid w:val="009D2490"/>
    <w:rsid w:val="009D3066"/>
    <w:rsid w:val="009D3088"/>
    <w:rsid w:val="009E04B3"/>
    <w:rsid w:val="009F14E9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1B8D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74FD0"/>
    <w:rsid w:val="00D8538F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6436"/>
    <w:rsid w:val="00DE76D3"/>
    <w:rsid w:val="00E11295"/>
    <w:rsid w:val="00E149B5"/>
    <w:rsid w:val="00E15986"/>
    <w:rsid w:val="00E22AF0"/>
    <w:rsid w:val="00E4148E"/>
    <w:rsid w:val="00E52D29"/>
    <w:rsid w:val="00E64818"/>
    <w:rsid w:val="00E65B17"/>
    <w:rsid w:val="00E71AB8"/>
    <w:rsid w:val="00E723D5"/>
    <w:rsid w:val="00E83EC6"/>
    <w:rsid w:val="00E85CD6"/>
    <w:rsid w:val="00E867B1"/>
    <w:rsid w:val="00E945AD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207F3-B301-4C25-AB6C-532FECA5A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1810</Words>
  <Characters>11919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13702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5</cp:revision>
  <cp:lastPrinted>2022-09-19T05:03:00Z</cp:lastPrinted>
  <dcterms:created xsi:type="dcterms:W3CDTF">2022-10-19T06:38:00Z</dcterms:created>
  <dcterms:modified xsi:type="dcterms:W3CDTF">2022-10-21T06:50:00Z</dcterms:modified>
</cp:coreProperties>
</file>