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C02C8" w14:textId="77777777" w:rsidR="00E66AE4" w:rsidRPr="00EB456E" w:rsidRDefault="00E66AE4" w:rsidP="006228BD">
      <w:pPr>
        <w:spacing w:line="276" w:lineRule="auto"/>
        <w:mirrorIndents/>
        <w:jc w:val="right"/>
        <w:rPr>
          <w:rFonts w:ascii="Verdana" w:hAnsi="Verdana"/>
          <w:sz w:val="18"/>
          <w:szCs w:val="18"/>
        </w:rPr>
      </w:pPr>
      <w:r w:rsidRPr="00EB456E">
        <w:rPr>
          <w:rFonts w:ascii="Verdana" w:hAnsi="Verdana"/>
          <w:sz w:val="18"/>
          <w:szCs w:val="18"/>
        </w:rPr>
        <w:t>Załącznik nr 4</w:t>
      </w:r>
    </w:p>
    <w:p w14:paraId="19239617" w14:textId="77777777" w:rsidR="00E66AE4" w:rsidRPr="00EB456E" w:rsidRDefault="00E66AE4" w:rsidP="006228BD">
      <w:pPr>
        <w:spacing w:line="276" w:lineRule="auto"/>
        <w:mirrorIndents/>
        <w:jc w:val="right"/>
        <w:rPr>
          <w:rFonts w:ascii="Verdana" w:hAnsi="Verdana"/>
          <w:sz w:val="18"/>
          <w:szCs w:val="18"/>
        </w:rPr>
      </w:pPr>
    </w:p>
    <w:p w14:paraId="0541A542" w14:textId="77777777" w:rsidR="00E66AE4" w:rsidRPr="00EB456E" w:rsidRDefault="00E66AE4" w:rsidP="006228BD">
      <w:pPr>
        <w:spacing w:line="276" w:lineRule="auto"/>
        <w:mirrorIndents/>
        <w:jc w:val="center"/>
        <w:rPr>
          <w:rFonts w:ascii="Verdana" w:hAnsi="Verdana" w:cs="Verdana"/>
          <w:b/>
          <w:bCs/>
          <w:sz w:val="18"/>
          <w:szCs w:val="18"/>
        </w:rPr>
      </w:pPr>
      <w:r w:rsidRPr="00EB456E">
        <w:rPr>
          <w:rFonts w:ascii="Verdana" w:hAnsi="Verdana"/>
          <w:b/>
          <w:sz w:val="18"/>
          <w:szCs w:val="18"/>
        </w:rPr>
        <w:t>WZÓR UMOWY</w:t>
      </w:r>
    </w:p>
    <w:p w14:paraId="426D9198" w14:textId="77777777" w:rsidR="00E66AE4" w:rsidRPr="00EB456E" w:rsidRDefault="00E66AE4" w:rsidP="006228BD">
      <w:pPr>
        <w:spacing w:line="276" w:lineRule="auto"/>
        <w:mirrorIndents/>
        <w:jc w:val="both"/>
        <w:rPr>
          <w:rFonts w:ascii="Verdana" w:hAnsi="Verdana"/>
          <w:b/>
          <w:sz w:val="18"/>
          <w:szCs w:val="18"/>
        </w:rPr>
      </w:pPr>
    </w:p>
    <w:p w14:paraId="00774C0A" w14:textId="15541B22" w:rsidR="00E66AE4" w:rsidRPr="00EB456E" w:rsidRDefault="00E66AE4" w:rsidP="006228BD">
      <w:pPr>
        <w:tabs>
          <w:tab w:val="left" w:pos="0"/>
        </w:tabs>
        <w:spacing w:line="276" w:lineRule="auto"/>
        <w:ind w:right="1"/>
        <w:mirrorIndents/>
        <w:jc w:val="center"/>
        <w:rPr>
          <w:rFonts w:ascii="Verdana" w:hAnsi="Verdana"/>
          <w:i/>
          <w:sz w:val="18"/>
          <w:szCs w:val="18"/>
        </w:rPr>
      </w:pPr>
      <w:r w:rsidRPr="00876362">
        <w:rPr>
          <w:rFonts w:ascii="Verdana" w:hAnsi="Verdana"/>
          <w:i/>
          <w:sz w:val="16"/>
          <w:szCs w:val="18"/>
        </w:rPr>
        <w:t>Ostateczna treść umowy może ulec zmianie wyłącznie w zakresie niezmieniającym</w:t>
      </w:r>
      <w:r w:rsidR="00EE773E" w:rsidRPr="00876362">
        <w:rPr>
          <w:rFonts w:ascii="Verdana" w:hAnsi="Verdana"/>
          <w:i/>
          <w:sz w:val="16"/>
          <w:szCs w:val="18"/>
        </w:rPr>
        <w:t xml:space="preserve"> istotnych </w:t>
      </w:r>
      <w:r w:rsidRPr="00876362">
        <w:rPr>
          <w:rFonts w:ascii="Verdana" w:hAnsi="Verdana"/>
          <w:i/>
          <w:sz w:val="16"/>
          <w:szCs w:val="18"/>
        </w:rPr>
        <w:t xml:space="preserve"> warunków</w:t>
      </w:r>
      <w:r w:rsidR="00EE773E" w:rsidRPr="00876362">
        <w:rPr>
          <w:rFonts w:ascii="Verdana" w:hAnsi="Verdana"/>
          <w:i/>
          <w:sz w:val="16"/>
          <w:szCs w:val="18"/>
        </w:rPr>
        <w:t xml:space="preserve"> </w:t>
      </w:r>
      <w:r w:rsidR="00B37946" w:rsidRPr="00876362">
        <w:rPr>
          <w:rFonts w:ascii="Verdana" w:hAnsi="Verdana"/>
          <w:i/>
          <w:sz w:val="16"/>
          <w:szCs w:val="18"/>
        </w:rPr>
        <w:t>złożonej oferty i S</w:t>
      </w:r>
      <w:r w:rsidRPr="00876362">
        <w:rPr>
          <w:rFonts w:ascii="Verdana" w:hAnsi="Verdana"/>
          <w:i/>
          <w:sz w:val="16"/>
          <w:szCs w:val="18"/>
        </w:rPr>
        <w:t>WZ</w:t>
      </w:r>
    </w:p>
    <w:p w14:paraId="7BACCA9C" w14:textId="77777777" w:rsidR="00E66AE4" w:rsidRPr="00EB456E" w:rsidRDefault="00E66AE4" w:rsidP="006228BD">
      <w:pPr>
        <w:spacing w:line="276" w:lineRule="auto"/>
        <w:mirrorIndents/>
        <w:jc w:val="right"/>
        <w:rPr>
          <w:rFonts w:ascii="Verdana" w:hAnsi="Verdana"/>
          <w:sz w:val="18"/>
          <w:szCs w:val="18"/>
        </w:rPr>
      </w:pPr>
    </w:p>
    <w:p w14:paraId="2EE5BE9B" w14:textId="556EC3A3"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W dniu …………</w:t>
      </w:r>
      <w:r w:rsidR="00876362">
        <w:rPr>
          <w:rFonts w:ascii="Verdana" w:hAnsi="Verdana" w:cs="Verdana"/>
          <w:sz w:val="18"/>
          <w:szCs w:val="18"/>
        </w:rPr>
        <w:t>……………</w:t>
      </w:r>
      <w:r w:rsidRPr="00EB456E">
        <w:rPr>
          <w:rFonts w:ascii="Verdana" w:hAnsi="Verdana" w:cs="Verdana"/>
          <w:sz w:val="18"/>
          <w:szCs w:val="18"/>
        </w:rPr>
        <w:t xml:space="preserve">  pomiędzy:</w:t>
      </w:r>
    </w:p>
    <w:p w14:paraId="3ECE0FF5"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Akademią Górniczo-Hutniczą im. Stanisława Staszica w Krakowie, al. Mickiewicza 30, 30</w:t>
      </w:r>
      <w:r w:rsidRPr="00EB456E">
        <w:rPr>
          <w:rFonts w:ascii="Verdana" w:hAnsi="Verdana" w:cs="Verdana"/>
          <w:sz w:val="18"/>
          <w:szCs w:val="18"/>
        </w:rPr>
        <w:noBreakHyphen/>
        <w:t>059 Kraków, reprezentowaną przez:</w:t>
      </w:r>
    </w:p>
    <w:p w14:paraId="02470712" w14:textId="77777777" w:rsidR="00E66AE4" w:rsidRPr="00EB456E"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EB456E">
        <w:rPr>
          <w:rFonts w:ascii="Verdana" w:hAnsi="Verdana" w:cs="Verdana"/>
          <w:sz w:val="18"/>
          <w:szCs w:val="18"/>
        </w:rPr>
        <w:t xml:space="preserve">………………………………… </w:t>
      </w:r>
      <w:r w:rsidRPr="00EB456E">
        <w:rPr>
          <w:rFonts w:ascii="Verdana" w:hAnsi="Verdana" w:cs="Verdana"/>
          <w:sz w:val="18"/>
          <w:szCs w:val="18"/>
        </w:rPr>
        <w:tab/>
        <w:t>– ……………………………………</w:t>
      </w:r>
    </w:p>
    <w:p w14:paraId="79E6E194"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zwaną dalej Zamawiającym, a</w:t>
      </w:r>
    </w:p>
    <w:p w14:paraId="2968D2C5" w14:textId="77777777" w:rsidR="00E66AE4" w:rsidRPr="00EB456E" w:rsidRDefault="00E66AE4" w:rsidP="006228BD">
      <w:pPr>
        <w:spacing w:line="276" w:lineRule="auto"/>
        <w:jc w:val="both"/>
        <w:rPr>
          <w:rFonts w:ascii="Verdana" w:hAnsi="Verdana"/>
          <w:sz w:val="18"/>
          <w:szCs w:val="18"/>
        </w:rPr>
      </w:pPr>
      <w:r w:rsidRPr="00EB456E">
        <w:rPr>
          <w:rFonts w:ascii="Verdana" w:hAnsi="Verdana"/>
          <w:sz w:val="18"/>
          <w:szCs w:val="18"/>
        </w:rPr>
        <w:t xml:space="preserve">……………………………………………………………………, </w:t>
      </w:r>
    </w:p>
    <w:p w14:paraId="356A9E9E"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reprezentowaną przez:</w:t>
      </w:r>
    </w:p>
    <w:p w14:paraId="5653DF13" w14:textId="77777777" w:rsidR="00E66AE4" w:rsidRPr="00EB456E" w:rsidRDefault="00E66AE4" w:rsidP="006228BD">
      <w:pPr>
        <w:numPr>
          <w:ilvl w:val="0"/>
          <w:numId w:val="4"/>
        </w:numPr>
        <w:tabs>
          <w:tab w:val="clear" w:pos="360"/>
        </w:tabs>
        <w:suppressAutoHyphens/>
        <w:spacing w:line="276" w:lineRule="auto"/>
        <w:jc w:val="both"/>
        <w:rPr>
          <w:rFonts w:ascii="Verdana" w:hAnsi="Verdana"/>
          <w:sz w:val="18"/>
          <w:szCs w:val="18"/>
        </w:rPr>
      </w:pPr>
      <w:r w:rsidRPr="00EB456E">
        <w:rPr>
          <w:rFonts w:ascii="Verdana" w:hAnsi="Verdana"/>
          <w:sz w:val="18"/>
          <w:szCs w:val="18"/>
        </w:rPr>
        <w:t>…………………………………………………………….,</w:t>
      </w:r>
    </w:p>
    <w:p w14:paraId="6AA1C746" w14:textId="77777777" w:rsidR="00E66AE4" w:rsidRPr="00EB456E" w:rsidRDefault="00E66AE4" w:rsidP="006228BD">
      <w:pPr>
        <w:numPr>
          <w:ilvl w:val="0"/>
          <w:numId w:val="4"/>
        </w:numPr>
        <w:tabs>
          <w:tab w:val="clear" w:pos="360"/>
        </w:tabs>
        <w:suppressAutoHyphens/>
        <w:spacing w:line="276" w:lineRule="auto"/>
        <w:jc w:val="both"/>
        <w:rPr>
          <w:rFonts w:ascii="Verdana" w:hAnsi="Verdana"/>
          <w:sz w:val="18"/>
          <w:szCs w:val="18"/>
        </w:rPr>
      </w:pPr>
      <w:r w:rsidRPr="00EB456E">
        <w:rPr>
          <w:rFonts w:ascii="Verdana" w:hAnsi="Verdana"/>
          <w:sz w:val="18"/>
          <w:szCs w:val="18"/>
        </w:rPr>
        <w:t>…………………………………………………………….,</w:t>
      </w:r>
    </w:p>
    <w:p w14:paraId="5B66AD6F"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 xml:space="preserve">zwaną dalej „Jednostką Projektowania”, </w:t>
      </w:r>
    </w:p>
    <w:p w14:paraId="0D184F79" w14:textId="77777777" w:rsidR="00E66AE4" w:rsidRPr="00EB456E" w:rsidRDefault="00F40096" w:rsidP="006228BD">
      <w:pPr>
        <w:spacing w:line="276" w:lineRule="auto"/>
        <w:mirrorIndents/>
        <w:jc w:val="both"/>
        <w:rPr>
          <w:rFonts w:ascii="Verdana" w:hAnsi="Verdana" w:cs="Verdana"/>
          <w:sz w:val="18"/>
          <w:szCs w:val="18"/>
        </w:rPr>
      </w:pPr>
      <w:r w:rsidRPr="00EB456E">
        <w:rPr>
          <w:rFonts w:ascii="Verdana" w:hAnsi="Verdana" w:cs="Verdana"/>
          <w:sz w:val="18"/>
          <w:szCs w:val="18"/>
        </w:rPr>
        <w:t xml:space="preserve">na podstawie dokonanego przez Zamawiającego wyboru oferty Jednostki Projektowania w trybie podstawowym z możliwością przeprowadzenia negocjacji, o którym mowa w art. 275 pkt 2 ustawy Prawo zamówień </w:t>
      </w:r>
      <w:r w:rsidR="00BB7BAE" w:rsidRPr="00EB456E">
        <w:rPr>
          <w:rFonts w:ascii="Verdana" w:hAnsi="Verdana" w:cs="Verdana"/>
          <w:sz w:val="18"/>
          <w:szCs w:val="18"/>
        </w:rPr>
        <w:t>publicznych</w:t>
      </w:r>
      <w:r w:rsidRPr="00EB456E">
        <w:rPr>
          <w:rFonts w:ascii="Verdana" w:hAnsi="Verdana" w:cs="Verdana"/>
          <w:sz w:val="18"/>
          <w:szCs w:val="18"/>
        </w:rPr>
        <w:t xml:space="preserve">, nr </w:t>
      </w:r>
      <w:proofErr w:type="spellStart"/>
      <w:r w:rsidRPr="00EB456E">
        <w:rPr>
          <w:rFonts w:ascii="Verdana" w:hAnsi="Verdana" w:cs="Verdana"/>
          <w:sz w:val="18"/>
          <w:szCs w:val="18"/>
        </w:rPr>
        <w:t>Kc-zp</w:t>
      </w:r>
      <w:proofErr w:type="spellEnd"/>
      <w:r w:rsidRPr="00EB456E">
        <w:rPr>
          <w:rFonts w:ascii="Verdana" w:hAnsi="Verdana" w:cs="Verdana"/>
          <w:sz w:val="18"/>
          <w:szCs w:val="18"/>
        </w:rPr>
        <w:t xml:space="preserve"> /………/……… została zawarta umowa o następującej treści:</w:t>
      </w:r>
    </w:p>
    <w:p w14:paraId="78AD87C1" w14:textId="77777777" w:rsidR="00F40096" w:rsidRPr="00EB456E" w:rsidRDefault="00F40096" w:rsidP="006228BD">
      <w:pPr>
        <w:spacing w:line="276" w:lineRule="auto"/>
        <w:mirrorIndents/>
        <w:jc w:val="both"/>
        <w:rPr>
          <w:rFonts w:ascii="Verdana" w:hAnsi="Verdana" w:cs="Verdana"/>
          <w:sz w:val="18"/>
          <w:szCs w:val="18"/>
        </w:rPr>
      </w:pPr>
    </w:p>
    <w:p w14:paraId="343DFD29" w14:textId="77777777" w:rsidR="008711F8" w:rsidRPr="00EB456E" w:rsidRDefault="00E66AE4" w:rsidP="006228BD">
      <w:pPr>
        <w:spacing w:line="276" w:lineRule="auto"/>
        <w:mirrorIndents/>
        <w:jc w:val="center"/>
        <w:rPr>
          <w:rFonts w:ascii="Verdana" w:hAnsi="Verdana" w:cs="Verdana"/>
          <w:sz w:val="18"/>
          <w:szCs w:val="18"/>
        </w:rPr>
      </w:pPr>
      <w:r w:rsidRPr="00EB456E">
        <w:rPr>
          <w:rFonts w:ascii="Verdana" w:hAnsi="Verdana" w:cs="Verdana"/>
          <w:sz w:val="18"/>
          <w:szCs w:val="18"/>
        </w:rPr>
        <w:t>§1</w:t>
      </w:r>
    </w:p>
    <w:p w14:paraId="4925E616" w14:textId="38C4E2DA" w:rsidR="00942852" w:rsidRPr="00EB456E" w:rsidRDefault="00F40096" w:rsidP="006228BD">
      <w:pPr>
        <w:pStyle w:val="Akapitzlist"/>
        <w:numPr>
          <w:ilvl w:val="0"/>
          <w:numId w:val="6"/>
        </w:numPr>
        <w:spacing w:after="0" w:line="276" w:lineRule="auto"/>
        <w:mirrorIndents/>
        <w:jc w:val="both"/>
        <w:rPr>
          <w:rFonts w:ascii="Verdana" w:hAnsi="Verdana" w:cs="Verdana"/>
          <w:sz w:val="18"/>
          <w:szCs w:val="18"/>
        </w:rPr>
      </w:pPr>
      <w:r w:rsidRPr="00EB456E">
        <w:rPr>
          <w:rFonts w:ascii="Verdana" w:hAnsi="Verdana" w:cs="Verdana"/>
          <w:sz w:val="18"/>
          <w:szCs w:val="18"/>
        </w:rPr>
        <w:t>Przedmiotem umowy jest</w:t>
      </w:r>
      <w:r w:rsidR="00F24387">
        <w:rPr>
          <w:rFonts w:ascii="Verdana" w:hAnsi="Verdana" w:cs="Verdana"/>
          <w:sz w:val="18"/>
          <w:szCs w:val="18"/>
        </w:rPr>
        <w:t xml:space="preserve"> </w:t>
      </w:r>
      <w:r w:rsidR="00D42AE8" w:rsidRPr="00F24387">
        <w:rPr>
          <w:rFonts w:ascii="Verdana" w:hAnsi="Verdana"/>
          <w:b/>
          <w:bCs/>
          <w:color w:val="000000"/>
          <w:sz w:val="18"/>
          <w:szCs w:val="18"/>
        </w:rPr>
        <w:t>o</w:t>
      </w:r>
      <w:r w:rsidR="00B4658C" w:rsidRPr="00F24387">
        <w:rPr>
          <w:rFonts w:ascii="Verdana" w:hAnsi="Verdana"/>
          <w:b/>
          <w:bCs/>
          <w:color w:val="000000"/>
          <w:sz w:val="18"/>
          <w:szCs w:val="18"/>
        </w:rPr>
        <w:t>pracowanie dokumentacji projektowej przystosowania pawilonu D-1 AGH w Krakowie do aktualnych przepisów ppoż.</w:t>
      </w:r>
      <w:r w:rsidR="00B4658C">
        <w:rPr>
          <w:rFonts w:ascii="Verdana" w:hAnsi="Verdana"/>
          <w:b/>
          <w:bCs/>
          <w:i/>
          <w:iCs/>
          <w:color w:val="000000"/>
          <w:sz w:val="18"/>
          <w:szCs w:val="18"/>
        </w:rPr>
        <w:t xml:space="preserve"> </w:t>
      </w:r>
      <w:r w:rsidRPr="00EB456E">
        <w:rPr>
          <w:rFonts w:ascii="Verdana" w:hAnsi="Verdana" w:cs="Verdana"/>
          <w:bCs/>
          <w:sz w:val="18"/>
          <w:szCs w:val="18"/>
        </w:rPr>
        <w:t>(zwanej dalej Umową)</w:t>
      </w:r>
    </w:p>
    <w:p w14:paraId="4DF8ABD0" w14:textId="77777777" w:rsidR="00942852" w:rsidRPr="00EB456E" w:rsidRDefault="00942852" w:rsidP="006228BD">
      <w:pPr>
        <w:pStyle w:val="Akapitzlist"/>
        <w:numPr>
          <w:ilvl w:val="0"/>
          <w:numId w:val="6"/>
        </w:numPr>
        <w:spacing w:after="0" w:line="276" w:lineRule="auto"/>
        <w:mirrorIndents/>
        <w:jc w:val="both"/>
        <w:rPr>
          <w:rFonts w:ascii="Verdana" w:hAnsi="Verdana" w:cs="Verdana"/>
          <w:sz w:val="18"/>
          <w:szCs w:val="18"/>
        </w:rPr>
      </w:pPr>
      <w:r w:rsidRPr="00EB456E">
        <w:rPr>
          <w:rFonts w:ascii="Verdana" w:hAnsi="Verdana" w:cs="Verdana"/>
          <w:sz w:val="18"/>
          <w:szCs w:val="18"/>
        </w:rPr>
        <w:t>Zakres przedmiotu Umowy określa specyfikacja warunków zamówienia oraz oferta Jednostki Projektowania stanowiące integralną część niniejszej Umowy.</w:t>
      </w:r>
    </w:p>
    <w:p w14:paraId="57E431E3" w14:textId="77777777" w:rsidR="0028420E" w:rsidRPr="00EB456E" w:rsidRDefault="00E66AE4" w:rsidP="006228BD">
      <w:pPr>
        <w:pStyle w:val="Akapitzlist"/>
        <w:spacing w:after="0" w:line="276" w:lineRule="auto"/>
        <w:ind w:left="170"/>
        <w:mirrorIndents/>
        <w:jc w:val="both"/>
        <w:rPr>
          <w:rFonts w:ascii="Verdana" w:hAnsi="Verdana"/>
          <w:bCs/>
          <w:sz w:val="18"/>
          <w:szCs w:val="18"/>
        </w:rPr>
      </w:pPr>
      <w:r w:rsidRPr="00EB456E">
        <w:rPr>
          <w:rFonts w:ascii="Verdana" w:hAnsi="Verdana" w:cs="Verdana"/>
          <w:b/>
          <w:bCs/>
          <w:sz w:val="18"/>
          <w:szCs w:val="18"/>
        </w:rPr>
        <w:t xml:space="preserve">  </w:t>
      </w:r>
      <w:r w:rsidRPr="00EB456E">
        <w:rPr>
          <w:rFonts w:ascii="Verdana" w:hAnsi="Verdana" w:cs="Verdana"/>
          <w:bCs/>
          <w:sz w:val="18"/>
          <w:szCs w:val="18"/>
        </w:rPr>
        <w:t xml:space="preserve"> </w:t>
      </w:r>
    </w:p>
    <w:p w14:paraId="685ABDCF" w14:textId="77777777" w:rsidR="0028420E" w:rsidRPr="00EB456E" w:rsidRDefault="008F1666"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2</w:t>
      </w:r>
    </w:p>
    <w:p w14:paraId="7C30A110" w14:textId="77777777" w:rsidR="0028420E" w:rsidRPr="00EB456E" w:rsidRDefault="0028420E" w:rsidP="006228BD">
      <w:pPr>
        <w:pStyle w:val="Akapitzlist"/>
        <w:numPr>
          <w:ilvl w:val="0"/>
          <w:numId w:val="7"/>
        </w:numPr>
        <w:spacing w:after="0" w:line="276" w:lineRule="auto"/>
        <w:mirrorIndents/>
        <w:jc w:val="both"/>
        <w:rPr>
          <w:rFonts w:ascii="Verdana" w:hAnsi="Verdana" w:cs="Verdana"/>
          <w:sz w:val="18"/>
          <w:szCs w:val="18"/>
        </w:rPr>
      </w:pPr>
      <w:r w:rsidRPr="00EB456E">
        <w:rPr>
          <w:rFonts w:ascii="Verdana" w:hAnsi="Verdana" w:cs="Verdana"/>
          <w:sz w:val="18"/>
          <w:szCs w:val="18"/>
        </w:rPr>
        <w:t xml:space="preserve">Jednostka Projektowania zobowiązuje się do wykonania przedmiotu </w:t>
      </w:r>
      <w:r w:rsidR="00942852" w:rsidRPr="00EB456E">
        <w:rPr>
          <w:rFonts w:ascii="Verdana" w:hAnsi="Verdana" w:cs="Verdana"/>
          <w:sz w:val="18"/>
          <w:szCs w:val="18"/>
        </w:rPr>
        <w:t>U</w:t>
      </w:r>
      <w:r w:rsidRPr="00EB456E">
        <w:rPr>
          <w:rFonts w:ascii="Verdana" w:hAnsi="Verdana" w:cs="Verdana"/>
          <w:sz w:val="18"/>
          <w:szCs w:val="18"/>
        </w:rPr>
        <w:t xml:space="preserve">mowy zgodnie </w:t>
      </w:r>
      <w:r w:rsidRPr="00EB456E">
        <w:rPr>
          <w:rFonts w:ascii="Verdana" w:hAnsi="Verdana" w:cs="Verdana"/>
          <w:sz w:val="18"/>
          <w:szCs w:val="18"/>
        </w:rPr>
        <w:br/>
        <w:t xml:space="preserve">z zaleceniami Zamawiającego, zasadami współczesnej wiedzy technicznej, </w:t>
      </w:r>
      <w:r w:rsidR="00CA7ED5" w:rsidRPr="00EB456E">
        <w:rPr>
          <w:rFonts w:ascii="Verdana" w:hAnsi="Verdana" w:cs="Verdana"/>
          <w:sz w:val="18"/>
          <w:szCs w:val="18"/>
        </w:rPr>
        <w:t xml:space="preserve">przepisami oraz normami </w:t>
      </w:r>
      <w:r w:rsidRPr="00EB456E">
        <w:rPr>
          <w:rFonts w:ascii="Verdana" w:hAnsi="Verdana" w:cs="Verdana"/>
          <w:sz w:val="18"/>
          <w:szCs w:val="18"/>
        </w:rPr>
        <w:t>obowiązującymi</w:t>
      </w:r>
      <w:r w:rsidR="00CA7ED5" w:rsidRPr="00EB456E">
        <w:rPr>
          <w:rFonts w:ascii="Verdana" w:hAnsi="Verdana" w:cs="Verdana"/>
          <w:sz w:val="18"/>
          <w:szCs w:val="18"/>
        </w:rPr>
        <w:t xml:space="preserve"> w okresie realizacji przedmiotu Umowy</w:t>
      </w:r>
      <w:r w:rsidRPr="00EB456E">
        <w:rPr>
          <w:rFonts w:ascii="Verdana" w:hAnsi="Verdana" w:cs="Verdana"/>
          <w:sz w:val="18"/>
          <w:szCs w:val="18"/>
        </w:rPr>
        <w:t>.</w:t>
      </w:r>
    </w:p>
    <w:p w14:paraId="709FCE1B" w14:textId="77777777" w:rsidR="00942852" w:rsidRPr="00EB456E" w:rsidRDefault="0028420E" w:rsidP="006228BD">
      <w:pPr>
        <w:pStyle w:val="Akapitzlist"/>
        <w:numPr>
          <w:ilvl w:val="0"/>
          <w:numId w:val="7"/>
        </w:numPr>
        <w:spacing w:after="0" w:line="276" w:lineRule="auto"/>
        <w:mirrorIndents/>
        <w:jc w:val="both"/>
        <w:rPr>
          <w:rFonts w:ascii="Verdana" w:hAnsi="Verdana" w:cs="Verdana"/>
          <w:sz w:val="18"/>
          <w:szCs w:val="18"/>
        </w:rPr>
      </w:pPr>
      <w:r w:rsidRPr="00EB456E">
        <w:rPr>
          <w:rFonts w:ascii="Verdana" w:hAnsi="Verdana" w:cs="Verdana"/>
          <w:sz w:val="18"/>
          <w:szCs w:val="18"/>
        </w:rPr>
        <w:t xml:space="preserve">Jednostka Projektowania zobowiązuje się do wykonania przedmiotu </w:t>
      </w:r>
      <w:r w:rsidR="00942852" w:rsidRPr="00EB456E">
        <w:rPr>
          <w:rFonts w:ascii="Verdana" w:hAnsi="Verdana" w:cs="Verdana"/>
          <w:sz w:val="18"/>
          <w:szCs w:val="18"/>
        </w:rPr>
        <w:t>U</w:t>
      </w:r>
      <w:r w:rsidRPr="00EB456E">
        <w:rPr>
          <w:rFonts w:ascii="Verdana" w:hAnsi="Verdana" w:cs="Verdana"/>
          <w:sz w:val="18"/>
          <w:szCs w:val="18"/>
        </w:rPr>
        <w:t xml:space="preserve">mowy zgodnie </w:t>
      </w:r>
      <w:r w:rsidRPr="00EB456E">
        <w:rPr>
          <w:rFonts w:ascii="Verdana" w:hAnsi="Verdana" w:cs="Verdana"/>
          <w:sz w:val="18"/>
          <w:szCs w:val="18"/>
        </w:rPr>
        <w:br/>
        <w:t xml:space="preserve">z przepisami ustawy Prawo zamówień publicznych </w:t>
      </w:r>
      <w:r w:rsidR="005933AF" w:rsidRPr="00EB456E">
        <w:rPr>
          <w:rFonts w:ascii="Verdana" w:hAnsi="Verdana" w:cs="Verdana"/>
          <w:sz w:val="18"/>
          <w:szCs w:val="18"/>
        </w:rPr>
        <w:t>-</w:t>
      </w:r>
      <w:r w:rsidR="00942852" w:rsidRPr="00EB456E">
        <w:rPr>
          <w:rFonts w:ascii="Verdana" w:hAnsi="Verdana" w:cs="Verdana"/>
          <w:sz w:val="18"/>
          <w:szCs w:val="18"/>
        </w:rPr>
        <w:t>w </w:t>
      </w:r>
      <w:r w:rsidRPr="00EB456E">
        <w:rPr>
          <w:rFonts w:ascii="Verdana" w:hAnsi="Verdana" w:cs="Verdana"/>
          <w:sz w:val="18"/>
          <w:szCs w:val="18"/>
        </w:rPr>
        <w:t xml:space="preserve">szczególności zgodnie z art. </w:t>
      </w:r>
      <w:r w:rsidR="00E777F6" w:rsidRPr="00EB456E">
        <w:rPr>
          <w:rFonts w:ascii="Verdana" w:hAnsi="Verdana" w:cs="Verdana"/>
          <w:sz w:val="18"/>
          <w:szCs w:val="18"/>
        </w:rPr>
        <w:t>99 i art. 100</w:t>
      </w:r>
      <w:r w:rsidRPr="00EB456E">
        <w:rPr>
          <w:rFonts w:ascii="Verdana" w:hAnsi="Verdana" w:cs="Verdana"/>
          <w:sz w:val="18"/>
          <w:szCs w:val="18"/>
        </w:rPr>
        <w:t xml:space="preserve"> przywołanej ustawy zgodnie z którym</w:t>
      </w:r>
      <w:r w:rsidR="00E777F6" w:rsidRPr="00EB456E">
        <w:rPr>
          <w:rFonts w:ascii="Verdana" w:hAnsi="Verdana" w:cs="Verdana"/>
          <w:sz w:val="18"/>
          <w:szCs w:val="18"/>
        </w:rPr>
        <w:t>i</w:t>
      </w:r>
      <w:r w:rsidRPr="00EB456E">
        <w:rPr>
          <w:rFonts w:ascii="Verdana" w:hAnsi="Verdana" w:cs="Verdana"/>
          <w:sz w:val="18"/>
          <w:szCs w:val="18"/>
        </w:rPr>
        <w:t>:</w:t>
      </w:r>
    </w:p>
    <w:p w14:paraId="3DB2E635"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Przedmiot zamówienia opisuje się w sposób jednoznaczny i wyczerpujący, za pomocą dostatecznie dokładnych i zrozumiałych określeń, uwzględniając wymagania i okoliczności mogące mieć wpływ na sporządzenie oferty. </w:t>
      </w:r>
    </w:p>
    <w:p w14:paraId="13365799"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Zamawiający określa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 </w:t>
      </w:r>
    </w:p>
    <w:p w14:paraId="26CB41FB"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Do opisu przedmiotu zamówienia stosuje się nazwy i kody określone we Wspólnym Słowniku Zamówień. </w:t>
      </w:r>
    </w:p>
    <w:p w14:paraId="5EAEF2E7"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w:t>
      </w:r>
    </w:p>
    <w:p w14:paraId="78A97503"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 a wskazaniu takiemu towarzyszą wyrazy „lub równoważny” oraz zgodnie z art. 101, art. 102 i art. 103 przywołanej ustawy Prawo zamówień publicznych.</w:t>
      </w:r>
    </w:p>
    <w:p w14:paraId="17FADFEA"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lastRenderedPageBreak/>
        <w:t xml:space="preserve">Jeżeli przedmiot zamówienia został opisany w sposób, o którym mowa w pkt. 5, zamawiający wskazuje w opisie przedmiotu zamówienia kryteria stosowane w celu oceny równoważności. </w:t>
      </w:r>
    </w:p>
    <w:p w14:paraId="0E6CD62C"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Zamawiający może określić w opisie przedmiotu zamówienia konieczność przeniesienia praw własności intelektualnej lub udzielenia licencji.</w:t>
      </w:r>
    </w:p>
    <w:p w14:paraId="00611860"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W przypadku zamówień przeznaczonych do użytku osób fizycznych, w tym pracowników </w:t>
      </w:r>
      <w:r w:rsidR="004E386A" w:rsidRPr="00EB456E">
        <w:rPr>
          <w:rFonts w:ascii="Verdana" w:hAnsi="Verdana"/>
          <w:sz w:val="18"/>
          <w:szCs w:val="18"/>
        </w:rPr>
        <w:t>Z</w:t>
      </w:r>
      <w:r w:rsidRPr="00EB456E">
        <w:rPr>
          <w:rFonts w:ascii="Verdana" w:hAnsi="Verdana"/>
          <w:sz w:val="18"/>
          <w:szCs w:val="18"/>
        </w:rPr>
        <w:t xml:space="preserve">amawiającego, opis przedmiotu zamówienia sporządza </w:t>
      </w:r>
      <w:r w:rsidR="004E386A" w:rsidRPr="00EB456E">
        <w:rPr>
          <w:rFonts w:ascii="Verdana" w:hAnsi="Verdana"/>
          <w:sz w:val="18"/>
          <w:szCs w:val="18"/>
        </w:rPr>
        <w:t>się, z uwzględnieniem wymagań w </w:t>
      </w:r>
      <w:r w:rsidRPr="00EB456E">
        <w:rPr>
          <w:rFonts w:ascii="Verdana" w:hAnsi="Verdana"/>
          <w:sz w:val="18"/>
          <w:szCs w:val="18"/>
        </w:rPr>
        <w:t xml:space="preserve">zakresie dostępności dla osób niepełnosprawnych oraz projektowania z przeznaczeniem dla wszystkich użytkowników, chyba że nie jest to uzasadnione charakterem przedmiotu zamówienia. </w:t>
      </w:r>
    </w:p>
    <w:p w14:paraId="27F0CBCE"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Jeżeli wymagania, o których mowa w pkt. 8, wynikają z aktu prawa Unii Europejskiej, przedmiot zamówienia, w zakresie wymagań dotyczących dostępności dla osób niepełnosprawnych oraz projektowania z przeznaczeniem dla wszystkich użytkowników, opisuje się przez odesłanie do tego aktu.</w:t>
      </w:r>
    </w:p>
    <w:p w14:paraId="5BC768C4" w14:textId="77777777" w:rsidR="00B421B5" w:rsidRPr="00EB456E" w:rsidRDefault="0028420E" w:rsidP="006228BD">
      <w:pPr>
        <w:pStyle w:val="Akapitzlist"/>
        <w:numPr>
          <w:ilvl w:val="0"/>
          <w:numId w:val="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zakres określony w §1 </w:t>
      </w:r>
      <w:r w:rsidR="00B421B5" w:rsidRPr="00EB456E">
        <w:rPr>
          <w:rFonts w:ascii="Verdana" w:hAnsi="Verdana"/>
          <w:sz w:val="18"/>
          <w:szCs w:val="18"/>
        </w:rPr>
        <w:t>U</w:t>
      </w:r>
      <w:r w:rsidRPr="00EB456E">
        <w:rPr>
          <w:rFonts w:ascii="Verdana" w:hAnsi="Verdana"/>
          <w:sz w:val="18"/>
          <w:szCs w:val="18"/>
        </w:rPr>
        <w:t xml:space="preserve">mowy stanowi zakres prac projektowych niezbędny do realizacji celu, któremu ma służyć. </w:t>
      </w:r>
    </w:p>
    <w:p w14:paraId="0C0B01A5" w14:textId="77777777" w:rsidR="00B421B5" w:rsidRPr="00EB456E" w:rsidRDefault="0028420E" w:rsidP="006228BD">
      <w:pPr>
        <w:pStyle w:val="Akapitzlist"/>
        <w:numPr>
          <w:ilvl w:val="0"/>
          <w:numId w:val="7"/>
        </w:numPr>
        <w:spacing w:after="0" w:line="276" w:lineRule="auto"/>
        <w:jc w:val="both"/>
        <w:rPr>
          <w:rFonts w:ascii="Verdana" w:hAnsi="Verdana"/>
          <w:sz w:val="18"/>
          <w:szCs w:val="18"/>
        </w:rPr>
      </w:pPr>
      <w:r w:rsidRPr="00EB456E">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1D4AD3A3" w14:textId="77777777" w:rsidR="00B421B5" w:rsidRPr="00EB456E" w:rsidRDefault="0028420E" w:rsidP="006228BD">
      <w:pPr>
        <w:pStyle w:val="Akapitzlist"/>
        <w:numPr>
          <w:ilvl w:val="0"/>
          <w:numId w:val="7"/>
        </w:numPr>
        <w:spacing w:after="0" w:line="276" w:lineRule="auto"/>
        <w:jc w:val="both"/>
        <w:rPr>
          <w:rFonts w:ascii="Verdana" w:hAnsi="Verdana"/>
          <w:color w:val="FF0000"/>
          <w:sz w:val="18"/>
          <w:szCs w:val="18"/>
        </w:rPr>
      </w:pPr>
      <w:r w:rsidRPr="00EB456E">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EB456E">
        <w:rPr>
          <w:rFonts w:ascii="Verdana" w:hAnsi="Verdana"/>
          <w:sz w:val="18"/>
          <w:szCs w:val="18"/>
        </w:rPr>
        <w:t xml:space="preserve"> oraz </w:t>
      </w:r>
      <w:r w:rsidR="00167B6A" w:rsidRPr="00EB456E">
        <w:rPr>
          <w:rFonts w:ascii="Verdana" w:hAnsi="Verdana"/>
          <w:sz w:val="18"/>
          <w:szCs w:val="18"/>
        </w:rPr>
        <w:t xml:space="preserve">kompletności z punktu </w:t>
      </w:r>
      <w:r w:rsidR="002F72F2" w:rsidRPr="00EB456E">
        <w:rPr>
          <w:rFonts w:ascii="Verdana" w:hAnsi="Verdana"/>
          <w:sz w:val="18"/>
          <w:szCs w:val="18"/>
        </w:rPr>
        <w:t xml:space="preserve">widzenia celu jakiemu ma służyć, </w:t>
      </w:r>
      <w:r w:rsidRPr="00EB456E">
        <w:rPr>
          <w:rFonts w:ascii="Verdana" w:hAnsi="Verdana"/>
          <w:sz w:val="18"/>
          <w:szCs w:val="18"/>
        </w:rPr>
        <w:t xml:space="preserve">przez osobę posiadającą odpowiednie uprawnienia budowlane do projektowania </w:t>
      </w:r>
      <w:r w:rsidR="002F72F2" w:rsidRPr="00EB456E">
        <w:rPr>
          <w:rFonts w:ascii="Verdana" w:hAnsi="Verdana"/>
          <w:sz w:val="18"/>
          <w:szCs w:val="18"/>
        </w:rPr>
        <w:t>a także</w:t>
      </w:r>
      <w:r w:rsidRPr="00EB456E">
        <w:rPr>
          <w:rFonts w:ascii="Verdana" w:hAnsi="Verdana"/>
          <w:sz w:val="18"/>
          <w:szCs w:val="18"/>
        </w:rPr>
        <w:t xml:space="preserve"> zapewnienie weryfikacji międzybranżowej i potwierdzenie tego </w:t>
      </w:r>
      <w:r w:rsidR="00B421B5" w:rsidRPr="00EB456E">
        <w:rPr>
          <w:rFonts w:ascii="Verdana" w:hAnsi="Verdana"/>
          <w:sz w:val="18"/>
          <w:szCs w:val="18"/>
        </w:rPr>
        <w:t>faktu stosownym oświadczeniem</w:t>
      </w:r>
      <w:r w:rsidR="002F72F2" w:rsidRPr="00EB456E">
        <w:rPr>
          <w:rFonts w:ascii="Verdana" w:hAnsi="Verdana"/>
          <w:sz w:val="18"/>
          <w:szCs w:val="18"/>
        </w:rPr>
        <w:t xml:space="preserve"> dołączonym do dokumentacji</w:t>
      </w:r>
      <w:r w:rsidR="00B421B5" w:rsidRPr="00EB456E">
        <w:rPr>
          <w:rFonts w:ascii="Verdana" w:hAnsi="Verdana"/>
          <w:sz w:val="18"/>
          <w:szCs w:val="18"/>
        </w:rPr>
        <w:t>.</w:t>
      </w:r>
    </w:p>
    <w:p w14:paraId="5AA5CCA2" w14:textId="77777777" w:rsidR="006C7A6E" w:rsidRPr="00EB456E" w:rsidRDefault="006C7A6E" w:rsidP="006228BD">
      <w:pPr>
        <w:spacing w:line="276" w:lineRule="auto"/>
        <w:jc w:val="both"/>
        <w:rPr>
          <w:rFonts w:ascii="Verdana" w:hAnsi="Verdana"/>
          <w:color w:val="FF0000"/>
          <w:sz w:val="18"/>
          <w:szCs w:val="18"/>
        </w:rPr>
      </w:pPr>
    </w:p>
    <w:p w14:paraId="25A85A70" w14:textId="77777777" w:rsidR="00DF17C6" w:rsidRPr="00EB456E" w:rsidRDefault="00B421B5" w:rsidP="006228BD">
      <w:pPr>
        <w:tabs>
          <w:tab w:val="left" w:pos="709"/>
        </w:tabs>
        <w:spacing w:line="276" w:lineRule="auto"/>
        <w:jc w:val="center"/>
        <w:rPr>
          <w:rFonts w:ascii="Verdana" w:hAnsi="Verdana"/>
          <w:sz w:val="18"/>
          <w:szCs w:val="18"/>
        </w:rPr>
      </w:pPr>
      <w:r w:rsidRPr="00EB456E">
        <w:rPr>
          <w:rFonts w:ascii="Verdana" w:hAnsi="Verdana"/>
          <w:bCs/>
          <w:sz w:val="18"/>
          <w:szCs w:val="18"/>
        </w:rPr>
        <w:t>§</w:t>
      </w:r>
      <w:r w:rsidR="00DF17C6" w:rsidRPr="00EB456E">
        <w:rPr>
          <w:rFonts w:ascii="Verdana" w:hAnsi="Verdana"/>
          <w:bCs/>
          <w:sz w:val="18"/>
          <w:szCs w:val="18"/>
        </w:rPr>
        <w:t>3</w:t>
      </w:r>
    </w:p>
    <w:p w14:paraId="46A250A1" w14:textId="09A2DF4B" w:rsidR="00DF17C6" w:rsidRPr="009C1C2A" w:rsidRDefault="00DF17C6" w:rsidP="009C1C2A">
      <w:pPr>
        <w:pStyle w:val="Akapitzlist"/>
        <w:numPr>
          <w:ilvl w:val="0"/>
          <w:numId w:val="37"/>
        </w:numPr>
        <w:spacing w:line="276" w:lineRule="auto"/>
        <w:jc w:val="both"/>
        <w:rPr>
          <w:rFonts w:ascii="Verdana" w:hAnsi="Verdana"/>
          <w:sz w:val="18"/>
          <w:szCs w:val="18"/>
        </w:rPr>
      </w:pPr>
      <w:r w:rsidRPr="009C1C2A">
        <w:rPr>
          <w:rFonts w:ascii="Verdana" w:hAnsi="Verdana"/>
          <w:sz w:val="18"/>
          <w:szCs w:val="18"/>
        </w:rPr>
        <w:t xml:space="preserve">Jednostka Projektowania zobowiązuje się wykonać przedmiot </w:t>
      </w:r>
      <w:r w:rsidR="00B421B5" w:rsidRPr="009C1C2A">
        <w:rPr>
          <w:rFonts w:ascii="Verdana" w:hAnsi="Verdana"/>
          <w:sz w:val="18"/>
          <w:szCs w:val="18"/>
        </w:rPr>
        <w:t>U</w:t>
      </w:r>
      <w:r w:rsidRPr="009C1C2A">
        <w:rPr>
          <w:rFonts w:ascii="Verdana" w:hAnsi="Verdana"/>
          <w:sz w:val="18"/>
          <w:szCs w:val="18"/>
        </w:rPr>
        <w:t xml:space="preserve">mowy, w tym wykonać i dostarczyć Zamawiającemu projekty uzgodnione z jego służbami i pozostałą dokumentacją stanowiącą przedmiot </w:t>
      </w:r>
      <w:r w:rsidR="00B421B5" w:rsidRPr="009C1C2A">
        <w:rPr>
          <w:rFonts w:ascii="Verdana" w:hAnsi="Verdana"/>
          <w:sz w:val="18"/>
          <w:szCs w:val="18"/>
        </w:rPr>
        <w:t>U</w:t>
      </w:r>
      <w:r w:rsidRPr="009C1C2A">
        <w:rPr>
          <w:rFonts w:ascii="Verdana" w:hAnsi="Verdana"/>
          <w:sz w:val="18"/>
          <w:szCs w:val="18"/>
        </w:rPr>
        <w:t>mowy z uwzględnieniem wskazanych poniżej etapów:</w:t>
      </w:r>
    </w:p>
    <w:p w14:paraId="68C6C60C" w14:textId="42A10F2D" w:rsidR="008133A8" w:rsidRPr="00F24387" w:rsidRDefault="007B4F84" w:rsidP="008133A8">
      <w:pPr>
        <w:pStyle w:val="Akapitzlist"/>
        <w:widowControl w:val="0"/>
        <w:numPr>
          <w:ilvl w:val="1"/>
          <w:numId w:val="37"/>
        </w:numPr>
        <w:tabs>
          <w:tab w:val="left" w:pos="284"/>
        </w:tabs>
        <w:autoSpaceDE w:val="0"/>
        <w:autoSpaceDN w:val="0"/>
        <w:adjustRightInd w:val="0"/>
        <w:spacing w:after="0" w:line="276" w:lineRule="auto"/>
        <w:jc w:val="both"/>
        <w:rPr>
          <w:rFonts w:ascii="Verdana" w:hAnsi="Verdana"/>
          <w:b/>
          <w:bCs/>
          <w:sz w:val="18"/>
          <w:szCs w:val="18"/>
          <w:u w:val="single"/>
        </w:rPr>
      </w:pPr>
      <w:r w:rsidRPr="00F24387">
        <w:rPr>
          <w:rFonts w:ascii="Verdana" w:hAnsi="Verdana"/>
          <w:b/>
          <w:bCs/>
          <w:sz w:val="18"/>
          <w:szCs w:val="18"/>
          <w:u w:val="single"/>
        </w:rPr>
        <w:t xml:space="preserve">ETAP </w:t>
      </w:r>
      <w:r w:rsidR="00C225CC" w:rsidRPr="00F24387">
        <w:rPr>
          <w:rFonts w:ascii="Verdana" w:hAnsi="Verdana"/>
          <w:b/>
          <w:bCs/>
          <w:sz w:val="18"/>
          <w:szCs w:val="18"/>
          <w:u w:val="single"/>
        </w:rPr>
        <w:t>1</w:t>
      </w:r>
      <w:r w:rsidR="00F31EB9" w:rsidRPr="00F24387">
        <w:rPr>
          <w:rFonts w:ascii="Verdana" w:hAnsi="Verdana"/>
          <w:b/>
          <w:bCs/>
          <w:sz w:val="18"/>
          <w:szCs w:val="18"/>
          <w:u w:val="single"/>
        </w:rPr>
        <w:t xml:space="preserve"> - </w:t>
      </w:r>
      <w:r w:rsidR="00C36D2B" w:rsidRPr="00F24387">
        <w:rPr>
          <w:rFonts w:ascii="Verdana" w:hAnsi="Verdana"/>
          <w:b/>
          <w:bCs/>
          <w:sz w:val="18"/>
          <w:szCs w:val="18"/>
          <w:u w:val="single"/>
        </w:rPr>
        <w:t>ULICP</w:t>
      </w:r>
      <w:r w:rsidRPr="00F24387">
        <w:rPr>
          <w:rFonts w:ascii="Verdana" w:hAnsi="Verdana"/>
          <w:b/>
          <w:bCs/>
          <w:sz w:val="18"/>
          <w:szCs w:val="18"/>
          <w:u w:val="single"/>
        </w:rPr>
        <w:t xml:space="preserve">: </w:t>
      </w:r>
    </w:p>
    <w:p w14:paraId="60DC0EA0" w14:textId="5ED3F517" w:rsidR="008133A8" w:rsidRPr="00F24387" w:rsidRDefault="00A47493"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w:t>
      </w:r>
      <w:r w:rsidR="008133A8" w:rsidRPr="00F24387">
        <w:rPr>
          <w:rFonts w:ascii="Verdana" w:hAnsi="Verdana"/>
          <w:bCs/>
          <w:sz w:val="18"/>
          <w:szCs w:val="18"/>
        </w:rPr>
        <w:t xml:space="preserve"> inwentaryzacji stanu istniejącego</w:t>
      </w:r>
    </w:p>
    <w:p w14:paraId="7EA89E58" w14:textId="68C66B6D" w:rsidR="00546572" w:rsidRPr="00F24387" w:rsidRDefault="004E1838"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w:t>
      </w:r>
      <w:r w:rsidR="007B4F84" w:rsidRPr="00F24387">
        <w:rPr>
          <w:rFonts w:ascii="Verdana" w:hAnsi="Verdana"/>
          <w:bCs/>
          <w:sz w:val="18"/>
          <w:szCs w:val="18"/>
        </w:rPr>
        <w:t xml:space="preserve"> koncepcji oraz uzyskanie decyzji o ustaleniu lokalizacji inwestycji celu publicznego (ULICP) </w:t>
      </w:r>
    </w:p>
    <w:p w14:paraId="52F23A29" w14:textId="34739F95" w:rsidR="00C2553A" w:rsidRPr="00F24387" w:rsidRDefault="00C2553A"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wykonanie wizualizacji rozwiązania koncepcyjnego zaakceptowanego przez Zamawiającego</w:t>
      </w:r>
    </w:p>
    <w:p w14:paraId="7F777D73" w14:textId="45AD1EB4" w:rsidR="00546572" w:rsidRPr="00F24387" w:rsidRDefault="00C2553A" w:rsidP="009C1C2A">
      <w:pPr>
        <w:pStyle w:val="Akapitzlist"/>
        <w:widowControl w:val="0"/>
        <w:numPr>
          <w:ilvl w:val="1"/>
          <w:numId w:val="37"/>
        </w:numPr>
        <w:tabs>
          <w:tab w:val="left" w:pos="284"/>
        </w:tabs>
        <w:autoSpaceDE w:val="0"/>
        <w:autoSpaceDN w:val="0"/>
        <w:adjustRightInd w:val="0"/>
        <w:spacing w:line="276" w:lineRule="auto"/>
        <w:jc w:val="both"/>
        <w:rPr>
          <w:rFonts w:ascii="Verdana" w:hAnsi="Verdana"/>
          <w:b/>
          <w:bCs/>
          <w:sz w:val="18"/>
          <w:szCs w:val="18"/>
          <w:u w:val="single"/>
        </w:rPr>
      </w:pPr>
      <w:r w:rsidRPr="00F24387">
        <w:rPr>
          <w:rFonts w:ascii="Verdana" w:hAnsi="Verdana"/>
          <w:b/>
          <w:bCs/>
          <w:sz w:val="18"/>
          <w:szCs w:val="18"/>
          <w:u w:val="single"/>
        </w:rPr>
        <w:t>ETAP</w:t>
      </w:r>
      <w:r w:rsidR="00C225CC" w:rsidRPr="00F24387">
        <w:rPr>
          <w:rFonts w:ascii="Verdana" w:hAnsi="Verdana"/>
          <w:b/>
          <w:bCs/>
          <w:sz w:val="18"/>
          <w:szCs w:val="18"/>
          <w:u w:val="single"/>
        </w:rPr>
        <w:t xml:space="preserve"> 2</w:t>
      </w:r>
      <w:r w:rsidR="00C36D2B" w:rsidRPr="00F24387">
        <w:rPr>
          <w:rFonts w:ascii="Verdana" w:hAnsi="Verdana"/>
          <w:b/>
          <w:bCs/>
          <w:sz w:val="18"/>
          <w:szCs w:val="18"/>
          <w:u w:val="single"/>
        </w:rPr>
        <w:t xml:space="preserve"> – PROJEKT BUDOWLANY</w:t>
      </w:r>
      <w:r w:rsidRPr="00F24387">
        <w:rPr>
          <w:rFonts w:ascii="Verdana" w:hAnsi="Verdana"/>
          <w:b/>
          <w:bCs/>
          <w:sz w:val="18"/>
          <w:szCs w:val="18"/>
          <w:u w:val="single"/>
        </w:rPr>
        <w:t>:</w:t>
      </w:r>
    </w:p>
    <w:p w14:paraId="5D270FB1" w14:textId="46DE1B5A" w:rsidR="007B4F84" w:rsidRPr="00F24387" w:rsidRDefault="008A3961"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sz w:val="18"/>
          <w:szCs w:val="18"/>
        </w:rPr>
        <w:t>o</w:t>
      </w:r>
      <w:r w:rsidR="004E1838" w:rsidRPr="00F24387">
        <w:rPr>
          <w:rFonts w:ascii="Verdana" w:hAnsi="Verdana"/>
          <w:sz w:val="18"/>
          <w:szCs w:val="18"/>
        </w:rPr>
        <w:t xml:space="preserve">pracowanie </w:t>
      </w:r>
      <w:r w:rsidR="007B4F84" w:rsidRPr="00F24387">
        <w:rPr>
          <w:rFonts w:ascii="Verdana" w:hAnsi="Verdana"/>
          <w:sz w:val="18"/>
          <w:szCs w:val="18"/>
        </w:rPr>
        <w:t xml:space="preserve">projektu budowlanego  </w:t>
      </w:r>
      <w:r w:rsidR="004E1838" w:rsidRPr="00F24387">
        <w:rPr>
          <w:rFonts w:ascii="Verdana" w:hAnsi="Verdana"/>
          <w:sz w:val="18"/>
          <w:szCs w:val="18"/>
        </w:rPr>
        <w:t xml:space="preserve">i złożenie wniosku o wydanie decyzji pozwolenia na budowę </w:t>
      </w:r>
      <w:r w:rsidR="00A47493" w:rsidRPr="00F24387">
        <w:rPr>
          <w:rFonts w:ascii="Verdana" w:hAnsi="Verdana"/>
          <w:sz w:val="18"/>
          <w:szCs w:val="18"/>
        </w:rPr>
        <w:t>wraz z</w:t>
      </w:r>
      <w:r w:rsidR="004E1838" w:rsidRPr="00F24387">
        <w:rPr>
          <w:rFonts w:ascii="Verdana" w:hAnsi="Verdana"/>
          <w:sz w:val="18"/>
          <w:szCs w:val="18"/>
        </w:rPr>
        <w:t xml:space="preserve"> przedłożeni</w:t>
      </w:r>
      <w:r w:rsidR="00A47493" w:rsidRPr="00F24387">
        <w:rPr>
          <w:rFonts w:ascii="Verdana" w:hAnsi="Verdana"/>
          <w:sz w:val="18"/>
          <w:szCs w:val="18"/>
        </w:rPr>
        <w:t>em</w:t>
      </w:r>
      <w:r w:rsidR="004E1838" w:rsidRPr="00F24387">
        <w:rPr>
          <w:rFonts w:ascii="Verdana" w:hAnsi="Verdana"/>
          <w:sz w:val="18"/>
          <w:szCs w:val="18"/>
        </w:rPr>
        <w:t xml:space="preserve"> Zamawiającemu kserokopii przyjętego przez Wydział Architektury i Urbanistyki Urzędu Miasta Krakowa wniosku o wydanie decyzji pozwolenia na budowę</w:t>
      </w:r>
      <w:r w:rsidR="00A47493" w:rsidRPr="00F24387">
        <w:rPr>
          <w:rFonts w:ascii="Verdana" w:hAnsi="Verdana"/>
          <w:sz w:val="18"/>
          <w:szCs w:val="18"/>
        </w:rPr>
        <w:t>,</w:t>
      </w:r>
    </w:p>
    <w:p w14:paraId="62ED28A8" w14:textId="2A879F50" w:rsidR="00A47493" w:rsidRPr="00F24387" w:rsidRDefault="00A47493"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 informacji dotyczącej bezpieczeństwa i ochrony zdrowia,</w:t>
      </w:r>
    </w:p>
    <w:p w14:paraId="162FFEA1" w14:textId="4EB992DB" w:rsidR="00C2553A" w:rsidRPr="00F24387" w:rsidRDefault="00C2553A"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 scenariusza pożarowego</w:t>
      </w:r>
    </w:p>
    <w:p w14:paraId="3E91E2BA" w14:textId="1A3D2404" w:rsidR="00A433E7" w:rsidRPr="00F24387" w:rsidRDefault="00C2553A" w:rsidP="009C1C2A">
      <w:pPr>
        <w:pStyle w:val="Akapitzlist"/>
        <w:widowControl w:val="0"/>
        <w:numPr>
          <w:ilvl w:val="2"/>
          <w:numId w:val="37"/>
        </w:numPr>
        <w:tabs>
          <w:tab w:val="left" w:pos="284"/>
        </w:tabs>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 xml:space="preserve">opracowanie szacunkowej WKI  </w:t>
      </w:r>
    </w:p>
    <w:p w14:paraId="7DB3C2D9" w14:textId="4A59026E" w:rsidR="008A3961" w:rsidRPr="00F24387" w:rsidRDefault="007B4F84" w:rsidP="009C1C2A">
      <w:pPr>
        <w:pStyle w:val="Akapitzlist"/>
        <w:numPr>
          <w:ilvl w:val="1"/>
          <w:numId w:val="37"/>
        </w:numPr>
        <w:autoSpaceDE w:val="0"/>
        <w:autoSpaceDN w:val="0"/>
        <w:adjustRightInd w:val="0"/>
        <w:spacing w:after="0" w:line="276" w:lineRule="auto"/>
        <w:jc w:val="both"/>
        <w:rPr>
          <w:rFonts w:ascii="Verdana" w:hAnsi="Verdana"/>
          <w:bCs/>
          <w:sz w:val="18"/>
          <w:szCs w:val="18"/>
        </w:rPr>
      </w:pPr>
      <w:r w:rsidRPr="00F24387">
        <w:rPr>
          <w:rFonts w:ascii="Verdana" w:hAnsi="Verdana"/>
          <w:b/>
          <w:bCs/>
          <w:sz w:val="18"/>
          <w:szCs w:val="18"/>
          <w:u w:val="single"/>
        </w:rPr>
        <w:t xml:space="preserve">ETAP </w:t>
      </w:r>
      <w:r w:rsidR="00C225CC" w:rsidRPr="00F24387">
        <w:rPr>
          <w:rFonts w:ascii="Verdana" w:hAnsi="Verdana"/>
          <w:b/>
          <w:bCs/>
          <w:sz w:val="18"/>
          <w:szCs w:val="18"/>
          <w:u w:val="single"/>
        </w:rPr>
        <w:t>3</w:t>
      </w:r>
      <w:r w:rsidR="00C36D2B" w:rsidRPr="00F24387">
        <w:rPr>
          <w:rFonts w:ascii="Verdana" w:hAnsi="Verdana"/>
          <w:b/>
          <w:bCs/>
          <w:sz w:val="18"/>
          <w:szCs w:val="18"/>
          <w:u w:val="single"/>
        </w:rPr>
        <w:t xml:space="preserve"> – PROJEKT WYKONAWCZY</w:t>
      </w:r>
      <w:r w:rsidRPr="00F24387">
        <w:rPr>
          <w:rFonts w:ascii="Verdana" w:hAnsi="Verdana"/>
          <w:b/>
          <w:bCs/>
          <w:sz w:val="18"/>
          <w:szCs w:val="18"/>
          <w:u w:val="single"/>
        </w:rPr>
        <w:t xml:space="preserve">: </w:t>
      </w:r>
    </w:p>
    <w:p w14:paraId="7446F165" w14:textId="7910D9E2" w:rsidR="008A3961" w:rsidRPr="00F24387" w:rsidRDefault="008A3961"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 xml:space="preserve">opracowanie </w:t>
      </w:r>
      <w:r w:rsidR="007B4F84" w:rsidRPr="00F24387">
        <w:rPr>
          <w:rFonts w:ascii="Verdana" w:hAnsi="Verdana"/>
          <w:bCs/>
          <w:sz w:val="18"/>
          <w:szCs w:val="18"/>
        </w:rPr>
        <w:t>wielobranżow</w:t>
      </w:r>
      <w:r w:rsidRPr="00F24387">
        <w:rPr>
          <w:rFonts w:ascii="Verdana" w:hAnsi="Verdana"/>
          <w:bCs/>
          <w:sz w:val="18"/>
          <w:szCs w:val="18"/>
        </w:rPr>
        <w:t xml:space="preserve">ego </w:t>
      </w:r>
      <w:r w:rsidR="007B4F84" w:rsidRPr="00F24387">
        <w:rPr>
          <w:rFonts w:ascii="Verdana" w:hAnsi="Verdana"/>
          <w:bCs/>
          <w:sz w:val="18"/>
          <w:szCs w:val="18"/>
        </w:rPr>
        <w:t>projekt</w:t>
      </w:r>
      <w:r w:rsidRPr="00F24387">
        <w:rPr>
          <w:rFonts w:ascii="Verdana" w:hAnsi="Verdana"/>
          <w:bCs/>
          <w:sz w:val="18"/>
          <w:szCs w:val="18"/>
        </w:rPr>
        <w:t>u</w:t>
      </w:r>
      <w:r w:rsidR="007B4F84" w:rsidRPr="00F24387">
        <w:rPr>
          <w:rFonts w:ascii="Verdana" w:hAnsi="Verdana"/>
          <w:bCs/>
          <w:sz w:val="18"/>
          <w:szCs w:val="18"/>
        </w:rPr>
        <w:t xml:space="preserve"> wykonawcz</w:t>
      </w:r>
      <w:r w:rsidRPr="00F24387">
        <w:rPr>
          <w:rFonts w:ascii="Verdana" w:hAnsi="Verdana"/>
          <w:bCs/>
          <w:sz w:val="18"/>
          <w:szCs w:val="18"/>
        </w:rPr>
        <w:t>ego</w:t>
      </w:r>
      <w:r w:rsidR="00A433E7" w:rsidRPr="00F24387">
        <w:rPr>
          <w:rFonts w:ascii="Verdana" w:hAnsi="Verdana"/>
          <w:bCs/>
          <w:sz w:val="18"/>
          <w:szCs w:val="18"/>
        </w:rPr>
        <w:t xml:space="preserve"> z uwzględnieniem etapowania prac*</w:t>
      </w:r>
    </w:p>
    <w:p w14:paraId="3A767E19" w14:textId="77777777" w:rsidR="001E2A35" w:rsidRPr="00F24387" w:rsidRDefault="008A3961"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 xml:space="preserve">sporządzenie </w:t>
      </w:r>
      <w:r w:rsidR="007B4F84" w:rsidRPr="00F24387">
        <w:rPr>
          <w:rFonts w:ascii="Verdana" w:hAnsi="Verdana"/>
          <w:bCs/>
          <w:sz w:val="18"/>
          <w:szCs w:val="18"/>
        </w:rPr>
        <w:t>przedmiarów robót</w:t>
      </w:r>
      <w:r w:rsidR="007B4F84" w:rsidRPr="00F24387">
        <w:rPr>
          <w:rFonts w:ascii="Verdana" w:hAnsi="Verdana"/>
          <w:b/>
          <w:bCs/>
          <w:sz w:val="18"/>
          <w:szCs w:val="18"/>
        </w:rPr>
        <w:t xml:space="preserve">, </w:t>
      </w:r>
      <w:r w:rsidR="007B4F84" w:rsidRPr="00F24387">
        <w:rPr>
          <w:rFonts w:ascii="Verdana" w:hAnsi="Verdana"/>
          <w:bCs/>
          <w:sz w:val="18"/>
          <w:szCs w:val="18"/>
        </w:rPr>
        <w:t>kosztorysów inwestorskich i specyfikacji technicznych wykonania i odbioru robót budowlanych</w:t>
      </w:r>
    </w:p>
    <w:p w14:paraId="60A7A58D" w14:textId="19A7D612" w:rsidR="008A3961" w:rsidRPr="00F24387" w:rsidRDefault="001E2A35"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 wartości kosztorysowej inwestycji</w:t>
      </w:r>
      <w:r w:rsidR="007B4F84" w:rsidRPr="00F24387">
        <w:rPr>
          <w:rFonts w:ascii="Verdana" w:hAnsi="Verdana"/>
          <w:bCs/>
          <w:sz w:val="18"/>
          <w:szCs w:val="18"/>
        </w:rPr>
        <w:t xml:space="preserve"> </w:t>
      </w:r>
    </w:p>
    <w:p w14:paraId="1A8707CA" w14:textId="56CC34A6" w:rsidR="004665F3" w:rsidRPr="00F24387" w:rsidRDefault="008A3961"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uzyskanie</w:t>
      </w:r>
      <w:r w:rsidR="007B4F84" w:rsidRPr="00F24387">
        <w:rPr>
          <w:rFonts w:ascii="Verdana" w:hAnsi="Verdana"/>
          <w:bCs/>
          <w:sz w:val="18"/>
          <w:szCs w:val="18"/>
        </w:rPr>
        <w:t xml:space="preserve"> decyzji pozwolenia na budowę.</w:t>
      </w:r>
    </w:p>
    <w:p w14:paraId="730CA269" w14:textId="5305502B" w:rsidR="001E2A35" w:rsidRPr="00F24387" w:rsidRDefault="001E2A35"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 xml:space="preserve">opracowanie matrycy sterowań urządzeń </w:t>
      </w:r>
      <w:proofErr w:type="spellStart"/>
      <w:r w:rsidRPr="00F24387">
        <w:rPr>
          <w:rFonts w:ascii="Verdana" w:hAnsi="Verdana"/>
          <w:bCs/>
          <w:sz w:val="18"/>
          <w:szCs w:val="18"/>
        </w:rPr>
        <w:t>ppoż</w:t>
      </w:r>
      <w:proofErr w:type="spellEnd"/>
    </w:p>
    <w:p w14:paraId="0DE16488" w14:textId="77D36F6A" w:rsidR="001E2A35" w:rsidRPr="00F24387" w:rsidRDefault="001E2A35" w:rsidP="009C1C2A">
      <w:pPr>
        <w:pStyle w:val="Akapitzlist"/>
        <w:numPr>
          <w:ilvl w:val="2"/>
          <w:numId w:val="37"/>
        </w:numPr>
        <w:autoSpaceDE w:val="0"/>
        <w:autoSpaceDN w:val="0"/>
        <w:adjustRightInd w:val="0"/>
        <w:spacing w:after="0" w:line="276" w:lineRule="auto"/>
        <w:jc w:val="both"/>
        <w:rPr>
          <w:rFonts w:ascii="Verdana" w:hAnsi="Verdana"/>
          <w:bCs/>
          <w:sz w:val="18"/>
          <w:szCs w:val="18"/>
        </w:rPr>
      </w:pPr>
      <w:r w:rsidRPr="00F24387">
        <w:rPr>
          <w:rFonts w:ascii="Verdana" w:hAnsi="Verdana"/>
          <w:bCs/>
          <w:sz w:val="18"/>
          <w:szCs w:val="18"/>
        </w:rPr>
        <w:t>opracowanie planu ewakuacji obiektu</w:t>
      </w:r>
    </w:p>
    <w:p w14:paraId="494283A2" w14:textId="77777777" w:rsidR="00A433E7" w:rsidRPr="00F24387" w:rsidRDefault="00A433E7" w:rsidP="006228BD">
      <w:pPr>
        <w:autoSpaceDE w:val="0"/>
        <w:autoSpaceDN w:val="0"/>
        <w:adjustRightInd w:val="0"/>
        <w:spacing w:line="276" w:lineRule="auto"/>
        <w:jc w:val="both"/>
        <w:rPr>
          <w:rFonts w:ascii="Verdana" w:hAnsi="Verdana"/>
          <w:bCs/>
          <w:sz w:val="18"/>
          <w:szCs w:val="18"/>
        </w:rPr>
      </w:pPr>
    </w:p>
    <w:p w14:paraId="17C0C0FC" w14:textId="63CA389D" w:rsidR="00A433E7" w:rsidRPr="00EB456E" w:rsidRDefault="00A433E7" w:rsidP="006228BD">
      <w:pPr>
        <w:autoSpaceDE w:val="0"/>
        <w:autoSpaceDN w:val="0"/>
        <w:adjustRightInd w:val="0"/>
        <w:spacing w:line="276" w:lineRule="auto"/>
        <w:jc w:val="both"/>
        <w:rPr>
          <w:rFonts w:ascii="Verdana" w:hAnsi="Verdana"/>
          <w:bCs/>
          <w:sz w:val="18"/>
          <w:szCs w:val="18"/>
        </w:rPr>
      </w:pPr>
      <w:r w:rsidRPr="00EB456E">
        <w:rPr>
          <w:rFonts w:ascii="Verdana" w:hAnsi="Verdana"/>
          <w:bCs/>
          <w:sz w:val="18"/>
          <w:szCs w:val="18"/>
        </w:rPr>
        <w:lastRenderedPageBreak/>
        <w:t>* Projekt wykonawczy (w tym opracowania kosztorysowe) powinien uwzględniać podział całego zakresu wykonawczego na części w taki sposób, by umożliwić realizację prac na wyodrębnionych zakresach obejmujących „skończone” elementy, pozwalające Zamawiającemu na wykonanie całości prac budowlanych w niezależnych częściach.</w:t>
      </w:r>
    </w:p>
    <w:p w14:paraId="2FECBE4A" w14:textId="77777777" w:rsidR="00DF17C6" w:rsidRPr="00EB456E" w:rsidRDefault="00DF17C6" w:rsidP="00462ADE">
      <w:pPr>
        <w:widowControl w:val="0"/>
        <w:autoSpaceDE w:val="0"/>
        <w:autoSpaceDN w:val="0"/>
        <w:adjustRightInd w:val="0"/>
        <w:spacing w:line="276" w:lineRule="auto"/>
        <w:jc w:val="both"/>
        <w:rPr>
          <w:rFonts w:ascii="Verdana" w:hAnsi="Verdana" w:cs="MS Reference Sans Serif"/>
          <w:bCs/>
          <w:iCs/>
          <w:color w:val="000000"/>
          <w:sz w:val="18"/>
          <w:szCs w:val="18"/>
        </w:rPr>
      </w:pPr>
    </w:p>
    <w:p w14:paraId="284CF334" w14:textId="77777777" w:rsidR="00CA7ED5" w:rsidRPr="00EB456E" w:rsidRDefault="00DF17C6" w:rsidP="009C1C2A">
      <w:pPr>
        <w:pStyle w:val="Akapitzlist"/>
        <w:numPr>
          <w:ilvl w:val="0"/>
          <w:numId w:val="37"/>
        </w:numPr>
        <w:spacing w:after="0" w:line="276" w:lineRule="auto"/>
        <w:jc w:val="both"/>
        <w:rPr>
          <w:rFonts w:ascii="Verdana" w:hAnsi="Verdana" w:cs="MS Reference Sans Serif"/>
          <w:bCs/>
          <w:iCs/>
          <w:color w:val="000000"/>
          <w:sz w:val="18"/>
          <w:szCs w:val="18"/>
        </w:rPr>
      </w:pPr>
      <w:r w:rsidRPr="00EB456E">
        <w:rPr>
          <w:rFonts w:ascii="Verdana" w:hAnsi="Verdana" w:cs="MS Reference Sans Serif"/>
          <w:bCs/>
          <w:iCs/>
          <w:color w:val="000000"/>
          <w:sz w:val="18"/>
          <w:szCs w:val="18"/>
        </w:rPr>
        <w:t>Powyższe opracowania należy wykonać zgodnie z:</w:t>
      </w:r>
    </w:p>
    <w:p w14:paraId="2B1ACEF5" w14:textId="77777777" w:rsidR="00B129BA" w:rsidRPr="00EB456E" w:rsidRDefault="00A433E7" w:rsidP="009C1C2A">
      <w:pPr>
        <w:pStyle w:val="Akapitzlist"/>
        <w:numPr>
          <w:ilvl w:val="1"/>
          <w:numId w:val="37"/>
        </w:numPr>
        <w:spacing w:after="0" w:line="276" w:lineRule="auto"/>
        <w:jc w:val="both"/>
        <w:rPr>
          <w:rFonts w:ascii="Verdana" w:hAnsi="Verdana" w:cs="MS Reference Sans Serif"/>
          <w:bCs/>
          <w:iCs/>
          <w:color w:val="000000"/>
          <w:sz w:val="18"/>
          <w:szCs w:val="18"/>
        </w:rPr>
      </w:pPr>
      <w:r w:rsidRPr="00EB456E">
        <w:rPr>
          <w:rFonts w:ascii="Verdana" w:hAnsi="Verdana"/>
          <w:sz w:val="18"/>
          <w:szCs w:val="18"/>
        </w:rPr>
        <w:t xml:space="preserve">Aktualnie obowiązującymi przepisami prawa i normami dotyczącymi realizacji przedmiotu umowy </w:t>
      </w:r>
      <w:r w:rsidR="00140A31" w:rsidRPr="00EB456E">
        <w:rPr>
          <w:rFonts w:ascii="Verdana" w:hAnsi="Verdana"/>
          <w:sz w:val="18"/>
          <w:szCs w:val="18"/>
        </w:rPr>
        <w:t>-</w:t>
      </w:r>
      <w:r w:rsidRPr="00EB456E">
        <w:rPr>
          <w:rFonts w:ascii="Verdana" w:hAnsi="Verdana"/>
          <w:sz w:val="18"/>
          <w:szCs w:val="18"/>
        </w:rPr>
        <w:t xml:space="preserve"> w szczególności</w:t>
      </w:r>
      <w:r w:rsidR="00140A31" w:rsidRPr="00EB456E">
        <w:rPr>
          <w:rFonts w:ascii="Verdana" w:hAnsi="Verdana"/>
          <w:sz w:val="18"/>
          <w:szCs w:val="18"/>
        </w:rPr>
        <w:t xml:space="preserve"> z</w:t>
      </w:r>
      <w:r w:rsidRPr="00EB456E">
        <w:rPr>
          <w:rFonts w:ascii="Verdana" w:hAnsi="Verdana"/>
          <w:sz w:val="18"/>
          <w:szCs w:val="18"/>
        </w:rPr>
        <w:t xml:space="preserve"> </w:t>
      </w:r>
      <w:r w:rsidR="00140A31" w:rsidRPr="00EB456E">
        <w:rPr>
          <w:rFonts w:ascii="Verdana" w:hAnsi="Verdana"/>
          <w:sz w:val="18"/>
          <w:szCs w:val="18"/>
        </w:rPr>
        <w:t xml:space="preserve">ustawami, rozporządzeniami i normami </w:t>
      </w:r>
      <w:r w:rsidR="00AC1689" w:rsidRPr="00EB456E">
        <w:rPr>
          <w:rFonts w:ascii="Verdana" w:hAnsi="Verdana"/>
          <w:sz w:val="18"/>
          <w:szCs w:val="18"/>
        </w:rPr>
        <w:t>wskazanymi przez Zamawiającego</w:t>
      </w:r>
      <w:r w:rsidR="00140A31" w:rsidRPr="00EB456E">
        <w:rPr>
          <w:rFonts w:ascii="Verdana" w:hAnsi="Verdana"/>
          <w:sz w:val="18"/>
          <w:szCs w:val="18"/>
        </w:rPr>
        <w:t xml:space="preserve"> w specyfikacji warunków zamówienia,</w:t>
      </w:r>
    </w:p>
    <w:p w14:paraId="3E826844" w14:textId="77777777" w:rsidR="00AC1689" w:rsidRPr="00EB456E" w:rsidRDefault="00140A31" w:rsidP="009C1C2A">
      <w:pPr>
        <w:pStyle w:val="Akapitzlist"/>
        <w:numPr>
          <w:ilvl w:val="1"/>
          <w:numId w:val="37"/>
        </w:numPr>
        <w:suppressAutoHyphens/>
        <w:spacing w:after="0" w:line="276" w:lineRule="auto"/>
        <w:jc w:val="both"/>
        <w:rPr>
          <w:rFonts w:ascii="Verdana" w:hAnsi="Verdana"/>
          <w:sz w:val="18"/>
          <w:szCs w:val="18"/>
        </w:rPr>
      </w:pPr>
      <w:r w:rsidRPr="00EB456E">
        <w:rPr>
          <w:rFonts w:ascii="Verdana" w:hAnsi="Verdana"/>
          <w:sz w:val="18"/>
          <w:szCs w:val="18"/>
        </w:rPr>
        <w:t>Wytycznymi określonymi przez Zamawiającego w specyfikacji warunków zamówienia</w:t>
      </w:r>
      <w:r w:rsidR="00AC1689" w:rsidRPr="00EB456E">
        <w:rPr>
          <w:rFonts w:ascii="Verdana" w:hAnsi="Verdana"/>
          <w:sz w:val="18"/>
          <w:szCs w:val="18"/>
        </w:rPr>
        <w:t>:</w:t>
      </w:r>
    </w:p>
    <w:p w14:paraId="2BE6DBAF" w14:textId="77777777" w:rsidR="00AC1689" w:rsidRPr="00EB456E" w:rsidRDefault="00AC1689" w:rsidP="009C1C2A">
      <w:pPr>
        <w:pStyle w:val="Akapitzlist"/>
        <w:numPr>
          <w:ilvl w:val="2"/>
          <w:numId w:val="37"/>
        </w:numPr>
        <w:suppressAutoHyphens/>
        <w:spacing w:after="0" w:line="276" w:lineRule="auto"/>
        <w:jc w:val="both"/>
        <w:rPr>
          <w:rFonts w:ascii="Verdana" w:hAnsi="Verdana"/>
          <w:sz w:val="18"/>
          <w:szCs w:val="18"/>
        </w:rPr>
      </w:pPr>
      <w:r w:rsidRPr="00EB456E">
        <w:rPr>
          <w:rFonts w:ascii="Verdana" w:hAnsi="Verdana"/>
          <w:sz w:val="18"/>
          <w:szCs w:val="18"/>
        </w:rPr>
        <w:t xml:space="preserve">w </w:t>
      </w:r>
      <w:r w:rsidR="00B129BA" w:rsidRPr="00EB456E">
        <w:rPr>
          <w:rFonts w:ascii="Verdana" w:hAnsi="Verdana"/>
          <w:sz w:val="18"/>
          <w:szCs w:val="18"/>
        </w:rPr>
        <w:t>zakresie nośników dla kosztorysów inwestorskich</w:t>
      </w:r>
      <w:r w:rsidRPr="00EB456E">
        <w:rPr>
          <w:rFonts w:ascii="Verdana" w:hAnsi="Verdana"/>
          <w:sz w:val="18"/>
          <w:szCs w:val="18"/>
        </w:rPr>
        <w:t xml:space="preserve">, </w:t>
      </w:r>
    </w:p>
    <w:p w14:paraId="5286A064" w14:textId="77777777" w:rsidR="00AC1689" w:rsidRPr="00EB456E" w:rsidRDefault="00AC1689" w:rsidP="009C1C2A">
      <w:pPr>
        <w:pStyle w:val="Akapitzlist"/>
        <w:numPr>
          <w:ilvl w:val="2"/>
          <w:numId w:val="37"/>
        </w:numPr>
        <w:suppressAutoHyphens/>
        <w:spacing w:after="0" w:line="276" w:lineRule="auto"/>
        <w:jc w:val="both"/>
        <w:rPr>
          <w:rFonts w:ascii="Verdana" w:hAnsi="Verdana"/>
          <w:sz w:val="18"/>
          <w:szCs w:val="18"/>
        </w:rPr>
      </w:pPr>
      <w:r w:rsidRPr="00EB456E">
        <w:rPr>
          <w:rFonts w:ascii="Verdana" w:hAnsi="Verdana"/>
          <w:sz w:val="18"/>
          <w:szCs w:val="18"/>
        </w:rPr>
        <w:t>zawartymi w aktualnym opracowaniu Środowiskowe Zasady Wyceny Prac Projektowych,</w:t>
      </w:r>
    </w:p>
    <w:p w14:paraId="11C3F1AD" w14:textId="77777777" w:rsidR="00B129BA" w:rsidRPr="00EB456E" w:rsidRDefault="00AC1689" w:rsidP="009C1C2A">
      <w:pPr>
        <w:pStyle w:val="Akapitzlist"/>
        <w:numPr>
          <w:ilvl w:val="2"/>
          <w:numId w:val="37"/>
        </w:numPr>
        <w:suppressAutoHyphens/>
        <w:spacing w:after="0" w:line="276" w:lineRule="auto"/>
        <w:jc w:val="both"/>
        <w:rPr>
          <w:rFonts w:ascii="Verdana" w:hAnsi="Verdana"/>
          <w:sz w:val="18"/>
          <w:szCs w:val="18"/>
        </w:rPr>
      </w:pPr>
      <w:r w:rsidRPr="00EB456E">
        <w:rPr>
          <w:rFonts w:ascii="Verdana" w:hAnsi="Verdana"/>
          <w:sz w:val="18"/>
          <w:szCs w:val="18"/>
        </w:rPr>
        <w:t xml:space="preserve">dotyczącymi </w:t>
      </w:r>
      <w:r w:rsidR="008B2903" w:rsidRPr="00EB456E">
        <w:rPr>
          <w:rFonts w:ascii="Verdana" w:hAnsi="Verdana"/>
          <w:sz w:val="18"/>
          <w:szCs w:val="18"/>
        </w:rPr>
        <w:t>rozwiązań</w:t>
      </w:r>
      <w:r w:rsidRPr="00EB456E">
        <w:rPr>
          <w:rFonts w:ascii="Verdana" w:hAnsi="Verdana"/>
          <w:sz w:val="18"/>
          <w:szCs w:val="18"/>
        </w:rPr>
        <w:t xml:space="preserve"> technicznych</w:t>
      </w:r>
      <w:r w:rsidR="008B2903" w:rsidRPr="00EB456E">
        <w:rPr>
          <w:rFonts w:ascii="Verdana" w:hAnsi="Verdana"/>
          <w:sz w:val="18"/>
          <w:szCs w:val="18"/>
        </w:rPr>
        <w:t>, które należy uwzględnić w projekcie</w:t>
      </w:r>
      <w:r w:rsidRPr="00EB456E">
        <w:rPr>
          <w:rFonts w:ascii="Verdana" w:hAnsi="Verdana"/>
          <w:sz w:val="18"/>
          <w:szCs w:val="18"/>
        </w:rPr>
        <w:t xml:space="preserve"> (np.  </w:t>
      </w:r>
      <w:r w:rsidR="008B2903" w:rsidRPr="00EB456E">
        <w:rPr>
          <w:rFonts w:ascii="Verdana" w:hAnsi="Verdana"/>
          <w:sz w:val="18"/>
          <w:szCs w:val="18"/>
        </w:rPr>
        <w:t>w zakresie dostępności budynków dla potrzeb osób niepełnosprawnych).</w:t>
      </w:r>
    </w:p>
    <w:p w14:paraId="251B290E" w14:textId="77777777" w:rsidR="00853C62" w:rsidRPr="00EB456E" w:rsidRDefault="00853C62" w:rsidP="009C1C2A">
      <w:pPr>
        <w:pStyle w:val="Akapitzlist"/>
        <w:numPr>
          <w:ilvl w:val="0"/>
          <w:numId w:val="37"/>
        </w:numPr>
        <w:suppressAutoHyphens/>
        <w:spacing w:after="0" w:line="276" w:lineRule="auto"/>
        <w:jc w:val="both"/>
        <w:rPr>
          <w:rFonts w:ascii="Verdana" w:hAnsi="Verdana"/>
          <w:sz w:val="18"/>
          <w:szCs w:val="18"/>
        </w:rPr>
      </w:pPr>
      <w:r w:rsidRPr="00EB456E">
        <w:rPr>
          <w:rFonts w:ascii="Verdana" w:hAnsi="Verdana"/>
          <w:sz w:val="18"/>
          <w:szCs w:val="18"/>
        </w:rPr>
        <w:t>W przypadku gdy w trakcie trwania niniejszej Umowy, zmianie ulegną akty prawne będące podstawą sporządzenia dokumentacji, Jednostka Projektowania jest obowiązana zapewnić zgodność dokumentacji z przepisami prawa obowiązującymi w dniu jej odbioru</w:t>
      </w:r>
      <w:r w:rsidR="008B2903" w:rsidRPr="00EB456E">
        <w:rPr>
          <w:rFonts w:ascii="Verdana" w:hAnsi="Verdana"/>
          <w:sz w:val="18"/>
          <w:szCs w:val="18"/>
        </w:rPr>
        <w:t xml:space="preserve"> przez Zamawiającego</w:t>
      </w:r>
      <w:r w:rsidRPr="00EB456E">
        <w:rPr>
          <w:rFonts w:ascii="Verdana" w:hAnsi="Verdana"/>
          <w:sz w:val="18"/>
          <w:szCs w:val="18"/>
        </w:rPr>
        <w:t xml:space="preserve">.  </w:t>
      </w:r>
    </w:p>
    <w:p w14:paraId="1E02C233" w14:textId="77777777" w:rsidR="005D6CD7" w:rsidRPr="00EB456E" w:rsidRDefault="005D6CD7" w:rsidP="009C1C2A">
      <w:pPr>
        <w:pStyle w:val="Akapitzlist"/>
        <w:numPr>
          <w:ilvl w:val="0"/>
          <w:numId w:val="37"/>
        </w:numPr>
        <w:suppressAutoHyphens/>
        <w:spacing w:after="0" w:line="276" w:lineRule="auto"/>
        <w:jc w:val="both"/>
        <w:rPr>
          <w:rFonts w:ascii="Verdana" w:hAnsi="Verdana"/>
          <w:sz w:val="18"/>
          <w:szCs w:val="18"/>
        </w:rPr>
      </w:pPr>
      <w:r w:rsidRPr="00EB456E">
        <w:rPr>
          <w:rFonts w:ascii="Verdana" w:hAnsi="Verdana"/>
          <w:sz w:val="18"/>
          <w:szCs w:val="18"/>
        </w:rPr>
        <w:t>Projekt wymaga stosownych uzgodnień z Zamawiającym reprezentowanym przez:</w:t>
      </w:r>
    </w:p>
    <w:p w14:paraId="6AE0D646" w14:textId="0E8B6147" w:rsidR="001412F2" w:rsidRPr="00EB456E" w:rsidRDefault="001412F2" w:rsidP="009C1C2A">
      <w:pPr>
        <w:pStyle w:val="Akapitzlist"/>
        <w:numPr>
          <w:ilvl w:val="1"/>
          <w:numId w:val="37"/>
        </w:numPr>
        <w:suppressAutoHyphens/>
        <w:spacing w:after="0" w:line="276" w:lineRule="auto"/>
        <w:jc w:val="both"/>
        <w:rPr>
          <w:rFonts w:ascii="Verdana" w:hAnsi="Verdana"/>
          <w:sz w:val="18"/>
          <w:szCs w:val="18"/>
        </w:rPr>
      </w:pPr>
      <w:r w:rsidRPr="00EB456E">
        <w:rPr>
          <w:rFonts w:ascii="Verdana" w:hAnsi="Verdana"/>
          <w:sz w:val="18"/>
          <w:szCs w:val="18"/>
        </w:rPr>
        <w:t>Użytkownik</w:t>
      </w:r>
      <w:r w:rsidR="004E74AA">
        <w:rPr>
          <w:rFonts w:ascii="Verdana" w:hAnsi="Verdana"/>
          <w:sz w:val="18"/>
          <w:szCs w:val="18"/>
        </w:rPr>
        <w:t>a budynku</w:t>
      </w:r>
      <w:r w:rsidRPr="00EB456E">
        <w:rPr>
          <w:rFonts w:ascii="Verdana" w:hAnsi="Verdana"/>
          <w:sz w:val="18"/>
          <w:szCs w:val="18"/>
        </w:rPr>
        <w:t>,</w:t>
      </w:r>
    </w:p>
    <w:p w14:paraId="4E891AAA" w14:textId="77777777" w:rsidR="001412F2" w:rsidRPr="00EB456E" w:rsidRDefault="001412F2" w:rsidP="009C1C2A">
      <w:pPr>
        <w:pStyle w:val="Akapitzlist"/>
        <w:numPr>
          <w:ilvl w:val="1"/>
          <w:numId w:val="37"/>
        </w:numPr>
        <w:suppressAutoHyphens/>
        <w:spacing w:after="0" w:line="276" w:lineRule="auto"/>
        <w:jc w:val="both"/>
        <w:rPr>
          <w:rFonts w:ascii="Verdana" w:hAnsi="Verdana"/>
          <w:sz w:val="18"/>
          <w:szCs w:val="18"/>
        </w:rPr>
      </w:pPr>
      <w:r w:rsidRPr="00EB456E">
        <w:rPr>
          <w:rFonts w:ascii="Verdana" w:hAnsi="Verdana"/>
          <w:sz w:val="18"/>
          <w:szCs w:val="18"/>
        </w:rPr>
        <w:t xml:space="preserve">Przedstawicieli służb technicznych Uczelni, </w:t>
      </w:r>
    </w:p>
    <w:p w14:paraId="7CD0C080" w14:textId="77777777" w:rsidR="001412F2" w:rsidRPr="00EB456E" w:rsidRDefault="001412F2" w:rsidP="009C1C2A">
      <w:pPr>
        <w:pStyle w:val="Akapitzlist"/>
        <w:numPr>
          <w:ilvl w:val="1"/>
          <w:numId w:val="37"/>
        </w:numPr>
        <w:suppressAutoHyphens/>
        <w:spacing w:after="0" w:line="276" w:lineRule="auto"/>
        <w:jc w:val="both"/>
        <w:rPr>
          <w:rFonts w:ascii="Verdana" w:hAnsi="Verdana"/>
          <w:sz w:val="18"/>
          <w:szCs w:val="18"/>
        </w:rPr>
      </w:pPr>
      <w:r w:rsidRPr="00EB456E">
        <w:rPr>
          <w:rFonts w:ascii="Verdana" w:hAnsi="Verdana"/>
          <w:sz w:val="18"/>
          <w:szCs w:val="18"/>
        </w:rPr>
        <w:t>Sekcję Bezpieczeństwa i Higieny Pracy,</w:t>
      </w:r>
    </w:p>
    <w:p w14:paraId="6F75D90C" w14:textId="77777777" w:rsidR="001412F2" w:rsidRPr="00EB456E" w:rsidRDefault="001412F2" w:rsidP="009C1C2A">
      <w:pPr>
        <w:pStyle w:val="Akapitzlist"/>
        <w:numPr>
          <w:ilvl w:val="1"/>
          <w:numId w:val="37"/>
        </w:numPr>
        <w:suppressAutoHyphens/>
        <w:spacing w:after="0" w:line="276" w:lineRule="auto"/>
        <w:jc w:val="both"/>
        <w:rPr>
          <w:rFonts w:ascii="Verdana" w:hAnsi="Verdana"/>
          <w:sz w:val="18"/>
          <w:szCs w:val="18"/>
        </w:rPr>
      </w:pPr>
      <w:r w:rsidRPr="00EB456E">
        <w:rPr>
          <w:rFonts w:ascii="Verdana" w:hAnsi="Verdana"/>
          <w:sz w:val="18"/>
          <w:szCs w:val="18"/>
        </w:rPr>
        <w:t>Biuro ds. Osób Niepełnosprawnych,</w:t>
      </w:r>
    </w:p>
    <w:p w14:paraId="17148697" w14:textId="77777777" w:rsidR="00737F1D" w:rsidRPr="00EB456E" w:rsidRDefault="005D6CD7" w:rsidP="009C1C2A">
      <w:pPr>
        <w:pStyle w:val="Akapitzlist"/>
        <w:numPr>
          <w:ilvl w:val="0"/>
          <w:numId w:val="37"/>
        </w:numPr>
        <w:spacing w:after="0" w:line="276" w:lineRule="auto"/>
        <w:jc w:val="both"/>
        <w:rPr>
          <w:rFonts w:ascii="Verdana" w:hAnsi="Verdana"/>
          <w:sz w:val="18"/>
          <w:szCs w:val="18"/>
        </w:rPr>
      </w:pPr>
      <w:r w:rsidRPr="00EB456E">
        <w:rPr>
          <w:rFonts w:ascii="Verdana" w:hAnsi="Verdana"/>
          <w:sz w:val="18"/>
          <w:szCs w:val="18"/>
        </w:rPr>
        <w:t xml:space="preserve">W przypadku gdy jest to wymagane obowiązującymi przepisami prawa lub warunkami technicznymi Jednostka Projektowania winna uzgodnić dokumentację techniczną z </w:t>
      </w:r>
      <w:r w:rsidR="00737F1D" w:rsidRPr="00EB456E">
        <w:rPr>
          <w:rFonts w:ascii="Verdana" w:hAnsi="Verdana"/>
          <w:sz w:val="18"/>
          <w:szCs w:val="18"/>
        </w:rPr>
        <w:t>dostawcami mediów i </w:t>
      </w:r>
      <w:r w:rsidRPr="00EB456E">
        <w:rPr>
          <w:rFonts w:ascii="Verdana" w:hAnsi="Verdana"/>
          <w:sz w:val="18"/>
          <w:szCs w:val="18"/>
        </w:rPr>
        <w:t xml:space="preserve">organami administracji publicznej oraz uzyskać wszelkie </w:t>
      </w:r>
      <w:r w:rsidR="00737F1D" w:rsidRPr="00EB456E">
        <w:rPr>
          <w:rFonts w:ascii="Verdana" w:hAnsi="Verdana"/>
          <w:sz w:val="18"/>
          <w:szCs w:val="18"/>
        </w:rPr>
        <w:t>decyzje, opinie, uzgodnienia</w:t>
      </w:r>
      <w:r w:rsidR="00B65258" w:rsidRPr="00EB456E">
        <w:rPr>
          <w:rFonts w:ascii="Verdana" w:hAnsi="Verdana"/>
          <w:sz w:val="18"/>
          <w:szCs w:val="18"/>
        </w:rPr>
        <w:t xml:space="preserve"> (w tym uzgodnienia z rzeczoznawcami ds. </w:t>
      </w:r>
      <w:r w:rsidR="00B65258" w:rsidRPr="00EB456E">
        <w:rPr>
          <w:rFonts w:ascii="Verdana" w:hAnsi="Verdana" w:cs="Arial"/>
          <w:sz w:val="18"/>
          <w:szCs w:val="18"/>
        </w:rPr>
        <w:t>przeciwpożarowych, sanitarnohigienicznych</w:t>
      </w:r>
      <w:r w:rsidR="00E701B0" w:rsidRPr="00EB456E">
        <w:rPr>
          <w:rFonts w:ascii="Verdana" w:hAnsi="Verdana"/>
          <w:sz w:val="18"/>
          <w:szCs w:val="18"/>
        </w:rPr>
        <w:t xml:space="preserve">, </w:t>
      </w:r>
      <w:r w:rsidR="00B65258" w:rsidRPr="00EB456E">
        <w:rPr>
          <w:rFonts w:ascii="Verdana" w:hAnsi="Verdana" w:cs="Arial"/>
          <w:sz w:val="18"/>
          <w:szCs w:val="18"/>
        </w:rPr>
        <w:t>BHP</w:t>
      </w:r>
      <w:r w:rsidR="008A3961" w:rsidRPr="00EB456E">
        <w:rPr>
          <w:rFonts w:ascii="Verdana" w:hAnsi="Verdana" w:cs="Arial"/>
          <w:sz w:val="18"/>
          <w:szCs w:val="18"/>
        </w:rPr>
        <w:t xml:space="preserve">, </w:t>
      </w:r>
      <w:r w:rsidR="00A433E7" w:rsidRPr="00EB456E">
        <w:rPr>
          <w:rFonts w:ascii="Verdana" w:hAnsi="Verdana" w:cs="Arial"/>
          <w:sz w:val="18"/>
          <w:szCs w:val="18"/>
        </w:rPr>
        <w:t>Urzędem Dozoru Technicznego</w:t>
      </w:r>
      <w:r w:rsidR="00E701B0" w:rsidRPr="00EB456E">
        <w:rPr>
          <w:rFonts w:ascii="Verdana" w:hAnsi="Verdana" w:cs="Arial"/>
          <w:sz w:val="18"/>
          <w:szCs w:val="18"/>
        </w:rPr>
        <w:t>)</w:t>
      </w:r>
      <w:r w:rsidR="00B65258" w:rsidRPr="00EB456E">
        <w:rPr>
          <w:rFonts w:ascii="Verdana" w:hAnsi="Verdana"/>
          <w:sz w:val="18"/>
          <w:szCs w:val="18"/>
        </w:rPr>
        <w:t xml:space="preserve"> </w:t>
      </w:r>
      <w:r w:rsidR="00737F1D" w:rsidRPr="00EB456E">
        <w:rPr>
          <w:rFonts w:ascii="Verdana" w:hAnsi="Verdana"/>
          <w:sz w:val="18"/>
          <w:szCs w:val="18"/>
        </w:rPr>
        <w:t>postanowienia (odstępstwa) niezbędne do uzyskania decyzji pozwolenia na budowę.</w:t>
      </w:r>
      <w:r w:rsidR="007E2FDB" w:rsidRPr="00EB456E">
        <w:rPr>
          <w:rFonts w:ascii="Verdana" w:hAnsi="Verdana"/>
          <w:sz w:val="18"/>
          <w:szCs w:val="18"/>
        </w:rPr>
        <w:t xml:space="preserve"> </w:t>
      </w:r>
    </w:p>
    <w:p w14:paraId="097C119F" w14:textId="77777777" w:rsidR="00853C62" w:rsidRPr="00EB456E" w:rsidRDefault="00986DB1" w:rsidP="009C1C2A">
      <w:pPr>
        <w:pStyle w:val="Akapitzlist"/>
        <w:numPr>
          <w:ilvl w:val="0"/>
          <w:numId w:val="37"/>
        </w:numPr>
        <w:suppressAutoHyphens/>
        <w:spacing w:after="0" w:line="276" w:lineRule="auto"/>
        <w:jc w:val="both"/>
        <w:rPr>
          <w:rFonts w:ascii="Verdana" w:hAnsi="Verdana"/>
          <w:sz w:val="18"/>
          <w:szCs w:val="18"/>
        </w:rPr>
      </w:pPr>
      <w:r w:rsidRPr="00EB456E">
        <w:rPr>
          <w:rFonts w:ascii="Verdana" w:hAnsi="Verdana"/>
          <w:sz w:val="18"/>
          <w:szCs w:val="18"/>
        </w:rPr>
        <w:t xml:space="preserve">Jednostka Projektowania zobowiązuje się do zorganizowania oraz pokrycia kosztów </w:t>
      </w:r>
      <w:r w:rsidR="004A29AD" w:rsidRPr="00EB456E">
        <w:rPr>
          <w:rFonts w:ascii="Verdana" w:hAnsi="Verdana"/>
          <w:sz w:val="18"/>
          <w:szCs w:val="18"/>
        </w:rPr>
        <w:t xml:space="preserve">dodatkowych </w:t>
      </w:r>
      <w:r w:rsidRPr="00EB456E">
        <w:rPr>
          <w:rFonts w:ascii="Verdana" w:hAnsi="Verdana"/>
          <w:sz w:val="18"/>
          <w:szCs w:val="18"/>
        </w:rPr>
        <w:t xml:space="preserve">badań i </w:t>
      </w:r>
      <w:r w:rsidR="004A29AD" w:rsidRPr="00EB456E">
        <w:rPr>
          <w:rFonts w:ascii="Verdana" w:hAnsi="Verdana"/>
          <w:sz w:val="18"/>
          <w:szCs w:val="18"/>
        </w:rPr>
        <w:t xml:space="preserve">pomiarów (np. pomiary geodezyjne, odkrywki konstrukcji, badanie zbrojenia, badania geotechniczne) </w:t>
      </w:r>
      <w:r w:rsidRPr="00EB456E">
        <w:rPr>
          <w:rFonts w:ascii="Verdana" w:hAnsi="Verdana"/>
          <w:sz w:val="18"/>
          <w:szCs w:val="18"/>
        </w:rPr>
        <w:t>jeżeli są one wymagane do prawidłowego wykonania prac projektowych.</w:t>
      </w:r>
    </w:p>
    <w:p w14:paraId="77BCAE2A" w14:textId="77777777" w:rsidR="00767E71" w:rsidRPr="00EB456E" w:rsidRDefault="00986DB1" w:rsidP="009C1C2A">
      <w:pPr>
        <w:pStyle w:val="Akapitzlist"/>
        <w:numPr>
          <w:ilvl w:val="0"/>
          <w:numId w:val="37"/>
        </w:numPr>
        <w:spacing w:after="0" w:line="276" w:lineRule="auto"/>
        <w:jc w:val="both"/>
        <w:rPr>
          <w:rFonts w:ascii="Verdana" w:hAnsi="Verdana"/>
          <w:sz w:val="18"/>
          <w:szCs w:val="18"/>
        </w:rPr>
      </w:pPr>
      <w:r w:rsidRPr="00EB456E">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1C72844F" w14:textId="77777777" w:rsidR="002F72F2" w:rsidRPr="00EB456E" w:rsidRDefault="00986DB1" w:rsidP="009C1C2A">
      <w:pPr>
        <w:pStyle w:val="Akapitzlist"/>
        <w:numPr>
          <w:ilvl w:val="0"/>
          <w:numId w:val="37"/>
        </w:numPr>
        <w:spacing w:after="0" w:line="276" w:lineRule="auto"/>
        <w:jc w:val="both"/>
        <w:rPr>
          <w:rFonts w:ascii="Verdana" w:hAnsi="Verdana"/>
          <w:sz w:val="18"/>
          <w:szCs w:val="18"/>
        </w:rPr>
      </w:pPr>
      <w:r w:rsidRPr="00EB456E">
        <w:rPr>
          <w:rFonts w:ascii="Verdana" w:hAnsi="Verdana" w:cs="Arial"/>
          <w:sz w:val="18"/>
          <w:szCs w:val="18"/>
        </w:rPr>
        <w:t>Jednostka Projektowania</w:t>
      </w:r>
      <w:r w:rsidR="00C6500A" w:rsidRPr="00EB456E">
        <w:rPr>
          <w:rFonts w:ascii="Verdana" w:hAnsi="Verdana" w:cs="Arial"/>
          <w:sz w:val="18"/>
          <w:szCs w:val="18"/>
        </w:rPr>
        <w:t xml:space="preserve"> zobowiązuje się do udziału uprawnionych, kompetentnych przedstawicieli Jednostki Projektowania we wszystkich posiedzeniach </w:t>
      </w:r>
      <w:r w:rsidR="00767E71" w:rsidRPr="00EB456E">
        <w:rPr>
          <w:rFonts w:ascii="Verdana" w:hAnsi="Verdana" w:cs="Arial"/>
          <w:sz w:val="18"/>
          <w:szCs w:val="18"/>
        </w:rPr>
        <w:t xml:space="preserve">technicznych </w:t>
      </w:r>
      <w:r w:rsidR="00C6500A" w:rsidRPr="00EB456E">
        <w:rPr>
          <w:rFonts w:ascii="Verdana" w:hAnsi="Verdana" w:cs="Arial"/>
          <w:sz w:val="18"/>
          <w:szCs w:val="18"/>
        </w:rPr>
        <w:t>zwoływanych przez Zamawiającego w jego siedzibie przez okres realizacji</w:t>
      </w:r>
      <w:r w:rsidR="00767E71" w:rsidRPr="00EB456E">
        <w:rPr>
          <w:rFonts w:ascii="Verdana" w:hAnsi="Verdana" w:cs="Arial"/>
          <w:sz w:val="18"/>
          <w:szCs w:val="18"/>
        </w:rPr>
        <w:t xml:space="preserve"> przedmiotu Umowy</w:t>
      </w:r>
      <w:r w:rsidR="00C6500A" w:rsidRPr="00EB456E">
        <w:rPr>
          <w:rFonts w:ascii="Verdana" w:hAnsi="Verdana" w:cs="Arial"/>
          <w:sz w:val="18"/>
          <w:szCs w:val="18"/>
        </w:rPr>
        <w:t xml:space="preserve">. Posiedzenia </w:t>
      </w:r>
      <w:r w:rsidR="00767E71" w:rsidRPr="00EB456E">
        <w:rPr>
          <w:rFonts w:ascii="Verdana" w:hAnsi="Verdana" w:cs="Arial"/>
          <w:sz w:val="18"/>
          <w:szCs w:val="18"/>
        </w:rPr>
        <w:t>techniczne</w:t>
      </w:r>
      <w:r w:rsidR="00C6500A" w:rsidRPr="00EB456E">
        <w:rPr>
          <w:rFonts w:ascii="Verdana" w:hAnsi="Verdana" w:cs="Arial"/>
          <w:sz w:val="18"/>
          <w:szCs w:val="18"/>
        </w:rPr>
        <w:t xml:space="preserve"> odbywać się będą w terminach ustalanych w trybie roboczym</w:t>
      </w:r>
      <w:r w:rsidR="005B219A" w:rsidRPr="00EB456E">
        <w:rPr>
          <w:rFonts w:ascii="Verdana" w:hAnsi="Verdana" w:cs="Arial"/>
          <w:sz w:val="18"/>
          <w:szCs w:val="18"/>
        </w:rPr>
        <w:t>.</w:t>
      </w:r>
    </w:p>
    <w:bookmarkEnd w:id="0"/>
    <w:p w14:paraId="704A98B2" w14:textId="77777777" w:rsidR="00EC2B60" w:rsidRPr="00EB456E" w:rsidRDefault="00EC2B60" w:rsidP="006228BD">
      <w:pPr>
        <w:pStyle w:val="Akapitzlist"/>
        <w:spacing w:after="0" w:line="276" w:lineRule="auto"/>
        <w:ind w:left="567"/>
        <w:jc w:val="both"/>
        <w:rPr>
          <w:rFonts w:ascii="Verdana" w:hAnsi="Verdana"/>
          <w:sz w:val="18"/>
          <w:szCs w:val="18"/>
        </w:rPr>
      </w:pPr>
    </w:p>
    <w:p w14:paraId="78D0E83C" w14:textId="77777777" w:rsidR="0028420E" w:rsidRPr="00EB456E" w:rsidRDefault="00591D92" w:rsidP="006228BD">
      <w:pPr>
        <w:tabs>
          <w:tab w:val="left" w:pos="1120"/>
        </w:tabs>
        <w:spacing w:line="276" w:lineRule="auto"/>
        <w:jc w:val="center"/>
        <w:rPr>
          <w:rFonts w:ascii="Verdana" w:hAnsi="Verdana"/>
          <w:bCs/>
          <w:sz w:val="18"/>
          <w:szCs w:val="18"/>
          <w:lang w:val="x-none" w:eastAsia="x-none"/>
        </w:rPr>
      </w:pPr>
      <w:r w:rsidRPr="00EB456E">
        <w:rPr>
          <w:rFonts w:ascii="Verdana" w:hAnsi="Verdana"/>
          <w:sz w:val="18"/>
          <w:szCs w:val="18"/>
          <w:lang w:val="x-none" w:eastAsia="x-none"/>
        </w:rPr>
        <w:t>§</w:t>
      </w:r>
      <w:r w:rsidR="0028420E" w:rsidRPr="00EB456E">
        <w:rPr>
          <w:rFonts w:ascii="Verdana" w:hAnsi="Verdana"/>
          <w:sz w:val="18"/>
          <w:szCs w:val="18"/>
          <w:lang w:val="x-none" w:eastAsia="x-none"/>
        </w:rPr>
        <w:t>4</w:t>
      </w:r>
    </w:p>
    <w:p w14:paraId="016A4481" w14:textId="77777777" w:rsidR="0028420E" w:rsidRPr="00EB456E" w:rsidRDefault="0028420E" w:rsidP="006228BD">
      <w:pPr>
        <w:pStyle w:val="Akapitzlist"/>
        <w:numPr>
          <w:ilvl w:val="0"/>
          <w:numId w:val="9"/>
        </w:numPr>
        <w:spacing w:after="0" w:line="276" w:lineRule="auto"/>
        <w:jc w:val="both"/>
        <w:rPr>
          <w:rFonts w:ascii="Verdana" w:hAnsi="Verdana"/>
          <w:sz w:val="18"/>
          <w:szCs w:val="18"/>
        </w:rPr>
      </w:pPr>
      <w:r w:rsidRPr="00EB456E">
        <w:rPr>
          <w:rFonts w:ascii="Verdana" w:hAnsi="Verdana"/>
          <w:sz w:val="18"/>
          <w:szCs w:val="18"/>
        </w:rPr>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64D2C255" w14:textId="253CE879" w:rsidR="00591D92" w:rsidRPr="00F24387" w:rsidRDefault="0028420E" w:rsidP="006228BD">
      <w:pPr>
        <w:pStyle w:val="Akapitzlist"/>
        <w:numPr>
          <w:ilvl w:val="1"/>
          <w:numId w:val="9"/>
        </w:numPr>
        <w:spacing w:after="0" w:line="276" w:lineRule="auto"/>
        <w:jc w:val="both"/>
        <w:rPr>
          <w:rFonts w:ascii="Verdana" w:hAnsi="Verdana"/>
          <w:sz w:val="18"/>
          <w:szCs w:val="18"/>
        </w:rPr>
      </w:pPr>
      <w:r w:rsidRPr="00EB456E">
        <w:rPr>
          <w:rFonts w:ascii="Verdana" w:hAnsi="Verdana"/>
          <w:sz w:val="18"/>
          <w:szCs w:val="18"/>
        </w:rPr>
        <w:t xml:space="preserve">Termin realizacji </w:t>
      </w:r>
      <w:r w:rsidR="00CF4EC3">
        <w:rPr>
          <w:rFonts w:ascii="Verdana" w:hAnsi="Verdana"/>
          <w:sz w:val="18"/>
          <w:szCs w:val="18"/>
        </w:rPr>
        <w:t>ETAPU</w:t>
      </w:r>
      <w:r w:rsidRPr="00EB456E">
        <w:rPr>
          <w:rFonts w:ascii="Verdana" w:hAnsi="Verdana"/>
          <w:sz w:val="18"/>
          <w:szCs w:val="18"/>
        </w:rPr>
        <w:t xml:space="preserve"> </w:t>
      </w:r>
      <w:r w:rsidR="00B844F6">
        <w:rPr>
          <w:rFonts w:ascii="Verdana" w:hAnsi="Verdana"/>
          <w:sz w:val="18"/>
          <w:szCs w:val="18"/>
        </w:rPr>
        <w:t>1</w:t>
      </w:r>
      <w:r w:rsidRPr="00EB456E">
        <w:rPr>
          <w:rFonts w:ascii="Verdana" w:hAnsi="Verdana"/>
          <w:sz w:val="18"/>
          <w:szCs w:val="18"/>
        </w:rPr>
        <w:t xml:space="preserve"> - </w:t>
      </w:r>
      <w:r w:rsidRPr="00F24387">
        <w:rPr>
          <w:rFonts w:ascii="Verdana" w:hAnsi="Verdana"/>
          <w:sz w:val="18"/>
          <w:szCs w:val="18"/>
        </w:rPr>
        <w:t xml:space="preserve">do </w:t>
      </w:r>
      <w:r w:rsidR="002711B1" w:rsidRPr="00F24387">
        <w:rPr>
          <w:rFonts w:ascii="Verdana" w:hAnsi="Verdana"/>
          <w:sz w:val="18"/>
          <w:szCs w:val="18"/>
        </w:rPr>
        <w:t>7</w:t>
      </w:r>
      <w:r w:rsidR="000B7EBE" w:rsidRPr="00F24387">
        <w:rPr>
          <w:rFonts w:ascii="Verdana" w:hAnsi="Verdana"/>
          <w:sz w:val="18"/>
          <w:szCs w:val="18"/>
        </w:rPr>
        <w:t xml:space="preserve"> miesięcy od</w:t>
      </w:r>
      <w:r w:rsidRPr="00F24387">
        <w:rPr>
          <w:rFonts w:ascii="Verdana" w:hAnsi="Verdana"/>
          <w:sz w:val="18"/>
          <w:szCs w:val="18"/>
        </w:rPr>
        <w:t xml:space="preserve"> daty </w:t>
      </w:r>
      <w:r w:rsidR="004E386A" w:rsidRPr="00F24387">
        <w:rPr>
          <w:rFonts w:ascii="Verdana" w:hAnsi="Verdana"/>
          <w:sz w:val="18"/>
          <w:szCs w:val="18"/>
        </w:rPr>
        <w:t>podpisania</w:t>
      </w:r>
      <w:r w:rsidRPr="00F24387">
        <w:rPr>
          <w:rFonts w:ascii="Verdana" w:hAnsi="Verdana"/>
          <w:sz w:val="18"/>
          <w:szCs w:val="18"/>
        </w:rPr>
        <w:t xml:space="preserve"> umowy</w:t>
      </w:r>
      <w:r w:rsidR="004E566F" w:rsidRPr="00F24387">
        <w:rPr>
          <w:rFonts w:ascii="Verdana" w:hAnsi="Verdana"/>
          <w:sz w:val="18"/>
          <w:szCs w:val="18"/>
        </w:rPr>
        <w:t xml:space="preserve"> tj</w:t>
      </w:r>
      <w:r w:rsidR="00784E2E" w:rsidRPr="00F24387">
        <w:rPr>
          <w:rFonts w:ascii="Verdana" w:hAnsi="Verdana"/>
          <w:sz w:val="18"/>
          <w:szCs w:val="18"/>
        </w:rPr>
        <w:t>.</w:t>
      </w:r>
      <w:r w:rsidR="004E566F" w:rsidRPr="00F24387">
        <w:rPr>
          <w:rFonts w:ascii="Verdana" w:hAnsi="Verdana"/>
          <w:sz w:val="18"/>
          <w:szCs w:val="18"/>
        </w:rPr>
        <w:t xml:space="preserve"> do dnia……………</w:t>
      </w:r>
    </w:p>
    <w:p w14:paraId="39545484" w14:textId="5913CE70" w:rsidR="000B7EBE" w:rsidRPr="00F24387" w:rsidRDefault="000B7EBE" w:rsidP="000B7EBE">
      <w:pPr>
        <w:pStyle w:val="Akapitzlist"/>
        <w:numPr>
          <w:ilvl w:val="1"/>
          <w:numId w:val="9"/>
        </w:numPr>
        <w:spacing w:after="0" w:line="276" w:lineRule="auto"/>
        <w:jc w:val="both"/>
        <w:rPr>
          <w:rFonts w:ascii="Verdana" w:hAnsi="Verdana"/>
          <w:sz w:val="18"/>
          <w:szCs w:val="18"/>
        </w:rPr>
      </w:pPr>
      <w:r w:rsidRPr="00F24387">
        <w:rPr>
          <w:rFonts w:ascii="Verdana" w:hAnsi="Verdana"/>
          <w:sz w:val="18"/>
          <w:szCs w:val="18"/>
        </w:rPr>
        <w:t xml:space="preserve">Termin realizacji </w:t>
      </w:r>
      <w:r w:rsidR="00CF4EC3" w:rsidRPr="00F24387">
        <w:rPr>
          <w:rFonts w:ascii="Verdana" w:hAnsi="Verdana"/>
          <w:sz w:val="18"/>
          <w:szCs w:val="18"/>
        </w:rPr>
        <w:t>ETAPU</w:t>
      </w:r>
      <w:r w:rsidRPr="00F24387">
        <w:rPr>
          <w:rFonts w:ascii="Verdana" w:hAnsi="Verdana"/>
          <w:sz w:val="18"/>
          <w:szCs w:val="18"/>
        </w:rPr>
        <w:t xml:space="preserve"> </w:t>
      </w:r>
      <w:r w:rsidR="00B844F6" w:rsidRPr="00F24387">
        <w:rPr>
          <w:rFonts w:ascii="Verdana" w:hAnsi="Verdana"/>
          <w:sz w:val="18"/>
          <w:szCs w:val="18"/>
        </w:rPr>
        <w:t>2</w:t>
      </w:r>
      <w:r w:rsidRPr="00F24387">
        <w:rPr>
          <w:rFonts w:ascii="Verdana" w:hAnsi="Verdana"/>
          <w:sz w:val="18"/>
          <w:szCs w:val="18"/>
        </w:rPr>
        <w:t xml:space="preserve"> - do </w:t>
      </w:r>
      <w:r w:rsidR="002711B1" w:rsidRPr="00F24387">
        <w:rPr>
          <w:rFonts w:ascii="Verdana" w:hAnsi="Verdana"/>
          <w:sz w:val="18"/>
          <w:szCs w:val="18"/>
        </w:rPr>
        <w:t>8</w:t>
      </w:r>
      <w:r w:rsidRPr="00F24387">
        <w:rPr>
          <w:rFonts w:ascii="Verdana" w:hAnsi="Verdana"/>
          <w:sz w:val="18"/>
          <w:szCs w:val="18"/>
        </w:rPr>
        <w:t xml:space="preserve"> miesięcy od daty podpisania umowy tj. do dnia……………</w:t>
      </w:r>
    </w:p>
    <w:p w14:paraId="04761CF0" w14:textId="1E654FC4" w:rsidR="00591D92" w:rsidRPr="00EB456E" w:rsidRDefault="0028420E" w:rsidP="006228BD">
      <w:pPr>
        <w:pStyle w:val="Akapitzlist"/>
        <w:numPr>
          <w:ilvl w:val="1"/>
          <w:numId w:val="9"/>
        </w:numPr>
        <w:spacing w:after="0" w:line="276" w:lineRule="auto"/>
        <w:jc w:val="both"/>
        <w:rPr>
          <w:rFonts w:ascii="Verdana" w:hAnsi="Verdana"/>
          <w:sz w:val="18"/>
          <w:szCs w:val="18"/>
        </w:rPr>
      </w:pPr>
      <w:r w:rsidRPr="00F24387">
        <w:rPr>
          <w:rFonts w:ascii="Verdana" w:hAnsi="Verdana"/>
          <w:sz w:val="18"/>
          <w:szCs w:val="18"/>
        </w:rPr>
        <w:t xml:space="preserve">Termin realizacji </w:t>
      </w:r>
      <w:r w:rsidR="00CF4EC3" w:rsidRPr="00F24387">
        <w:rPr>
          <w:rFonts w:ascii="Verdana" w:hAnsi="Verdana"/>
          <w:sz w:val="18"/>
          <w:szCs w:val="18"/>
        </w:rPr>
        <w:t>ETAPU</w:t>
      </w:r>
      <w:r w:rsidRPr="00F24387">
        <w:rPr>
          <w:rFonts w:ascii="Verdana" w:hAnsi="Verdana"/>
          <w:sz w:val="18"/>
          <w:szCs w:val="18"/>
        </w:rPr>
        <w:t xml:space="preserve"> </w:t>
      </w:r>
      <w:r w:rsidR="00B844F6" w:rsidRPr="00F24387">
        <w:rPr>
          <w:rFonts w:ascii="Verdana" w:hAnsi="Verdana"/>
          <w:sz w:val="18"/>
          <w:szCs w:val="18"/>
        </w:rPr>
        <w:t>3</w:t>
      </w:r>
      <w:r w:rsidRPr="00F24387">
        <w:rPr>
          <w:rFonts w:ascii="Verdana" w:hAnsi="Verdana"/>
          <w:sz w:val="18"/>
          <w:szCs w:val="18"/>
        </w:rPr>
        <w:t xml:space="preserve"> </w:t>
      </w:r>
      <w:r w:rsidR="00EC2B60" w:rsidRPr="00F24387">
        <w:rPr>
          <w:rFonts w:ascii="Verdana" w:hAnsi="Verdana"/>
          <w:sz w:val="18"/>
          <w:szCs w:val="18"/>
        </w:rPr>
        <w:t>-</w:t>
      </w:r>
      <w:r w:rsidRPr="00F24387">
        <w:rPr>
          <w:rFonts w:ascii="Verdana" w:hAnsi="Verdana"/>
          <w:sz w:val="18"/>
          <w:szCs w:val="18"/>
        </w:rPr>
        <w:t xml:space="preserve"> do </w:t>
      </w:r>
      <w:r w:rsidR="00F0717B" w:rsidRPr="00F24387">
        <w:rPr>
          <w:rFonts w:ascii="Verdana" w:hAnsi="Verdana"/>
          <w:sz w:val="18"/>
          <w:szCs w:val="18"/>
        </w:rPr>
        <w:t>1</w:t>
      </w:r>
      <w:r w:rsidR="002711B1" w:rsidRPr="00F24387">
        <w:rPr>
          <w:rFonts w:ascii="Verdana" w:hAnsi="Verdana"/>
          <w:sz w:val="18"/>
          <w:szCs w:val="18"/>
        </w:rPr>
        <w:t>2</w:t>
      </w:r>
      <w:r w:rsidR="00F0717B" w:rsidRPr="00F24387">
        <w:rPr>
          <w:rFonts w:ascii="Verdana" w:hAnsi="Verdana"/>
          <w:sz w:val="18"/>
          <w:szCs w:val="18"/>
        </w:rPr>
        <w:t xml:space="preserve"> miesięcy</w:t>
      </w:r>
      <w:r w:rsidRPr="00F24387">
        <w:rPr>
          <w:rFonts w:ascii="Verdana" w:hAnsi="Verdana"/>
          <w:sz w:val="18"/>
          <w:szCs w:val="18"/>
        </w:rPr>
        <w:t xml:space="preserve"> </w:t>
      </w:r>
      <w:r w:rsidRPr="00EB456E">
        <w:rPr>
          <w:rFonts w:ascii="Verdana" w:hAnsi="Verdana"/>
          <w:sz w:val="18"/>
          <w:szCs w:val="18"/>
        </w:rPr>
        <w:t xml:space="preserve">od daty </w:t>
      </w:r>
      <w:r w:rsidR="004E386A" w:rsidRPr="00EB456E">
        <w:rPr>
          <w:rFonts w:ascii="Verdana" w:hAnsi="Verdana"/>
          <w:sz w:val="18"/>
          <w:szCs w:val="18"/>
        </w:rPr>
        <w:t>podpisania</w:t>
      </w:r>
      <w:r w:rsidR="00465F55" w:rsidRPr="00EB456E">
        <w:rPr>
          <w:rFonts w:ascii="Verdana" w:hAnsi="Verdana"/>
          <w:sz w:val="18"/>
          <w:szCs w:val="18"/>
        </w:rPr>
        <w:t xml:space="preserve"> </w:t>
      </w:r>
      <w:r w:rsidRPr="00EB456E">
        <w:rPr>
          <w:rFonts w:ascii="Verdana" w:hAnsi="Verdana"/>
          <w:sz w:val="18"/>
          <w:szCs w:val="18"/>
        </w:rPr>
        <w:t>umowy</w:t>
      </w:r>
      <w:r w:rsidR="004E566F" w:rsidRPr="00EB456E">
        <w:rPr>
          <w:rFonts w:ascii="Verdana" w:hAnsi="Verdana"/>
          <w:sz w:val="18"/>
          <w:szCs w:val="18"/>
        </w:rPr>
        <w:t xml:space="preserve"> tj. do dnia……………</w:t>
      </w:r>
    </w:p>
    <w:p w14:paraId="4240CAE6" w14:textId="77777777" w:rsidR="0028420E" w:rsidRPr="00EB456E" w:rsidRDefault="007A6D6A" w:rsidP="006228BD">
      <w:pPr>
        <w:pStyle w:val="Akapitzlist"/>
        <w:numPr>
          <w:ilvl w:val="0"/>
          <w:numId w:val="9"/>
        </w:numPr>
        <w:spacing w:after="0" w:line="276" w:lineRule="auto"/>
        <w:jc w:val="both"/>
        <w:rPr>
          <w:rFonts w:ascii="Verdana" w:hAnsi="Verdana"/>
          <w:b/>
          <w:sz w:val="18"/>
          <w:szCs w:val="18"/>
        </w:rPr>
      </w:pPr>
      <w:r w:rsidRPr="00EB456E">
        <w:rPr>
          <w:rFonts w:ascii="Verdana" w:hAnsi="Verdana"/>
          <w:sz w:val="18"/>
          <w:szCs w:val="18"/>
        </w:rPr>
        <w:t>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EB456E">
        <w:rPr>
          <w:rFonts w:ascii="Verdana" w:hAnsi="Verdana"/>
          <w:sz w:val="18"/>
          <w:szCs w:val="18"/>
        </w:rPr>
        <w:t>.</w:t>
      </w:r>
      <w:r w:rsidR="0028420E" w:rsidRPr="00EB456E">
        <w:rPr>
          <w:rFonts w:ascii="Verdana" w:hAnsi="Verdana" w:cs="MS Reference Sans Serif"/>
          <w:sz w:val="18"/>
          <w:szCs w:val="18"/>
        </w:rPr>
        <w:t xml:space="preserve"> </w:t>
      </w:r>
    </w:p>
    <w:p w14:paraId="4AB4BDBC" w14:textId="77777777" w:rsidR="0028420E" w:rsidRPr="00EB456E" w:rsidRDefault="0028420E" w:rsidP="006228BD">
      <w:pPr>
        <w:spacing w:line="276" w:lineRule="auto"/>
        <w:ind w:left="709"/>
        <w:jc w:val="both"/>
        <w:rPr>
          <w:rFonts w:ascii="Verdana" w:hAnsi="Verdana"/>
          <w:bCs/>
          <w:sz w:val="18"/>
          <w:szCs w:val="18"/>
        </w:rPr>
      </w:pPr>
    </w:p>
    <w:p w14:paraId="12DFA985" w14:textId="77777777" w:rsidR="0028420E" w:rsidRPr="00EB456E" w:rsidRDefault="0028420E" w:rsidP="006228BD">
      <w:pPr>
        <w:spacing w:line="276" w:lineRule="auto"/>
        <w:jc w:val="center"/>
        <w:rPr>
          <w:rFonts w:ascii="Verdana" w:hAnsi="Verdana"/>
          <w:bCs/>
          <w:sz w:val="18"/>
          <w:szCs w:val="18"/>
        </w:rPr>
      </w:pPr>
      <w:r w:rsidRPr="00EB456E">
        <w:rPr>
          <w:rFonts w:ascii="Verdana" w:hAnsi="Verdana"/>
          <w:sz w:val="18"/>
          <w:szCs w:val="18"/>
        </w:rPr>
        <w:t>§5</w:t>
      </w:r>
    </w:p>
    <w:p w14:paraId="29770D16" w14:textId="77777777" w:rsidR="0028420E" w:rsidRPr="00EB456E" w:rsidRDefault="0028420E" w:rsidP="006228BD">
      <w:pPr>
        <w:numPr>
          <w:ilvl w:val="0"/>
          <w:numId w:val="10"/>
        </w:numPr>
        <w:spacing w:line="276" w:lineRule="auto"/>
        <w:jc w:val="both"/>
        <w:rPr>
          <w:rFonts w:ascii="Verdana" w:hAnsi="Verdana"/>
          <w:sz w:val="18"/>
          <w:szCs w:val="18"/>
          <w:lang w:val="x-none" w:eastAsia="x-none"/>
        </w:rPr>
      </w:pPr>
      <w:r w:rsidRPr="00EB456E">
        <w:rPr>
          <w:rFonts w:ascii="Verdana" w:hAnsi="Verdana"/>
          <w:sz w:val="18"/>
          <w:szCs w:val="18"/>
          <w:lang w:val="x-none" w:eastAsia="x-none"/>
        </w:rPr>
        <w:t>Odbiór dokumentacji odbywać się będzie zgo</w:t>
      </w:r>
      <w:r w:rsidR="005D57F2" w:rsidRPr="00EB456E">
        <w:rPr>
          <w:rFonts w:ascii="Verdana" w:hAnsi="Verdana"/>
          <w:sz w:val="18"/>
          <w:szCs w:val="18"/>
          <w:lang w:val="x-none" w:eastAsia="x-none"/>
        </w:rPr>
        <w:t>dnie z etapami wymienionymi w §</w:t>
      </w:r>
      <w:r w:rsidRPr="00EB456E">
        <w:rPr>
          <w:rFonts w:ascii="Verdana" w:hAnsi="Verdana"/>
          <w:sz w:val="18"/>
          <w:szCs w:val="18"/>
          <w:lang w:val="x-none" w:eastAsia="x-none"/>
        </w:rPr>
        <w:t>4</w:t>
      </w:r>
      <w:r w:rsidRPr="00EB456E">
        <w:rPr>
          <w:rFonts w:ascii="Verdana" w:hAnsi="Verdana"/>
          <w:sz w:val="18"/>
          <w:szCs w:val="18"/>
          <w:lang w:eastAsia="x-none"/>
        </w:rPr>
        <w:t xml:space="preserve"> ust 1</w:t>
      </w:r>
      <w:r w:rsidRPr="00EB456E">
        <w:rPr>
          <w:rFonts w:ascii="Verdana" w:hAnsi="Verdana"/>
          <w:sz w:val="18"/>
          <w:szCs w:val="18"/>
          <w:lang w:val="x-none" w:eastAsia="x-none"/>
        </w:rPr>
        <w:t>. Strony ustalają, że Zamawiający dokona odrębnego odbioru poszczególnych etapów prac projektowych.</w:t>
      </w:r>
    </w:p>
    <w:p w14:paraId="573DE08E" w14:textId="047968CC" w:rsidR="008718D5" w:rsidRPr="00EB456E" w:rsidRDefault="0028420E" w:rsidP="006228BD">
      <w:pPr>
        <w:numPr>
          <w:ilvl w:val="0"/>
          <w:numId w:val="10"/>
        </w:numPr>
        <w:spacing w:line="276" w:lineRule="auto"/>
        <w:jc w:val="both"/>
        <w:rPr>
          <w:rFonts w:ascii="Verdana" w:hAnsi="Verdana"/>
          <w:sz w:val="18"/>
          <w:szCs w:val="18"/>
          <w:lang w:eastAsia="x-none"/>
        </w:rPr>
      </w:pPr>
      <w:r w:rsidRPr="00EB456E">
        <w:rPr>
          <w:rFonts w:ascii="Verdana" w:hAnsi="Verdana"/>
          <w:sz w:val="18"/>
          <w:szCs w:val="18"/>
          <w:lang w:val="x-none" w:eastAsia="x-none"/>
        </w:rPr>
        <w:t xml:space="preserve">Jednostka Projektowania </w:t>
      </w:r>
      <w:r w:rsidR="008F5128" w:rsidRPr="00EB456E">
        <w:rPr>
          <w:rFonts w:ascii="Verdana" w:hAnsi="Verdana"/>
          <w:color w:val="000000"/>
          <w:sz w:val="18"/>
          <w:szCs w:val="18"/>
        </w:rPr>
        <w:t xml:space="preserve">nie później niż </w:t>
      </w:r>
      <w:r w:rsidRPr="00EB456E">
        <w:rPr>
          <w:rFonts w:ascii="Verdana" w:hAnsi="Verdana"/>
          <w:sz w:val="18"/>
          <w:szCs w:val="18"/>
          <w:lang w:eastAsia="x-none"/>
        </w:rPr>
        <w:t>1</w:t>
      </w:r>
      <w:r w:rsidR="008F5128" w:rsidRPr="00EB456E">
        <w:rPr>
          <w:rFonts w:ascii="Verdana" w:hAnsi="Verdana"/>
          <w:sz w:val="18"/>
          <w:szCs w:val="18"/>
          <w:lang w:eastAsia="x-none"/>
        </w:rPr>
        <w:t>5</w:t>
      </w:r>
      <w:r w:rsidRPr="00EB456E">
        <w:rPr>
          <w:rFonts w:ascii="Verdana" w:hAnsi="Verdana"/>
          <w:sz w:val="18"/>
          <w:szCs w:val="18"/>
          <w:lang w:val="x-none" w:eastAsia="x-none"/>
        </w:rPr>
        <w:t xml:space="preserve"> dni roboczych przed upływem terminu wykonania poszczególnych etapów</w:t>
      </w:r>
      <w:r w:rsidR="00527811" w:rsidRPr="00EB456E">
        <w:rPr>
          <w:rFonts w:ascii="Verdana" w:hAnsi="Verdana"/>
          <w:sz w:val="18"/>
          <w:szCs w:val="18"/>
          <w:lang w:eastAsia="x-none"/>
        </w:rPr>
        <w:t xml:space="preserve"> przedmiotu umowy</w:t>
      </w:r>
      <w:r w:rsidRPr="00EB456E">
        <w:rPr>
          <w:rFonts w:ascii="Verdana" w:hAnsi="Verdana"/>
          <w:sz w:val="18"/>
          <w:szCs w:val="18"/>
          <w:lang w:val="x-none" w:eastAsia="x-none"/>
        </w:rPr>
        <w:t xml:space="preserve"> przedłoży projekty (jeden egzemplarz</w:t>
      </w:r>
      <w:r w:rsidR="008F5128" w:rsidRPr="00EB456E">
        <w:rPr>
          <w:rFonts w:ascii="Verdana" w:hAnsi="Verdana"/>
          <w:color w:val="000000"/>
          <w:sz w:val="18"/>
          <w:szCs w:val="18"/>
        </w:rPr>
        <w:t xml:space="preserve"> w wersji papierowej oraz w wersji elektronicznej</w:t>
      </w:r>
      <w:r w:rsidRPr="00EB456E">
        <w:rPr>
          <w:rFonts w:ascii="Verdana" w:hAnsi="Verdana"/>
          <w:sz w:val="18"/>
          <w:szCs w:val="18"/>
          <w:lang w:val="x-none" w:eastAsia="x-none"/>
        </w:rPr>
        <w:t>), do zweryfikowania przez Zamawiającego.</w:t>
      </w:r>
      <w:r w:rsidR="00FA6A68" w:rsidRPr="00EB456E">
        <w:rPr>
          <w:rFonts w:ascii="Verdana" w:hAnsi="Verdana"/>
          <w:color w:val="000000"/>
          <w:sz w:val="18"/>
          <w:szCs w:val="18"/>
        </w:rPr>
        <w:t xml:space="preserve"> </w:t>
      </w:r>
      <w:r w:rsidR="008718D5" w:rsidRPr="00EB456E">
        <w:rPr>
          <w:rFonts w:ascii="Verdana" w:hAnsi="Verdana"/>
          <w:color w:val="000000"/>
          <w:sz w:val="18"/>
          <w:szCs w:val="18"/>
        </w:rPr>
        <w:t>Opracowania</w:t>
      </w:r>
      <w:r w:rsidR="00FA6A68" w:rsidRPr="00EB456E">
        <w:rPr>
          <w:rFonts w:ascii="Verdana" w:hAnsi="Verdana"/>
          <w:color w:val="000000"/>
          <w:sz w:val="18"/>
          <w:szCs w:val="18"/>
        </w:rPr>
        <w:t xml:space="preserve"> winny być podzielone na</w:t>
      </w:r>
      <w:r w:rsidR="008718D5" w:rsidRPr="00EB456E">
        <w:rPr>
          <w:rFonts w:ascii="Verdana" w:hAnsi="Verdana"/>
          <w:color w:val="000000"/>
          <w:sz w:val="18"/>
          <w:szCs w:val="18"/>
        </w:rPr>
        <w:t xml:space="preserve"> występujące w projekcie</w:t>
      </w:r>
      <w:r w:rsidR="00FA6A68" w:rsidRPr="00EB456E">
        <w:rPr>
          <w:rFonts w:ascii="Verdana" w:hAnsi="Verdana"/>
          <w:color w:val="000000"/>
          <w:sz w:val="18"/>
          <w:szCs w:val="18"/>
        </w:rPr>
        <w:t xml:space="preserve"> branże,</w:t>
      </w:r>
      <w:r w:rsidR="00527811" w:rsidRPr="00EB456E">
        <w:rPr>
          <w:rFonts w:ascii="Verdana" w:hAnsi="Verdana"/>
          <w:color w:val="000000"/>
          <w:sz w:val="18"/>
          <w:szCs w:val="18"/>
        </w:rPr>
        <w:t xml:space="preserve"> odpowiadające </w:t>
      </w:r>
      <w:r w:rsidR="00DD267A" w:rsidRPr="00EB456E">
        <w:rPr>
          <w:rFonts w:ascii="Verdana" w:hAnsi="Verdana"/>
          <w:color w:val="000000"/>
          <w:sz w:val="18"/>
          <w:szCs w:val="18"/>
        </w:rPr>
        <w:t>specjalnościom, w których</w:t>
      </w:r>
      <w:r w:rsidR="00FA6A68" w:rsidRPr="00EB456E">
        <w:rPr>
          <w:rFonts w:ascii="Verdana" w:hAnsi="Verdana"/>
          <w:color w:val="000000"/>
          <w:sz w:val="18"/>
          <w:szCs w:val="18"/>
        </w:rPr>
        <w:t xml:space="preserve"> są obecnie nadawane uprawnienia budowlane.</w:t>
      </w:r>
      <w:r w:rsidRPr="00EB456E">
        <w:rPr>
          <w:rFonts w:ascii="Verdana" w:hAnsi="Verdana"/>
          <w:sz w:val="18"/>
          <w:szCs w:val="18"/>
          <w:lang w:val="x-none" w:eastAsia="x-none"/>
        </w:rPr>
        <w:t xml:space="preserve"> </w:t>
      </w:r>
      <w:r w:rsidR="00527811" w:rsidRPr="00EB456E">
        <w:rPr>
          <w:rFonts w:ascii="Verdana" w:hAnsi="Verdana"/>
          <w:sz w:val="18"/>
          <w:szCs w:val="18"/>
          <w:lang w:eastAsia="x-none"/>
        </w:rPr>
        <w:t xml:space="preserve">Zamawiający </w:t>
      </w:r>
      <w:r w:rsidR="008718D5" w:rsidRPr="00EB456E">
        <w:rPr>
          <w:rFonts w:ascii="Verdana" w:hAnsi="Verdana"/>
          <w:sz w:val="18"/>
          <w:szCs w:val="18"/>
          <w:lang w:val="x-none" w:eastAsia="x-none"/>
        </w:rPr>
        <w:t>w terminie do 10 dni roboczych od daty otrzymania kompletnej dokumentacji proje</w:t>
      </w:r>
      <w:r w:rsidR="00C61EC1" w:rsidRPr="00EB456E">
        <w:rPr>
          <w:rFonts w:ascii="Verdana" w:hAnsi="Verdana"/>
          <w:sz w:val="18"/>
          <w:szCs w:val="18"/>
          <w:lang w:val="x-none" w:eastAsia="x-none"/>
        </w:rPr>
        <w:t>ktowej dokona jej weryfikacji i </w:t>
      </w:r>
      <w:r w:rsidR="008718D5" w:rsidRPr="00EB456E">
        <w:rPr>
          <w:rFonts w:ascii="Verdana" w:hAnsi="Verdana"/>
          <w:sz w:val="18"/>
          <w:szCs w:val="18"/>
          <w:lang w:val="x-none" w:eastAsia="x-none"/>
        </w:rPr>
        <w:t>przekaże Jednostce Projektowania ewentualne uwagi.</w:t>
      </w:r>
    </w:p>
    <w:p w14:paraId="7BDC8013" w14:textId="77777777" w:rsidR="008F5128" w:rsidRPr="00EB456E" w:rsidRDefault="0028420E" w:rsidP="006228BD">
      <w:pPr>
        <w:numPr>
          <w:ilvl w:val="0"/>
          <w:numId w:val="10"/>
        </w:numPr>
        <w:spacing w:line="276" w:lineRule="auto"/>
        <w:jc w:val="both"/>
        <w:rPr>
          <w:rFonts w:ascii="Verdana" w:hAnsi="Verdana"/>
          <w:color w:val="FF0000"/>
          <w:sz w:val="18"/>
          <w:szCs w:val="18"/>
          <w:lang w:eastAsia="x-none"/>
        </w:rPr>
      </w:pPr>
      <w:r w:rsidRPr="00EB456E">
        <w:rPr>
          <w:rFonts w:ascii="Verdana" w:hAnsi="Verdana"/>
          <w:sz w:val="18"/>
          <w:szCs w:val="18"/>
          <w:lang w:val="x-none" w:eastAsia="x-none"/>
        </w:rPr>
        <w:t xml:space="preserve">Jednostka Projektowania </w:t>
      </w:r>
      <w:r w:rsidR="008F5128" w:rsidRPr="00EB456E">
        <w:rPr>
          <w:rFonts w:ascii="Verdana" w:hAnsi="Verdana"/>
          <w:sz w:val="18"/>
          <w:szCs w:val="18"/>
          <w:lang w:eastAsia="x-none"/>
        </w:rPr>
        <w:t xml:space="preserve">w ciągu 5 dni roboczych </w:t>
      </w:r>
      <w:r w:rsidRPr="00EB456E">
        <w:rPr>
          <w:rFonts w:ascii="Verdana" w:hAnsi="Verdana"/>
          <w:sz w:val="18"/>
          <w:szCs w:val="18"/>
          <w:lang w:val="x-none" w:eastAsia="x-none"/>
        </w:rPr>
        <w:t xml:space="preserve">skoryguje błędy i uzupełni dokumentację zgodnie z uwagami </w:t>
      </w:r>
      <w:r w:rsidR="00921F63" w:rsidRPr="00EB456E">
        <w:rPr>
          <w:rFonts w:ascii="Verdana" w:hAnsi="Verdana"/>
          <w:sz w:val="18"/>
          <w:szCs w:val="18"/>
          <w:lang w:eastAsia="x-none"/>
        </w:rPr>
        <w:t>Zamawiającego</w:t>
      </w:r>
      <w:r w:rsidRPr="00EB456E">
        <w:rPr>
          <w:rFonts w:ascii="Verdana" w:hAnsi="Verdana"/>
          <w:sz w:val="18"/>
          <w:szCs w:val="18"/>
          <w:lang w:val="x-none" w:eastAsia="x-none"/>
        </w:rPr>
        <w:t xml:space="preserve"> lub złoży pisemne uzasadnienie odmowy wprowadzenia uwag</w:t>
      </w:r>
      <w:r w:rsidR="008F5128" w:rsidRPr="00EB456E">
        <w:rPr>
          <w:rFonts w:ascii="Verdana" w:hAnsi="Verdana"/>
          <w:sz w:val="18"/>
          <w:szCs w:val="18"/>
          <w:lang w:eastAsia="x-none"/>
        </w:rPr>
        <w:t>.</w:t>
      </w:r>
    </w:p>
    <w:p w14:paraId="552A4699" w14:textId="57D257CB" w:rsidR="0028420E" w:rsidRPr="00EB456E" w:rsidRDefault="0028420E" w:rsidP="006228BD">
      <w:pPr>
        <w:numPr>
          <w:ilvl w:val="0"/>
          <w:numId w:val="10"/>
        </w:numPr>
        <w:spacing w:line="276" w:lineRule="auto"/>
        <w:jc w:val="both"/>
        <w:rPr>
          <w:rFonts w:ascii="Verdana" w:eastAsia="Calibri" w:hAnsi="Verdana"/>
          <w:sz w:val="18"/>
          <w:szCs w:val="18"/>
        </w:rPr>
      </w:pPr>
      <w:r w:rsidRPr="00EB456E">
        <w:rPr>
          <w:rFonts w:ascii="Verdana" w:eastAsia="Calibri" w:hAnsi="Verdana"/>
          <w:sz w:val="18"/>
          <w:szCs w:val="18"/>
        </w:rPr>
        <w:t xml:space="preserve">Jednostka Projektowania dostarczy Zamawiającemu </w:t>
      </w:r>
      <w:r w:rsidR="00921F63" w:rsidRPr="00EB456E">
        <w:rPr>
          <w:rFonts w:ascii="Verdana" w:eastAsia="Calibri" w:hAnsi="Verdana"/>
          <w:sz w:val="18"/>
          <w:szCs w:val="18"/>
        </w:rPr>
        <w:t>komplet zweryfikowanej i zatwierdzonej</w:t>
      </w:r>
      <w:r w:rsidR="00C714AC" w:rsidRPr="00EB456E">
        <w:rPr>
          <w:rFonts w:ascii="Verdana" w:eastAsia="Calibri" w:hAnsi="Verdana"/>
          <w:sz w:val="18"/>
          <w:szCs w:val="18"/>
        </w:rPr>
        <w:t xml:space="preserve"> przez Zamawiającego</w:t>
      </w:r>
      <w:r w:rsidR="00921F63" w:rsidRPr="00EB456E">
        <w:rPr>
          <w:rFonts w:ascii="Verdana" w:eastAsia="Calibri" w:hAnsi="Verdana"/>
          <w:sz w:val="18"/>
          <w:szCs w:val="18"/>
        </w:rPr>
        <w:t xml:space="preserve"> dokumentacji będącej przedmiotem odbioru </w:t>
      </w:r>
      <w:r w:rsidR="00B844F6">
        <w:rPr>
          <w:rFonts w:ascii="Verdana" w:eastAsia="Calibri" w:hAnsi="Verdana"/>
          <w:sz w:val="18"/>
          <w:szCs w:val="18"/>
        </w:rPr>
        <w:t>1</w:t>
      </w:r>
      <w:r w:rsidR="00DE3F35">
        <w:rPr>
          <w:rFonts w:ascii="Verdana" w:eastAsia="Calibri" w:hAnsi="Verdana"/>
          <w:sz w:val="18"/>
          <w:szCs w:val="18"/>
        </w:rPr>
        <w:t>,</w:t>
      </w:r>
      <w:r w:rsidR="00921F63" w:rsidRPr="00EB456E">
        <w:rPr>
          <w:rFonts w:ascii="Verdana" w:eastAsia="Calibri" w:hAnsi="Verdana"/>
          <w:sz w:val="18"/>
          <w:szCs w:val="18"/>
        </w:rPr>
        <w:t xml:space="preserve"> </w:t>
      </w:r>
      <w:r w:rsidR="00B844F6">
        <w:rPr>
          <w:rFonts w:ascii="Verdana" w:eastAsia="Calibri" w:hAnsi="Verdana"/>
          <w:sz w:val="18"/>
          <w:szCs w:val="18"/>
        </w:rPr>
        <w:t xml:space="preserve">2 </w:t>
      </w:r>
      <w:r w:rsidR="00DE3F35">
        <w:rPr>
          <w:rFonts w:ascii="Verdana" w:eastAsia="Calibri" w:hAnsi="Verdana"/>
          <w:sz w:val="18"/>
          <w:szCs w:val="18"/>
        </w:rPr>
        <w:t xml:space="preserve">i </w:t>
      </w:r>
      <w:r w:rsidR="00B844F6">
        <w:rPr>
          <w:rFonts w:ascii="Verdana" w:eastAsia="Calibri" w:hAnsi="Verdana"/>
          <w:sz w:val="18"/>
          <w:szCs w:val="18"/>
        </w:rPr>
        <w:t>3</w:t>
      </w:r>
      <w:r w:rsidR="00921F63" w:rsidRPr="00EB456E">
        <w:rPr>
          <w:rFonts w:ascii="Verdana" w:eastAsia="Calibri" w:hAnsi="Verdana"/>
          <w:sz w:val="18"/>
          <w:szCs w:val="18"/>
        </w:rPr>
        <w:t xml:space="preserve"> etapu prac projektowych</w:t>
      </w:r>
      <w:r w:rsidR="00C714AC" w:rsidRPr="00EB456E">
        <w:rPr>
          <w:rFonts w:ascii="Verdana" w:eastAsia="Calibri" w:hAnsi="Verdana"/>
          <w:sz w:val="18"/>
          <w:szCs w:val="18"/>
        </w:rPr>
        <w:t xml:space="preserve"> w </w:t>
      </w:r>
      <w:r w:rsidRPr="00EB456E">
        <w:rPr>
          <w:rFonts w:ascii="Verdana" w:eastAsia="Calibri" w:hAnsi="Verdana"/>
          <w:sz w:val="18"/>
          <w:szCs w:val="18"/>
        </w:rPr>
        <w:t>następującym zestawieniu:</w:t>
      </w:r>
    </w:p>
    <w:p w14:paraId="51E3326C" w14:textId="77777777" w:rsidR="002C2D44" w:rsidRPr="00EB456E" w:rsidRDefault="002C2D44" w:rsidP="006228BD">
      <w:pPr>
        <w:numPr>
          <w:ilvl w:val="1"/>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Wersja </w:t>
      </w:r>
      <w:r w:rsidR="00C714AC" w:rsidRPr="00EB456E">
        <w:rPr>
          <w:rFonts w:ascii="Verdana" w:hAnsi="Verdana"/>
          <w:bCs/>
          <w:iCs/>
          <w:color w:val="000000"/>
          <w:sz w:val="18"/>
          <w:szCs w:val="18"/>
        </w:rPr>
        <w:t>„</w:t>
      </w:r>
      <w:r w:rsidRPr="00EB456E">
        <w:rPr>
          <w:rFonts w:ascii="Verdana" w:hAnsi="Verdana"/>
          <w:bCs/>
          <w:iCs/>
          <w:color w:val="000000"/>
          <w:sz w:val="18"/>
          <w:szCs w:val="18"/>
        </w:rPr>
        <w:t>papierowa</w:t>
      </w:r>
      <w:r w:rsidR="00C714AC" w:rsidRPr="00EB456E">
        <w:rPr>
          <w:rFonts w:ascii="Verdana" w:hAnsi="Verdana"/>
          <w:bCs/>
          <w:iCs/>
          <w:color w:val="000000"/>
          <w:sz w:val="18"/>
          <w:szCs w:val="18"/>
        </w:rPr>
        <w:t>”</w:t>
      </w:r>
      <w:r w:rsidRPr="00EB456E">
        <w:rPr>
          <w:rFonts w:ascii="Verdana" w:hAnsi="Verdana"/>
          <w:bCs/>
          <w:iCs/>
          <w:color w:val="000000"/>
          <w:sz w:val="18"/>
          <w:szCs w:val="18"/>
        </w:rPr>
        <w:t>:</w:t>
      </w:r>
    </w:p>
    <w:p w14:paraId="1598F88E" w14:textId="77777777" w:rsidR="00AF50F6" w:rsidRPr="00F24387" w:rsidRDefault="00AF50F6" w:rsidP="00AF50F6">
      <w:pPr>
        <w:numPr>
          <w:ilvl w:val="2"/>
          <w:numId w:val="10"/>
        </w:numPr>
        <w:spacing w:line="276" w:lineRule="auto"/>
        <w:jc w:val="both"/>
        <w:rPr>
          <w:rFonts w:ascii="Verdana" w:eastAsia="Calibri" w:hAnsi="Verdana"/>
          <w:sz w:val="18"/>
          <w:szCs w:val="18"/>
        </w:rPr>
      </w:pPr>
      <w:r w:rsidRPr="00F24387">
        <w:rPr>
          <w:rFonts w:ascii="Verdana" w:eastAsia="Calibri" w:hAnsi="Verdana"/>
          <w:sz w:val="18"/>
          <w:szCs w:val="18"/>
        </w:rPr>
        <w:t xml:space="preserve">Inwentaryzacja – 2 egz. </w:t>
      </w:r>
    </w:p>
    <w:p w14:paraId="14124715" w14:textId="24A559D1" w:rsidR="00230EE7" w:rsidRPr="00F24387" w:rsidRDefault="00230EE7" w:rsidP="006228BD">
      <w:pPr>
        <w:numPr>
          <w:ilvl w:val="2"/>
          <w:numId w:val="10"/>
        </w:numPr>
        <w:spacing w:line="276" w:lineRule="auto"/>
        <w:jc w:val="both"/>
        <w:rPr>
          <w:rFonts w:ascii="Verdana" w:eastAsia="Calibri" w:hAnsi="Verdana"/>
          <w:sz w:val="18"/>
          <w:szCs w:val="18"/>
        </w:rPr>
      </w:pPr>
      <w:r w:rsidRPr="00F24387">
        <w:rPr>
          <w:rFonts w:ascii="Verdana" w:eastAsia="Calibri" w:hAnsi="Verdana"/>
          <w:sz w:val="18"/>
          <w:szCs w:val="18"/>
        </w:rPr>
        <w:t>Koncepcja – 2 egzemplarze</w:t>
      </w:r>
      <w:r w:rsidR="0044037F" w:rsidRPr="00F24387">
        <w:rPr>
          <w:rFonts w:ascii="Verdana" w:eastAsia="Calibri" w:hAnsi="Verdana"/>
          <w:sz w:val="18"/>
          <w:szCs w:val="18"/>
        </w:rPr>
        <w:t xml:space="preserve"> dla Zamawiającego</w:t>
      </w:r>
      <w:r w:rsidRPr="00F24387">
        <w:rPr>
          <w:rFonts w:ascii="Verdana" w:eastAsia="Calibri" w:hAnsi="Verdana"/>
          <w:sz w:val="18"/>
          <w:szCs w:val="18"/>
        </w:rPr>
        <w:t xml:space="preserve"> </w:t>
      </w:r>
      <w:r w:rsidR="0044037F" w:rsidRPr="00F24387">
        <w:rPr>
          <w:rFonts w:ascii="Verdana" w:eastAsia="Calibri" w:hAnsi="Verdana"/>
          <w:sz w:val="18"/>
          <w:szCs w:val="18"/>
        </w:rPr>
        <w:t>(</w:t>
      </w:r>
      <w:r w:rsidR="001029B7" w:rsidRPr="00F24387">
        <w:rPr>
          <w:rFonts w:ascii="Verdana" w:eastAsia="Calibri" w:hAnsi="Verdana"/>
          <w:sz w:val="18"/>
          <w:szCs w:val="18"/>
        </w:rPr>
        <w:t xml:space="preserve">oraz </w:t>
      </w:r>
      <w:r w:rsidR="00FA094E" w:rsidRPr="00F24387">
        <w:rPr>
          <w:rFonts w:ascii="Verdana" w:eastAsia="Calibri" w:hAnsi="Verdana"/>
          <w:sz w:val="18"/>
          <w:szCs w:val="18"/>
        </w:rPr>
        <w:t>egzemplarz</w:t>
      </w:r>
      <w:r w:rsidR="00767502" w:rsidRPr="00F24387">
        <w:rPr>
          <w:rFonts w:ascii="Verdana" w:eastAsia="Calibri" w:hAnsi="Verdana"/>
          <w:sz w:val="18"/>
          <w:szCs w:val="18"/>
        </w:rPr>
        <w:t>e</w:t>
      </w:r>
      <w:r w:rsidR="0044037F" w:rsidRPr="00F24387">
        <w:rPr>
          <w:rFonts w:ascii="Verdana" w:eastAsia="Calibri" w:hAnsi="Verdana"/>
          <w:sz w:val="18"/>
          <w:szCs w:val="18"/>
        </w:rPr>
        <w:t xml:space="preserve"> </w:t>
      </w:r>
      <w:r w:rsidR="002711B1" w:rsidRPr="00F24387">
        <w:rPr>
          <w:rFonts w:ascii="Verdana" w:eastAsia="Calibri" w:hAnsi="Verdana"/>
          <w:sz w:val="18"/>
          <w:szCs w:val="18"/>
        </w:rPr>
        <w:t xml:space="preserve">niezbędne </w:t>
      </w:r>
      <w:r w:rsidR="0044037F" w:rsidRPr="00F24387">
        <w:rPr>
          <w:rFonts w:ascii="Verdana" w:eastAsia="Calibri" w:hAnsi="Verdana"/>
          <w:sz w:val="18"/>
          <w:szCs w:val="18"/>
        </w:rPr>
        <w:t xml:space="preserve">do </w:t>
      </w:r>
      <w:r w:rsidR="002711B1" w:rsidRPr="00F24387">
        <w:rPr>
          <w:rFonts w:ascii="Verdana" w:eastAsia="Calibri" w:hAnsi="Verdana"/>
          <w:sz w:val="18"/>
          <w:szCs w:val="18"/>
        </w:rPr>
        <w:t xml:space="preserve">złożenia </w:t>
      </w:r>
      <w:r w:rsidR="00767502" w:rsidRPr="00F24387">
        <w:rPr>
          <w:rFonts w:ascii="Verdana" w:eastAsia="Calibri" w:hAnsi="Verdana"/>
          <w:sz w:val="18"/>
          <w:szCs w:val="18"/>
        </w:rPr>
        <w:t>wniosku o wydanie decyzji o ustaleniu lokalizacji inwestycji celu publicznego</w:t>
      </w:r>
      <w:r w:rsidRPr="00F24387">
        <w:rPr>
          <w:rFonts w:ascii="Verdana" w:eastAsia="Calibri" w:hAnsi="Verdana"/>
          <w:sz w:val="18"/>
          <w:szCs w:val="18"/>
        </w:rPr>
        <w:t>)</w:t>
      </w:r>
      <w:r w:rsidR="00767502" w:rsidRPr="00F24387">
        <w:rPr>
          <w:rFonts w:ascii="Verdana" w:eastAsia="Calibri" w:hAnsi="Verdana"/>
          <w:sz w:val="18"/>
          <w:szCs w:val="18"/>
        </w:rPr>
        <w:t>,</w:t>
      </w:r>
    </w:p>
    <w:p w14:paraId="24E1034E" w14:textId="50AC0D67" w:rsidR="00D20EA8" w:rsidRPr="00F24387" w:rsidRDefault="00D20EA8" w:rsidP="006228BD">
      <w:pPr>
        <w:numPr>
          <w:ilvl w:val="2"/>
          <w:numId w:val="10"/>
        </w:numPr>
        <w:spacing w:line="276" w:lineRule="auto"/>
        <w:jc w:val="both"/>
        <w:rPr>
          <w:rFonts w:ascii="Verdana" w:eastAsia="Calibri" w:hAnsi="Verdana"/>
          <w:sz w:val="18"/>
          <w:szCs w:val="18"/>
        </w:rPr>
      </w:pPr>
      <w:r w:rsidRPr="00F24387">
        <w:rPr>
          <w:rFonts w:ascii="Verdana" w:eastAsia="Calibri" w:hAnsi="Verdana"/>
          <w:sz w:val="18"/>
          <w:szCs w:val="18"/>
        </w:rPr>
        <w:t xml:space="preserve">Wizualizacja zaakceptowanego przez Zamawiającego rozwiązania koncepcyjnego </w:t>
      </w:r>
      <w:r w:rsidR="006D7F5E" w:rsidRPr="00F24387">
        <w:rPr>
          <w:rFonts w:ascii="Verdana" w:eastAsia="Calibri" w:hAnsi="Verdana"/>
          <w:sz w:val="18"/>
          <w:szCs w:val="18"/>
        </w:rPr>
        <w:t>–</w:t>
      </w:r>
      <w:r w:rsidRPr="00F24387">
        <w:rPr>
          <w:rFonts w:ascii="Verdana" w:eastAsia="Calibri" w:hAnsi="Verdana"/>
          <w:sz w:val="18"/>
          <w:szCs w:val="18"/>
        </w:rPr>
        <w:t xml:space="preserve"> </w:t>
      </w:r>
      <w:r w:rsidR="00052D8A" w:rsidRPr="00F24387">
        <w:rPr>
          <w:rFonts w:ascii="Verdana" w:eastAsia="Calibri" w:hAnsi="Verdana"/>
          <w:sz w:val="18"/>
          <w:szCs w:val="18"/>
        </w:rPr>
        <w:t>2</w:t>
      </w:r>
      <w:r w:rsidR="006D7F5E" w:rsidRPr="00F24387">
        <w:rPr>
          <w:rFonts w:ascii="Verdana" w:eastAsia="Calibri" w:hAnsi="Verdana"/>
          <w:sz w:val="18"/>
          <w:szCs w:val="18"/>
        </w:rPr>
        <w:t xml:space="preserve"> egzemplarz</w:t>
      </w:r>
      <w:r w:rsidR="00052D8A" w:rsidRPr="00F24387">
        <w:rPr>
          <w:rFonts w:ascii="Verdana" w:eastAsia="Calibri" w:hAnsi="Verdana"/>
          <w:sz w:val="18"/>
          <w:szCs w:val="18"/>
        </w:rPr>
        <w:t>e</w:t>
      </w:r>
    </w:p>
    <w:p w14:paraId="1C3DAF0C" w14:textId="77777777" w:rsidR="00767502" w:rsidRPr="00F24387" w:rsidRDefault="001412F2" w:rsidP="006228BD">
      <w:pPr>
        <w:numPr>
          <w:ilvl w:val="2"/>
          <w:numId w:val="10"/>
        </w:numPr>
        <w:spacing w:line="276" w:lineRule="auto"/>
        <w:jc w:val="both"/>
        <w:rPr>
          <w:rFonts w:ascii="Verdana" w:eastAsia="Calibri" w:hAnsi="Verdana"/>
          <w:sz w:val="18"/>
          <w:szCs w:val="18"/>
        </w:rPr>
      </w:pPr>
      <w:r w:rsidRPr="00F24387">
        <w:rPr>
          <w:rFonts w:ascii="Verdana" w:hAnsi="Verdana"/>
          <w:bCs/>
          <w:iCs/>
          <w:sz w:val="18"/>
          <w:szCs w:val="18"/>
        </w:rPr>
        <w:t>Projekt</w:t>
      </w:r>
      <w:r w:rsidR="002C2D44" w:rsidRPr="00F24387">
        <w:rPr>
          <w:rFonts w:ascii="Verdana" w:hAnsi="Verdana"/>
          <w:bCs/>
          <w:iCs/>
          <w:sz w:val="18"/>
          <w:szCs w:val="18"/>
        </w:rPr>
        <w:t xml:space="preserve"> budowlan</w:t>
      </w:r>
      <w:r w:rsidRPr="00F24387">
        <w:rPr>
          <w:rFonts w:ascii="Verdana" w:hAnsi="Verdana"/>
          <w:bCs/>
          <w:iCs/>
          <w:sz w:val="18"/>
          <w:szCs w:val="18"/>
        </w:rPr>
        <w:t>y</w:t>
      </w:r>
      <w:r w:rsidR="00767502" w:rsidRPr="00F24387">
        <w:rPr>
          <w:rFonts w:ascii="Verdana" w:hAnsi="Verdana"/>
          <w:bCs/>
          <w:iCs/>
          <w:sz w:val="18"/>
          <w:szCs w:val="18"/>
        </w:rPr>
        <w:t xml:space="preserve"> w podz</w:t>
      </w:r>
      <w:r w:rsidR="00C444CE" w:rsidRPr="00F24387">
        <w:rPr>
          <w:rFonts w:ascii="Verdana" w:hAnsi="Verdana"/>
          <w:bCs/>
          <w:iCs/>
          <w:sz w:val="18"/>
          <w:szCs w:val="18"/>
        </w:rPr>
        <w:t>iale na</w:t>
      </w:r>
      <w:r w:rsidR="00767502" w:rsidRPr="00F24387">
        <w:rPr>
          <w:rFonts w:ascii="Verdana" w:hAnsi="Verdana"/>
          <w:bCs/>
          <w:iCs/>
          <w:sz w:val="18"/>
          <w:szCs w:val="18"/>
        </w:rPr>
        <w:t>:</w:t>
      </w:r>
    </w:p>
    <w:p w14:paraId="05711E9A" w14:textId="77777777" w:rsidR="00767502" w:rsidRPr="00F24387" w:rsidRDefault="00767502" w:rsidP="006228BD">
      <w:pPr>
        <w:numPr>
          <w:ilvl w:val="3"/>
          <w:numId w:val="10"/>
        </w:numPr>
        <w:spacing w:line="276" w:lineRule="auto"/>
        <w:jc w:val="both"/>
        <w:rPr>
          <w:rFonts w:ascii="Verdana" w:eastAsia="Calibri" w:hAnsi="Verdana"/>
          <w:sz w:val="18"/>
          <w:szCs w:val="18"/>
        </w:rPr>
      </w:pPr>
      <w:r w:rsidRPr="00F24387">
        <w:rPr>
          <w:rFonts w:ascii="Verdana" w:hAnsi="Verdana"/>
          <w:bCs/>
          <w:iCs/>
          <w:sz w:val="18"/>
          <w:szCs w:val="18"/>
        </w:rPr>
        <w:t xml:space="preserve">projekt </w:t>
      </w:r>
      <w:r w:rsidR="00EC64B2" w:rsidRPr="00F24387">
        <w:rPr>
          <w:rFonts w:ascii="Verdana" w:hAnsi="Verdana"/>
          <w:bCs/>
          <w:iCs/>
          <w:sz w:val="18"/>
          <w:szCs w:val="18"/>
        </w:rPr>
        <w:t>zagospodarowania</w:t>
      </w:r>
      <w:r w:rsidRPr="00F24387">
        <w:rPr>
          <w:rFonts w:ascii="Verdana" w:hAnsi="Verdana"/>
          <w:bCs/>
          <w:iCs/>
          <w:sz w:val="18"/>
          <w:szCs w:val="18"/>
        </w:rPr>
        <w:t xml:space="preserve"> działki lub terenu oraz projekt architektoniczno-budowlany </w:t>
      </w:r>
      <w:r w:rsidR="002C2D44" w:rsidRPr="00F24387">
        <w:rPr>
          <w:rFonts w:ascii="Verdana" w:hAnsi="Verdana"/>
          <w:bCs/>
          <w:iCs/>
          <w:sz w:val="18"/>
          <w:szCs w:val="18"/>
        </w:rPr>
        <w:t>-</w:t>
      </w:r>
      <w:r w:rsidR="00C714AC" w:rsidRPr="00F24387">
        <w:rPr>
          <w:rFonts w:ascii="Verdana" w:hAnsi="Verdana"/>
          <w:bCs/>
          <w:iCs/>
          <w:sz w:val="18"/>
          <w:szCs w:val="18"/>
        </w:rPr>
        <w:t xml:space="preserve"> </w:t>
      </w:r>
      <w:r w:rsidR="00230EE7" w:rsidRPr="00F24387">
        <w:rPr>
          <w:rFonts w:ascii="Verdana" w:hAnsi="Verdana"/>
          <w:bCs/>
          <w:iCs/>
          <w:sz w:val="18"/>
          <w:szCs w:val="18"/>
        </w:rPr>
        <w:t>5</w:t>
      </w:r>
      <w:r w:rsidR="002C2D44" w:rsidRPr="00F24387">
        <w:rPr>
          <w:rFonts w:ascii="Verdana" w:hAnsi="Verdana"/>
          <w:bCs/>
          <w:iCs/>
          <w:sz w:val="18"/>
          <w:szCs w:val="18"/>
        </w:rPr>
        <w:t xml:space="preserve"> </w:t>
      </w:r>
      <w:r w:rsidR="00C714AC" w:rsidRPr="00F24387">
        <w:rPr>
          <w:rFonts w:ascii="Verdana" w:hAnsi="Verdana"/>
          <w:bCs/>
          <w:iCs/>
          <w:sz w:val="18"/>
          <w:szCs w:val="18"/>
        </w:rPr>
        <w:t>egzemplarzy</w:t>
      </w:r>
      <w:r w:rsidR="002C2D44" w:rsidRPr="00F24387">
        <w:rPr>
          <w:rFonts w:ascii="Verdana" w:hAnsi="Verdana"/>
          <w:bCs/>
          <w:iCs/>
          <w:sz w:val="18"/>
          <w:szCs w:val="18"/>
        </w:rPr>
        <w:t xml:space="preserve"> (w tym </w:t>
      </w:r>
      <w:r w:rsidR="00230EE7" w:rsidRPr="00F24387">
        <w:rPr>
          <w:rFonts w:ascii="Verdana" w:hAnsi="Verdana"/>
          <w:bCs/>
          <w:iCs/>
          <w:sz w:val="18"/>
          <w:szCs w:val="18"/>
        </w:rPr>
        <w:t>3</w:t>
      </w:r>
      <w:r w:rsidR="002C2D44" w:rsidRPr="00F24387">
        <w:rPr>
          <w:rFonts w:ascii="Verdana" w:hAnsi="Verdana"/>
          <w:bCs/>
          <w:iCs/>
          <w:sz w:val="18"/>
          <w:szCs w:val="18"/>
        </w:rPr>
        <w:t xml:space="preserve"> dla potrzeb uzyskania pozwolenia na budowę)</w:t>
      </w:r>
      <w:r w:rsidR="00C714AC" w:rsidRPr="00F24387">
        <w:rPr>
          <w:rFonts w:ascii="Verdana" w:hAnsi="Verdana"/>
          <w:bCs/>
          <w:iCs/>
          <w:sz w:val="18"/>
          <w:szCs w:val="18"/>
        </w:rPr>
        <w:t>,</w:t>
      </w:r>
    </w:p>
    <w:p w14:paraId="5FAFB91C" w14:textId="77777777" w:rsidR="00230EE7" w:rsidRPr="00EB456E" w:rsidRDefault="00767502" w:rsidP="006228BD">
      <w:pPr>
        <w:numPr>
          <w:ilvl w:val="3"/>
          <w:numId w:val="10"/>
        </w:numPr>
        <w:spacing w:line="276" w:lineRule="auto"/>
        <w:jc w:val="both"/>
        <w:rPr>
          <w:rFonts w:ascii="Verdana" w:eastAsia="Calibri" w:hAnsi="Verdana"/>
          <w:sz w:val="18"/>
          <w:szCs w:val="18"/>
        </w:rPr>
      </w:pPr>
      <w:r w:rsidRPr="00F24387">
        <w:rPr>
          <w:rFonts w:ascii="Verdana" w:eastAsia="Calibri" w:hAnsi="Verdana"/>
          <w:sz w:val="18"/>
          <w:szCs w:val="18"/>
        </w:rPr>
        <w:t>p</w:t>
      </w:r>
      <w:r w:rsidR="001412F2" w:rsidRPr="00F24387">
        <w:rPr>
          <w:rFonts w:ascii="Verdana" w:hAnsi="Verdana"/>
          <w:bCs/>
          <w:iCs/>
          <w:sz w:val="18"/>
          <w:szCs w:val="18"/>
        </w:rPr>
        <w:t>rojekt</w:t>
      </w:r>
      <w:r w:rsidR="00230EE7" w:rsidRPr="00F24387">
        <w:rPr>
          <w:rFonts w:ascii="Verdana" w:hAnsi="Verdana"/>
          <w:bCs/>
          <w:iCs/>
          <w:sz w:val="18"/>
          <w:szCs w:val="18"/>
        </w:rPr>
        <w:t xml:space="preserve"> techniczn</w:t>
      </w:r>
      <w:r w:rsidR="001412F2" w:rsidRPr="00F24387">
        <w:rPr>
          <w:rFonts w:ascii="Verdana" w:hAnsi="Verdana"/>
          <w:bCs/>
          <w:iCs/>
          <w:sz w:val="18"/>
          <w:szCs w:val="18"/>
        </w:rPr>
        <w:t>y</w:t>
      </w:r>
      <w:r w:rsidR="00230EE7" w:rsidRPr="00F24387">
        <w:rPr>
          <w:rFonts w:ascii="Verdana" w:hAnsi="Verdana"/>
          <w:bCs/>
          <w:iCs/>
          <w:sz w:val="18"/>
          <w:szCs w:val="18"/>
        </w:rPr>
        <w:t xml:space="preserve"> – 3 egzemplarze</w:t>
      </w:r>
      <w:r w:rsidR="00230EE7" w:rsidRPr="00EB456E">
        <w:rPr>
          <w:rFonts w:ascii="Verdana" w:hAnsi="Verdana"/>
          <w:bCs/>
          <w:iCs/>
          <w:color w:val="000000"/>
          <w:sz w:val="18"/>
          <w:szCs w:val="18"/>
        </w:rPr>
        <w:t>,</w:t>
      </w:r>
    </w:p>
    <w:p w14:paraId="735D45BB" w14:textId="274C3E74" w:rsidR="00C714AC" w:rsidRPr="006D7F5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Projekt wykonawcz</w:t>
      </w:r>
      <w:r w:rsidR="001412F2" w:rsidRPr="00EB456E">
        <w:rPr>
          <w:rFonts w:ascii="Verdana" w:hAnsi="Verdana"/>
          <w:bCs/>
          <w:iCs/>
          <w:color w:val="000000"/>
          <w:sz w:val="18"/>
          <w:szCs w:val="18"/>
        </w:rPr>
        <w:t>y</w:t>
      </w:r>
      <w:r w:rsidRPr="00EB456E">
        <w:rPr>
          <w:rFonts w:ascii="Verdana" w:hAnsi="Verdana"/>
          <w:bCs/>
          <w:iCs/>
          <w:color w:val="000000"/>
          <w:sz w:val="18"/>
          <w:szCs w:val="18"/>
        </w:rPr>
        <w:t xml:space="preserve"> -</w:t>
      </w:r>
      <w:r w:rsidR="00C714AC" w:rsidRPr="00EB456E">
        <w:rPr>
          <w:rFonts w:ascii="Verdana" w:hAnsi="Verdana"/>
          <w:bCs/>
          <w:iCs/>
          <w:color w:val="000000"/>
          <w:sz w:val="18"/>
          <w:szCs w:val="18"/>
        </w:rPr>
        <w:t xml:space="preserve"> </w:t>
      </w:r>
      <w:r w:rsidRPr="00EB456E">
        <w:rPr>
          <w:rFonts w:ascii="Verdana" w:hAnsi="Verdana"/>
          <w:bCs/>
          <w:iCs/>
          <w:color w:val="000000"/>
          <w:sz w:val="18"/>
          <w:szCs w:val="18"/>
        </w:rPr>
        <w:t xml:space="preserve">4 </w:t>
      </w:r>
      <w:r w:rsidR="00C714AC" w:rsidRPr="00EB456E">
        <w:rPr>
          <w:rFonts w:ascii="Verdana" w:hAnsi="Verdana"/>
          <w:bCs/>
          <w:iCs/>
          <w:color w:val="000000"/>
          <w:sz w:val="18"/>
          <w:szCs w:val="18"/>
        </w:rPr>
        <w:t>egzemplarze,</w:t>
      </w:r>
    </w:p>
    <w:p w14:paraId="33049FAA" w14:textId="468CE6DF" w:rsidR="006D7F5E" w:rsidRDefault="006D7F5E" w:rsidP="006228BD">
      <w:pPr>
        <w:numPr>
          <w:ilvl w:val="2"/>
          <w:numId w:val="10"/>
        </w:numPr>
        <w:spacing w:line="276" w:lineRule="auto"/>
        <w:jc w:val="both"/>
        <w:rPr>
          <w:rFonts w:ascii="Verdana" w:eastAsia="Calibri" w:hAnsi="Verdana"/>
          <w:sz w:val="18"/>
          <w:szCs w:val="18"/>
        </w:rPr>
      </w:pPr>
      <w:r>
        <w:rPr>
          <w:rFonts w:ascii="Verdana" w:eastAsia="Calibri" w:hAnsi="Verdana"/>
          <w:sz w:val="18"/>
          <w:szCs w:val="18"/>
        </w:rPr>
        <w:t xml:space="preserve">Scenariusz pożarowy – </w:t>
      </w:r>
      <w:r w:rsidR="00D7386F">
        <w:rPr>
          <w:rFonts w:ascii="Verdana" w:eastAsia="Calibri" w:hAnsi="Verdana"/>
          <w:sz w:val="18"/>
          <w:szCs w:val="18"/>
        </w:rPr>
        <w:t>2</w:t>
      </w:r>
      <w:r>
        <w:rPr>
          <w:rFonts w:ascii="Verdana" w:eastAsia="Calibri" w:hAnsi="Verdana"/>
          <w:sz w:val="18"/>
          <w:szCs w:val="18"/>
        </w:rPr>
        <w:t xml:space="preserve"> egzemplarze</w:t>
      </w:r>
    </w:p>
    <w:p w14:paraId="3FCD854F" w14:textId="5FF84A8B" w:rsidR="006D7F5E" w:rsidRPr="00C23283" w:rsidRDefault="00C23283" w:rsidP="00C23283">
      <w:pPr>
        <w:numPr>
          <w:ilvl w:val="2"/>
          <w:numId w:val="10"/>
        </w:numPr>
        <w:spacing w:line="276" w:lineRule="auto"/>
        <w:jc w:val="both"/>
        <w:rPr>
          <w:rFonts w:ascii="Verdana" w:eastAsia="Calibri" w:hAnsi="Verdana"/>
          <w:sz w:val="18"/>
          <w:szCs w:val="18"/>
        </w:rPr>
      </w:pPr>
      <w:r w:rsidRPr="00C23283">
        <w:rPr>
          <w:rFonts w:ascii="Verdana" w:hAnsi="Verdana"/>
          <w:bCs/>
          <w:sz w:val="18"/>
          <w:szCs w:val="18"/>
        </w:rPr>
        <w:t>M</w:t>
      </w:r>
      <w:r w:rsidR="006D7F5E" w:rsidRPr="00C23283">
        <w:rPr>
          <w:rFonts w:ascii="Verdana" w:hAnsi="Verdana"/>
          <w:bCs/>
          <w:sz w:val="18"/>
          <w:szCs w:val="18"/>
        </w:rPr>
        <w:t xml:space="preserve">atrycy sterowań urządzeń </w:t>
      </w:r>
      <w:proofErr w:type="spellStart"/>
      <w:r w:rsidR="006D7F5E" w:rsidRPr="00C23283">
        <w:rPr>
          <w:rFonts w:ascii="Verdana" w:hAnsi="Verdana"/>
          <w:bCs/>
          <w:sz w:val="18"/>
          <w:szCs w:val="18"/>
        </w:rPr>
        <w:t>ppoż</w:t>
      </w:r>
      <w:proofErr w:type="spellEnd"/>
      <w:r>
        <w:rPr>
          <w:rFonts w:ascii="Verdana" w:hAnsi="Verdana"/>
          <w:bCs/>
          <w:sz w:val="18"/>
          <w:szCs w:val="18"/>
        </w:rPr>
        <w:t xml:space="preserve"> – </w:t>
      </w:r>
      <w:r w:rsidR="00D7386F">
        <w:rPr>
          <w:rFonts w:ascii="Verdana" w:hAnsi="Verdana"/>
          <w:bCs/>
          <w:sz w:val="18"/>
          <w:szCs w:val="18"/>
        </w:rPr>
        <w:t>2</w:t>
      </w:r>
      <w:r>
        <w:rPr>
          <w:rFonts w:ascii="Verdana" w:hAnsi="Verdana"/>
          <w:bCs/>
          <w:sz w:val="18"/>
          <w:szCs w:val="18"/>
        </w:rPr>
        <w:t xml:space="preserve"> egzemplarze</w:t>
      </w:r>
    </w:p>
    <w:p w14:paraId="4578A137" w14:textId="57674643" w:rsidR="006D7F5E" w:rsidRPr="00C23283" w:rsidRDefault="00C23283" w:rsidP="00C23283">
      <w:pPr>
        <w:pStyle w:val="Akapitzlist"/>
        <w:numPr>
          <w:ilvl w:val="2"/>
          <w:numId w:val="10"/>
        </w:numPr>
        <w:autoSpaceDE w:val="0"/>
        <w:autoSpaceDN w:val="0"/>
        <w:adjustRightInd w:val="0"/>
        <w:spacing w:after="0" w:line="276" w:lineRule="auto"/>
        <w:jc w:val="both"/>
        <w:rPr>
          <w:rFonts w:ascii="Verdana" w:hAnsi="Verdana"/>
          <w:bCs/>
          <w:sz w:val="18"/>
          <w:szCs w:val="18"/>
        </w:rPr>
      </w:pPr>
      <w:r>
        <w:rPr>
          <w:rFonts w:ascii="Verdana" w:hAnsi="Verdana"/>
          <w:bCs/>
          <w:sz w:val="18"/>
          <w:szCs w:val="18"/>
        </w:rPr>
        <w:t>O</w:t>
      </w:r>
      <w:r w:rsidR="006D7F5E">
        <w:rPr>
          <w:rFonts w:ascii="Verdana" w:hAnsi="Verdana"/>
          <w:bCs/>
          <w:sz w:val="18"/>
          <w:szCs w:val="18"/>
        </w:rPr>
        <w:t>pracowanie planu ewakuacji obiektu</w:t>
      </w:r>
      <w:r>
        <w:rPr>
          <w:rFonts w:ascii="Verdana" w:hAnsi="Verdana"/>
          <w:bCs/>
          <w:sz w:val="18"/>
          <w:szCs w:val="18"/>
        </w:rPr>
        <w:t xml:space="preserve"> – </w:t>
      </w:r>
      <w:r w:rsidR="00D7386F">
        <w:rPr>
          <w:rFonts w:ascii="Verdana" w:hAnsi="Verdana"/>
          <w:bCs/>
          <w:sz w:val="18"/>
          <w:szCs w:val="18"/>
        </w:rPr>
        <w:t>2</w:t>
      </w:r>
      <w:r>
        <w:rPr>
          <w:rFonts w:ascii="Verdana" w:hAnsi="Verdana"/>
          <w:bCs/>
          <w:sz w:val="18"/>
          <w:szCs w:val="18"/>
        </w:rPr>
        <w:t xml:space="preserve"> egzemplarze</w:t>
      </w:r>
    </w:p>
    <w:p w14:paraId="5C48F99D" w14:textId="77777777" w:rsidR="00C714AC" w:rsidRPr="00EB456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Przedmiary robót - 2 </w:t>
      </w:r>
      <w:r w:rsidR="00C714AC" w:rsidRPr="00EB456E">
        <w:rPr>
          <w:rFonts w:ascii="Verdana" w:hAnsi="Verdana"/>
          <w:bCs/>
          <w:iCs/>
          <w:color w:val="000000"/>
          <w:sz w:val="18"/>
          <w:szCs w:val="18"/>
        </w:rPr>
        <w:t>egzemplarze,</w:t>
      </w:r>
    </w:p>
    <w:p w14:paraId="769CDE6A" w14:textId="77777777" w:rsidR="00C714AC" w:rsidRPr="00EB456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Kosztorysy inwestorskie - 2 </w:t>
      </w:r>
      <w:r w:rsidR="00C714AC" w:rsidRPr="00EB456E">
        <w:rPr>
          <w:rFonts w:ascii="Verdana" w:hAnsi="Verdana"/>
          <w:bCs/>
          <w:iCs/>
          <w:color w:val="000000"/>
          <w:sz w:val="18"/>
          <w:szCs w:val="18"/>
        </w:rPr>
        <w:t>egzemplarze,</w:t>
      </w:r>
    </w:p>
    <w:p w14:paraId="7B0D754D" w14:textId="77777777" w:rsidR="00C714AC" w:rsidRPr="00EB456E" w:rsidRDefault="00230EE7"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Szacunkow</w:t>
      </w:r>
      <w:r w:rsidR="00C444CE" w:rsidRPr="00EB456E">
        <w:rPr>
          <w:rFonts w:ascii="Verdana" w:hAnsi="Verdana"/>
          <w:bCs/>
          <w:iCs/>
          <w:color w:val="000000"/>
          <w:sz w:val="18"/>
          <w:szCs w:val="18"/>
        </w:rPr>
        <w:t>a</w:t>
      </w:r>
      <w:r w:rsidRPr="00EB456E">
        <w:rPr>
          <w:rFonts w:ascii="Verdana" w:hAnsi="Verdana"/>
          <w:bCs/>
          <w:iCs/>
          <w:color w:val="000000"/>
          <w:sz w:val="18"/>
          <w:szCs w:val="18"/>
        </w:rPr>
        <w:t xml:space="preserve"> i ostateczn</w:t>
      </w:r>
      <w:r w:rsidR="00C444CE" w:rsidRPr="00EB456E">
        <w:rPr>
          <w:rFonts w:ascii="Verdana" w:hAnsi="Verdana"/>
          <w:bCs/>
          <w:iCs/>
          <w:color w:val="000000"/>
          <w:sz w:val="18"/>
          <w:szCs w:val="18"/>
        </w:rPr>
        <w:t>a</w:t>
      </w:r>
      <w:r w:rsidRPr="00EB456E">
        <w:rPr>
          <w:rFonts w:ascii="Verdana" w:hAnsi="Verdana"/>
          <w:bCs/>
          <w:iCs/>
          <w:color w:val="000000"/>
          <w:sz w:val="18"/>
          <w:szCs w:val="18"/>
        </w:rPr>
        <w:t xml:space="preserve"> </w:t>
      </w:r>
      <w:r w:rsidR="00C444CE" w:rsidRPr="00EB456E">
        <w:rPr>
          <w:rFonts w:ascii="Verdana" w:hAnsi="Verdana"/>
          <w:bCs/>
          <w:iCs/>
          <w:color w:val="000000"/>
          <w:sz w:val="18"/>
          <w:szCs w:val="18"/>
        </w:rPr>
        <w:t xml:space="preserve">wartość kosztowa inwestycji </w:t>
      </w:r>
      <w:r w:rsidR="002C2D44" w:rsidRPr="00EB456E">
        <w:rPr>
          <w:rFonts w:ascii="Verdana" w:hAnsi="Verdana"/>
          <w:bCs/>
          <w:iCs/>
          <w:color w:val="000000"/>
          <w:sz w:val="18"/>
          <w:szCs w:val="18"/>
        </w:rPr>
        <w:t xml:space="preserve">- 2 </w:t>
      </w:r>
      <w:r w:rsidR="00C714AC" w:rsidRPr="00EB456E">
        <w:rPr>
          <w:rFonts w:ascii="Verdana" w:hAnsi="Verdana"/>
          <w:bCs/>
          <w:iCs/>
          <w:color w:val="000000"/>
          <w:sz w:val="18"/>
          <w:szCs w:val="18"/>
        </w:rPr>
        <w:t>egzemplarze,</w:t>
      </w:r>
    </w:p>
    <w:p w14:paraId="4E5A0149" w14:textId="77777777" w:rsidR="002C2D44" w:rsidRPr="00EB456E" w:rsidRDefault="002C2D44" w:rsidP="006228BD">
      <w:pPr>
        <w:numPr>
          <w:ilvl w:val="2"/>
          <w:numId w:val="10"/>
        </w:numPr>
        <w:spacing w:line="276" w:lineRule="auto"/>
        <w:jc w:val="both"/>
        <w:rPr>
          <w:rFonts w:ascii="Verdana" w:eastAsia="Calibri" w:hAnsi="Verdana"/>
          <w:sz w:val="18"/>
          <w:szCs w:val="18"/>
        </w:rPr>
      </w:pPr>
      <w:proofErr w:type="spellStart"/>
      <w:r w:rsidRPr="00EB456E">
        <w:rPr>
          <w:rFonts w:ascii="Verdana" w:hAnsi="Verdana"/>
          <w:bCs/>
          <w:iCs/>
          <w:color w:val="000000"/>
          <w:sz w:val="18"/>
          <w:szCs w:val="18"/>
        </w:rPr>
        <w:t>STWiORB</w:t>
      </w:r>
      <w:proofErr w:type="spellEnd"/>
      <w:r w:rsidRPr="00EB456E">
        <w:rPr>
          <w:rFonts w:ascii="Verdana" w:hAnsi="Verdana"/>
          <w:bCs/>
          <w:iCs/>
          <w:color w:val="000000"/>
          <w:sz w:val="18"/>
          <w:szCs w:val="18"/>
        </w:rPr>
        <w:t xml:space="preserve"> - 2 </w:t>
      </w:r>
      <w:r w:rsidR="00C714AC" w:rsidRPr="00EB456E">
        <w:rPr>
          <w:rFonts w:ascii="Verdana" w:hAnsi="Verdana"/>
          <w:bCs/>
          <w:iCs/>
          <w:color w:val="000000"/>
          <w:sz w:val="18"/>
          <w:szCs w:val="18"/>
        </w:rPr>
        <w:t>egzemplarze.</w:t>
      </w:r>
    </w:p>
    <w:p w14:paraId="6DF0202A" w14:textId="77777777" w:rsidR="001412F2" w:rsidRPr="00EB456E" w:rsidRDefault="001412F2" w:rsidP="006228BD">
      <w:pPr>
        <w:numPr>
          <w:ilvl w:val="1"/>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Wersja elektroniczna - dostarczona na dowolnym fizycznym nośniku </w:t>
      </w:r>
      <w:r w:rsidRPr="00EB456E">
        <w:rPr>
          <w:rFonts w:ascii="Verdana" w:hAnsi="Verdana"/>
          <w:bCs/>
          <w:iCs/>
          <w:sz w:val="18"/>
          <w:szCs w:val="18"/>
        </w:rPr>
        <w:t xml:space="preserve">danych (np. płyta CD/DVD). </w:t>
      </w:r>
      <w:r w:rsidRPr="00EB456E">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w:t>
      </w:r>
      <w:proofErr w:type="spellStart"/>
      <w:r w:rsidRPr="00EB456E">
        <w:rPr>
          <w:rFonts w:ascii="Verdana" w:hAnsi="Verdana"/>
          <w:bCs/>
          <w:iCs/>
          <w:color w:val="000000"/>
          <w:sz w:val="18"/>
          <w:szCs w:val="18"/>
        </w:rPr>
        <w:t>Portable</w:t>
      </w:r>
      <w:proofErr w:type="spellEnd"/>
      <w:r w:rsidRPr="00EB456E">
        <w:rPr>
          <w:rFonts w:ascii="Verdana" w:hAnsi="Verdana"/>
          <w:bCs/>
          <w:iCs/>
          <w:color w:val="000000"/>
          <w:sz w:val="18"/>
          <w:szCs w:val="18"/>
        </w:rPr>
        <w:t xml:space="preserve"> </w:t>
      </w:r>
      <w:proofErr w:type="spellStart"/>
      <w:r w:rsidRPr="00EB456E">
        <w:rPr>
          <w:rFonts w:ascii="Verdana" w:hAnsi="Verdana"/>
          <w:bCs/>
          <w:iCs/>
          <w:color w:val="000000"/>
          <w:sz w:val="18"/>
          <w:szCs w:val="18"/>
        </w:rPr>
        <w:t>Document</w:t>
      </w:r>
      <w:proofErr w:type="spellEnd"/>
      <w:r w:rsidRPr="00EB456E">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EB456E">
        <w:rPr>
          <w:rFonts w:ascii="Verdana" w:hAnsi="Verdana"/>
          <w:bCs/>
          <w:iCs/>
          <w:color w:val="000000"/>
          <w:sz w:val="18"/>
          <w:szCs w:val="18"/>
        </w:rPr>
        <w:t>STWiORB</w:t>
      </w:r>
      <w:proofErr w:type="spellEnd"/>
      <w:r w:rsidRPr="00EB456E">
        <w:rPr>
          <w:rFonts w:ascii="Verdana" w:hAnsi="Verdana"/>
          <w:bCs/>
          <w:iCs/>
          <w:color w:val="000000"/>
          <w:sz w:val="18"/>
          <w:szCs w:val="18"/>
        </w:rPr>
        <w:t xml:space="preserve"> i WKI); ZUZ, KST, ATH lub XML (dla przedmiarów i kosztorysów) i DWG (dla rysunków). </w:t>
      </w:r>
    </w:p>
    <w:p w14:paraId="43AEAAC1" w14:textId="77777777" w:rsidR="0028420E" w:rsidRPr="00EB456E" w:rsidRDefault="00F531D7" w:rsidP="006228BD">
      <w:pPr>
        <w:numPr>
          <w:ilvl w:val="0"/>
          <w:numId w:val="10"/>
        </w:numPr>
        <w:spacing w:line="276" w:lineRule="auto"/>
        <w:jc w:val="both"/>
        <w:rPr>
          <w:rFonts w:ascii="Verdana" w:hAnsi="Verdana"/>
          <w:bCs/>
          <w:sz w:val="18"/>
          <w:szCs w:val="18"/>
        </w:rPr>
      </w:pPr>
      <w:r w:rsidRPr="00EB456E">
        <w:rPr>
          <w:rFonts w:ascii="Verdana" w:hAnsi="Verdana"/>
          <w:sz w:val="18"/>
          <w:szCs w:val="18"/>
          <w:lang w:val="x-none" w:eastAsia="x-none"/>
        </w:rPr>
        <w:t>Skutki finansowe jakichkolwiek błędów występujących w dokumentacji projektowej obciążają Wykonawcę zamówienia</w:t>
      </w:r>
      <w:r w:rsidRPr="00EB456E">
        <w:rPr>
          <w:rFonts w:ascii="Verdana" w:hAnsi="Verdana"/>
          <w:sz w:val="18"/>
          <w:szCs w:val="18"/>
          <w:lang w:eastAsia="x-none"/>
        </w:rPr>
        <w:t>.</w:t>
      </w:r>
    </w:p>
    <w:p w14:paraId="1ED98CAD" w14:textId="77777777" w:rsidR="00F531D7" w:rsidRPr="00EB456E" w:rsidRDefault="00F531D7" w:rsidP="006228BD">
      <w:pPr>
        <w:spacing w:line="276" w:lineRule="auto"/>
        <w:ind w:left="170"/>
        <w:rPr>
          <w:rFonts w:ascii="Verdana" w:hAnsi="Verdana"/>
          <w:bCs/>
          <w:sz w:val="18"/>
          <w:szCs w:val="18"/>
        </w:rPr>
      </w:pPr>
    </w:p>
    <w:p w14:paraId="1AF6852B" w14:textId="77777777" w:rsidR="0028420E" w:rsidRPr="00EB456E" w:rsidRDefault="0075799E"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6</w:t>
      </w:r>
    </w:p>
    <w:p w14:paraId="7E5F7E8F" w14:textId="77777777" w:rsidR="0028420E"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Miejscem odbioru dokumentacji stanowiącej przedmiot umowy będzie siedziba Zamawiającego.</w:t>
      </w:r>
    </w:p>
    <w:p w14:paraId="30874024" w14:textId="77777777" w:rsidR="0028420E"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 xml:space="preserve">Rozliczenie </w:t>
      </w:r>
      <w:r w:rsidR="0075799E" w:rsidRPr="00EB456E">
        <w:rPr>
          <w:rFonts w:ascii="Verdana" w:hAnsi="Verdana"/>
          <w:sz w:val="18"/>
          <w:szCs w:val="18"/>
        </w:rPr>
        <w:t xml:space="preserve">każdego z etapów przedmiotu umowy </w:t>
      </w:r>
      <w:r w:rsidRPr="00EB456E">
        <w:rPr>
          <w:rFonts w:ascii="Verdana" w:hAnsi="Verdana"/>
          <w:sz w:val="18"/>
          <w:szCs w:val="18"/>
        </w:rPr>
        <w:t>nastąpi na podstawie protokołu odbioru</w:t>
      </w:r>
      <w:r w:rsidR="00C61EC1" w:rsidRPr="00EB456E">
        <w:rPr>
          <w:rFonts w:ascii="Verdana" w:hAnsi="Verdana"/>
          <w:sz w:val="18"/>
          <w:szCs w:val="18"/>
        </w:rPr>
        <w:t>,</w:t>
      </w:r>
      <w:r w:rsidRPr="00EB456E">
        <w:rPr>
          <w:rFonts w:ascii="Verdana" w:hAnsi="Verdana"/>
          <w:sz w:val="18"/>
          <w:szCs w:val="18"/>
        </w:rPr>
        <w:t xml:space="preserve"> podpisanego przez obie </w:t>
      </w:r>
      <w:r w:rsidR="0075799E" w:rsidRPr="00EB456E">
        <w:rPr>
          <w:rFonts w:ascii="Verdana" w:hAnsi="Verdana"/>
          <w:sz w:val="18"/>
          <w:szCs w:val="18"/>
        </w:rPr>
        <w:t>S</w:t>
      </w:r>
      <w:r w:rsidRPr="00EB456E">
        <w:rPr>
          <w:rFonts w:ascii="Verdana" w:hAnsi="Verdana"/>
          <w:sz w:val="18"/>
          <w:szCs w:val="18"/>
        </w:rPr>
        <w:t>trony, który będzie stanowił podstawę do wystawienia faktury.</w:t>
      </w:r>
    </w:p>
    <w:p w14:paraId="4FB47939" w14:textId="77777777" w:rsidR="00DE70A0"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 xml:space="preserve">Integralną częścią </w:t>
      </w:r>
      <w:r w:rsidR="00D101CB" w:rsidRPr="00EB456E">
        <w:rPr>
          <w:rFonts w:ascii="Verdana" w:hAnsi="Verdana"/>
          <w:sz w:val="18"/>
          <w:szCs w:val="18"/>
        </w:rPr>
        <w:t>p</w:t>
      </w:r>
      <w:r w:rsidR="002C2D44" w:rsidRPr="00EB456E">
        <w:rPr>
          <w:rFonts w:ascii="Verdana" w:hAnsi="Verdana"/>
          <w:sz w:val="18"/>
          <w:szCs w:val="18"/>
        </w:rPr>
        <w:t>rotokołu odbioru jest</w:t>
      </w:r>
      <w:r w:rsidR="00DE70A0" w:rsidRPr="00EB456E">
        <w:rPr>
          <w:rFonts w:ascii="Verdana" w:hAnsi="Verdana"/>
          <w:sz w:val="18"/>
          <w:szCs w:val="18"/>
        </w:rPr>
        <w:t xml:space="preserve"> dla etapów obejmujących prace projektowe</w:t>
      </w:r>
      <w:r w:rsidR="002C2D44" w:rsidRPr="00EB456E">
        <w:rPr>
          <w:rFonts w:ascii="Verdana" w:hAnsi="Verdana"/>
          <w:sz w:val="18"/>
          <w:szCs w:val="18"/>
        </w:rPr>
        <w:t xml:space="preserve">: </w:t>
      </w:r>
    </w:p>
    <w:p w14:paraId="599B58DF" w14:textId="77777777" w:rsidR="00DE70A0" w:rsidRPr="00EB456E" w:rsidRDefault="00840DE9" w:rsidP="006228BD">
      <w:pPr>
        <w:numPr>
          <w:ilvl w:val="1"/>
          <w:numId w:val="11"/>
        </w:numPr>
        <w:spacing w:line="276" w:lineRule="auto"/>
        <w:jc w:val="both"/>
        <w:rPr>
          <w:rFonts w:ascii="Verdana" w:hAnsi="Verdana"/>
          <w:sz w:val="18"/>
          <w:szCs w:val="18"/>
        </w:rPr>
      </w:pPr>
      <w:r w:rsidRPr="00EB456E">
        <w:rPr>
          <w:rFonts w:ascii="Verdana" w:hAnsi="Verdana"/>
          <w:sz w:val="18"/>
          <w:szCs w:val="18"/>
        </w:rPr>
        <w:t>P</w:t>
      </w:r>
      <w:r w:rsidR="0028420E" w:rsidRPr="00EB456E">
        <w:rPr>
          <w:rFonts w:ascii="Verdana" w:hAnsi="Verdana"/>
          <w:sz w:val="18"/>
          <w:szCs w:val="18"/>
        </w:rPr>
        <w:t>isemne oświadczenie Jednostki Projektowania, że</w:t>
      </w:r>
      <w:r w:rsidR="00D101CB" w:rsidRPr="00EB456E">
        <w:rPr>
          <w:rFonts w:ascii="Verdana" w:hAnsi="Verdana"/>
          <w:sz w:val="18"/>
          <w:szCs w:val="18"/>
        </w:rPr>
        <w:t xml:space="preserve"> dokumentacja projektowa jest</w:t>
      </w:r>
      <w:r w:rsidR="0028420E" w:rsidRPr="00EB456E">
        <w:rPr>
          <w:rFonts w:ascii="Verdana" w:hAnsi="Verdana"/>
          <w:sz w:val="18"/>
          <w:szCs w:val="18"/>
        </w:rPr>
        <w:t>:</w:t>
      </w:r>
    </w:p>
    <w:p w14:paraId="37AD42B2"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t xml:space="preserve">kompletna z punktu widzenia celu jakiemu ma służyć, </w:t>
      </w:r>
      <w:r w:rsidR="00D101CB" w:rsidRPr="00EB456E">
        <w:rPr>
          <w:rFonts w:ascii="Verdana" w:hAnsi="Verdana"/>
          <w:sz w:val="18"/>
          <w:szCs w:val="18"/>
        </w:rPr>
        <w:t>wykonana zgodnie z </w:t>
      </w:r>
      <w:r w:rsidRPr="00EB456E">
        <w:rPr>
          <w:rFonts w:ascii="Verdana" w:hAnsi="Verdana"/>
          <w:sz w:val="18"/>
          <w:szCs w:val="18"/>
        </w:rPr>
        <w:t>umową, obowiązującymi przepisami oraz normami,</w:t>
      </w:r>
    </w:p>
    <w:p w14:paraId="0CE47EC8"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lastRenderedPageBreak/>
        <w:t>zgodna z</w:t>
      </w:r>
      <w:r w:rsidR="00D101CB" w:rsidRPr="00EB456E">
        <w:rPr>
          <w:rFonts w:ascii="Verdana" w:hAnsi="Verdana"/>
          <w:sz w:val="18"/>
          <w:szCs w:val="18"/>
        </w:rPr>
        <w:t xml:space="preserve"> </w:t>
      </w:r>
      <w:r w:rsidR="00A06C15" w:rsidRPr="00EB456E">
        <w:rPr>
          <w:rFonts w:ascii="Verdana" w:hAnsi="Verdana"/>
          <w:sz w:val="18"/>
          <w:szCs w:val="18"/>
        </w:rPr>
        <w:t xml:space="preserve">wymaganiami dotyczącymi opisu przedmiotu zamówienia zawartymi w ustawie </w:t>
      </w:r>
      <w:r w:rsidRPr="00EB456E">
        <w:rPr>
          <w:rFonts w:ascii="Verdana" w:hAnsi="Verdana"/>
          <w:sz w:val="18"/>
          <w:szCs w:val="18"/>
        </w:rPr>
        <w:t>Prawo zamówie</w:t>
      </w:r>
      <w:r w:rsidR="00A06C15" w:rsidRPr="00EB456E">
        <w:rPr>
          <w:rFonts w:ascii="Verdana" w:hAnsi="Verdana"/>
          <w:sz w:val="18"/>
          <w:szCs w:val="18"/>
        </w:rPr>
        <w:t>ń publicznych oraz </w:t>
      </w:r>
      <w:r w:rsidRPr="00EB456E">
        <w:rPr>
          <w:rFonts w:ascii="Verdana" w:hAnsi="Verdana"/>
          <w:sz w:val="18"/>
          <w:szCs w:val="18"/>
        </w:rPr>
        <w:t>aktami wykonawczymi do tej ustawy,</w:t>
      </w:r>
    </w:p>
    <w:p w14:paraId="34E08983"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t>skoordynowana międzybranżowo.</w:t>
      </w:r>
    </w:p>
    <w:p w14:paraId="25082BAD" w14:textId="77777777" w:rsidR="0028420E" w:rsidRPr="00EB456E" w:rsidRDefault="002C2D44" w:rsidP="006228BD">
      <w:pPr>
        <w:numPr>
          <w:ilvl w:val="1"/>
          <w:numId w:val="11"/>
        </w:numPr>
        <w:spacing w:line="276" w:lineRule="auto"/>
        <w:jc w:val="both"/>
        <w:rPr>
          <w:rFonts w:ascii="Verdana" w:hAnsi="Verdana"/>
          <w:sz w:val="18"/>
          <w:szCs w:val="18"/>
        </w:rPr>
      </w:pPr>
      <w:r w:rsidRPr="00EB456E">
        <w:rPr>
          <w:rFonts w:ascii="Verdana" w:hAnsi="Verdana"/>
          <w:sz w:val="18"/>
          <w:szCs w:val="18"/>
        </w:rPr>
        <w:t>Karta Zatwierdzenia Dokumentacji Projektowej</w:t>
      </w:r>
      <w:r w:rsidR="00840DE9" w:rsidRPr="00EB456E">
        <w:rPr>
          <w:rFonts w:ascii="Verdana" w:hAnsi="Verdana"/>
          <w:sz w:val="18"/>
          <w:szCs w:val="18"/>
        </w:rPr>
        <w:t>.</w:t>
      </w:r>
      <w:r w:rsidRPr="00EB456E">
        <w:rPr>
          <w:rFonts w:ascii="Verdana" w:hAnsi="Verdana"/>
          <w:sz w:val="18"/>
          <w:szCs w:val="18"/>
        </w:rPr>
        <w:t xml:space="preserve"> </w:t>
      </w:r>
    </w:p>
    <w:p w14:paraId="45805175" w14:textId="77777777" w:rsidR="00DE70A0" w:rsidRPr="00EB456E" w:rsidRDefault="00DE70A0" w:rsidP="006228BD">
      <w:pPr>
        <w:spacing w:line="276" w:lineRule="auto"/>
        <w:ind w:left="567"/>
        <w:jc w:val="both"/>
        <w:rPr>
          <w:rFonts w:ascii="Verdana" w:hAnsi="Verdana"/>
          <w:sz w:val="18"/>
          <w:szCs w:val="18"/>
        </w:rPr>
      </w:pPr>
    </w:p>
    <w:p w14:paraId="66C1C586" w14:textId="77777777" w:rsidR="0028420E" w:rsidRPr="00EB456E" w:rsidRDefault="0028420E" w:rsidP="006228BD">
      <w:pPr>
        <w:spacing w:line="276" w:lineRule="auto"/>
        <w:jc w:val="center"/>
        <w:rPr>
          <w:rFonts w:ascii="Verdana" w:hAnsi="Verdana"/>
          <w:bCs/>
          <w:sz w:val="18"/>
          <w:szCs w:val="18"/>
          <w:lang w:val="x-none" w:eastAsia="x-none"/>
        </w:rPr>
      </w:pPr>
      <w:r w:rsidRPr="00EB456E">
        <w:rPr>
          <w:rFonts w:ascii="Verdana" w:hAnsi="Verdana"/>
          <w:bCs/>
          <w:sz w:val="18"/>
          <w:szCs w:val="18"/>
          <w:lang w:val="x-none" w:eastAsia="x-none"/>
        </w:rPr>
        <w:t>§7</w:t>
      </w:r>
    </w:p>
    <w:p w14:paraId="32C3A595"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 xml:space="preserve">Koordynatorem prac z ramienia Zamawiającego jest </w:t>
      </w:r>
      <w:r w:rsidR="00494F40" w:rsidRPr="00EB456E">
        <w:rPr>
          <w:rFonts w:ascii="Verdana" w:hAnsi="Verdana"/>
          <w:sz w:val="18"/>
          <w:szCs w:val="18"/>
        </w:rPr>
        <w:t>............................</w:t>
      </w:r>
    </w:p>
    <w:p w14:paraId="16B4214B"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Koordynatorem prac (kierownikiem Zespołu) ze strony Jednostki Projektowania jest ……………………………</w:t>
      </w:r>
      <w:r w:rsidR="000F76EB" w:rsidRPr="00EB456E">
        <w:rPr>
          <w:rFonts w:ascii="Verdana" w:hAnsi="Verdana"/>
          <w:sz w:val="18"/>
          <w:szCs w:val="18"/>
        </w:rPr>
        <w:t>……..</w:t>
      </w:r>
      <w:r w:rsidRPr="00EB456E">
        <w:rPr>
          <w:rFonts w:ascii="Verdana" w:hAnsi="Verdana"/>
          <w:sz w:val="18"/>
          <w:szCs w:val="18"/>
        </w:rPr>
        <w:t xml:space="preserve"> </w:t>
      </w:r>
    </w:p>
    <w:p w14:paraId="176DFDC2"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 xml:space="preserve">Zmiana osoby wymienionej w ust. 1 nie stanowi zmiany </w:t>
      </w:r>
      <w:r w:rsidR="000F76EB" w:rsidRPr="00EB456E">
        <w:rPr>
          <w:rFonts w:ascii="Verdana" w:hAnsi="Verdana"/>
          <w:sz w:val="18"/>
          <w:szCs w:val="18"/>
        </w:rPr>
        <w:t>U</w:t>
      </w:r>
      <w:r w:rsidRPr="00EB456E">
        <w:rPr>
          <w:rFonts w:ascii="Verdana" w:hAnsi="Verdana"/>
          <w:sz w:val="18"/>
          <w:szCs w:val="18"/>
        </w:rPr>
        <w:t>mowy, wymaga jednak powiadomienia drugiej strony.</w:t>
      </w:r>
    </w:p>
    <w:p w14:paraId="71ACC833" w14:textId="77777777" w:rsidR="0028420E" w:rsidRPr="00EB456E" w:rsidRDefault="0028420E" w:rsidP="006228BD">
      <w:pPr>
        <w:tabs>
          <w:tab w:val="left" w:pos="1120"/>
        </w:tabs>
        <w:spacing w:line="276" w:lineRule="auto"/>
        <w:jc w:val="center"/>
        <w:rPr>
          <w:rFonts w:ascii="Verdana" w:hAnsi="Verdana"/>
          <w:bCs/>
          <w:sz w:val="18"/>
          <w:szCs w:val="18"/>
        </w:rPr>
      </w:pPr>
      <w:r w:rsidRPr="00EB456E">
        <w:rPr>
          <w:rFonts w:ascii="Verdana" w:hAnsi="Verdana"/>
          <w:bCs/>
          <w:sz w:val="18"/>
          <w:szCs w:val="18"/>
          <w:lang w:val="x-none" w:eastAsia="x-none"/>
        </w:rPr>
        <w:t>§</w:t>
      </w:r>
      <w:r w:rsidRPr="00EB456E">
        <w:rPr>
          <w:rFonts w:ascii="Verdana" w:hAnsi="Verdana"/>
          <w:bCs/>
          <w:sz w:val="18"/>
          <w:szCs w:val="18"/>
        </w:rPr>
        <w:t>8</w:t>
      </w:r>
    </w:p>
    <w:p w14:paraId="0C894CBC" w14:textId="77777777" w:rsidR="007B1040" w:rsidRPr="00EB456E" w:rsidRDefault="00784E2E" w:rsidP="006228BD">
      <w:pPr>
        <w:tabs>
          <w:tab w:val="left" w:pos="1120"/>
        </w:tabs>
        <w:spacing w:line="276" w:lineRule="auto"/>
        <w:jc w:val="both"/>
        <w:rPr>
          <w:rFonts w:ascii="Verdana" w:hAnsi="Verdana"/>
          <w:bCs/>
          <w:iCs/>
          <w:sz w:val="18"/>
          <w:szCs w:val="18"/>
          <w:lang w:val="x-none"/>
        </w:rPr>
      </w:pPr>
      <w:r w:rsidRPr="00EB456E">
        <w:rPr>
          <w:rFonts w:ascii="Verdana" w:hAnsi="Verdana"/>
          <w:bCs/>
          <w:iCs/>
          <w:sz w:val="18"/>
          <w:szCs w:val="18"/>
        </w:rPr>
        <w:t>Niniejsza Umowa nie wymaga wniesienia zabezpiecze</w:t>
      </w:r>
      <w:r w:rsidR="004E566F" w:rsidRPr="00EB456E">
        <w:rPr>
          <w:rFonts w:ascii="Verdana" w:hAnsi="Verdana"/>
          <w:bCs/>
          <w:iCs/>
          <w:sz w:val="18"/>
          <w:szCs w:val="18"/>
        </w:rPr>
        <w:t>nia należytego wykonania umowy</w:t>
      </w:r>
      <w:r w:rsidR="007B1040" w:rsidRPr="00EB456E">
        <w:rPr>
          <w:rFonts w:ascii="Verdana" w:hAnsi="Verdana"/>
          <w:bCs/>
          <w:iCs/>
          <w:sz w:val="18"/>
          <w:szCs w:val="18"/>
          <w:lang w:val="x-none"/>
        </w:rPr>
        <w:t>.</w:t>
      </w:r>
    </w:p>
    <w:p w14:paraId="0B67234F" w14:textId="77777777" w:rsidR="000F76EB" w:rsidRPr="00EB456E" w:rsidRDefault="000F76EB" w:rsidP="006228BD">
      <w:pPr>
        <w:tabs>
          <w:tab w:val="left" w:pos="1120"/>
        </w:tabs>
        <w:spacing w:line="276" w:lineRule="auto"/>
        <w:jc w:val="both"/>
        <w:rPr>
          <w:rFonts w:ascii="Verdana" w:hAnsi="Verdana"/>
          <w:bCs/>
          <w:iCs/>
          <w:color w:val="FF0000"/>
          <w:sz w:val="18"/>
          <w:szCs w:val="18"/>
          <w:lang w:val="x-none"/>
        </w:rPr>
      </w:pPr>
    </w:p>
    <w:p w14:paraId="0EC23E2E" w14:textId="77777777" w:rsidR="0028420E" w:rsidRPr="00EB456E" w:rsidRDefault="000F76EB"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9</w:t>
      </w:r>
    </w:p>
    <w:p w14:paraId="4CD83231" w14:textId="77777777" w:rsidR="00D47371" w:rsidRPr="00EB456E" w:rsidRDefault="00387258" w:rsidP="006228BD">
      <w:pPr>
        <w:pStyle w:val="Akapitzlist"/>
        <w:numPr>
          <w:ilvl w:val="0"/>
          <w:numId w:val="12"/>
        </w:numPr>
        <w:spacing w:after="0" w:line="276" w:lineRule="auto"/>
        <w:jc w:val="both"/>
        <w:rPr>
          <w:rFonts w:ascii="Verdana" w:hAnsi="Verdana"/>
          <w:sz w:val="18"/>
          <w:szCs w:val="18"/>
        </w:rPr>
      </w:pPr>
      <w:r w:rsidRPr="00EB456E">
        <w:rPr>
          <w:rFonts w:ascii="Verdana" w:hAnsi="Verdana" w:cs="Verdana"/>
          <w:sz w:val="18"/>
          <w:szCs w:val="18"/>
        </w:rPr>
        <w:t>Strony ustalają wynagrodzenie umowne brutto za przedmiot Umowy określony w §1 na kwotę …………………</w:t>
      </w:r>
      <w:r w:rsidR="00D33186" w:rsidRPr="00EB456E">
        <w:rPr>
          <w:rFonts w:ascii="Verdana" w:hAnsi="Verdana" w:cs="Verdana"/>
          <w:sz w:val="18"/>
          <w:szCs w:val="18"/>
        </w:rPr>
        <w:t>…</w:t>
      </w:r>
      <w:r w:rsidRPr="00EB456E">
        <w:rPr>
          <w:rFonts w:ascii="Verdana" w:hAnsi="Verdana" w:cs="Verdana"/>
          <w:sz w:val="18"/>
          <w:szCs w:val="18"/>
        </w:rPr>
        <w:t>…</w:t>
      </w:r>
      <w:r w:rsidR="00D47371" w:rsidRPr="00EB456E">
        <w:rPr>
          <w:rFonts w:ascii="Verdana" w:hAnsi="Verdana" w:cs="Verdana"/>
          <w:sz w:val="18"/>
          <w:szCs w:val="18"/>
        </w:rPr>
        <w:t>…</w:t>
      </w:r>
      <w:r w:rsidRPr="00EB456E">
        <w:rPr>
          <w:rFonts w:ascii="Verdana" w:hAnsi="Verdana" w:cs="Verdana"/>
          <w:sz w:val="18"/>
          <w:szCs w:val="18"/>
        </w:rPr>
        <w:t>zł</w:t>
      </w:r>
      <w:r w:rsidRPr="00EB456E">
        <w:rPr>
          <w:rFonts w:ascii="Verdana" w:hAnsi="Verdana"/>
          <w:bCs/>
          <w:sz w:val="18"/>
          <w:szCs w:val="18"/>
        </w:rPr>
        <w:t xml:space="preserve"> </w:t>
      </w:r>
      <w:r w:rsidRPr="00EB456E">
        <w:rPr>
          <w:rFonts w:ascii="Verdana" w:hAnsi="Verdana" w:cs="Verdana"/>
          <w:sz w:val="18"/>
          <w:szCs w:val="18"/>
        </w:rPr>
        <w:t>(słownie: ………</w:t>
      </w:r>
      <w:r w:rsidR="002D7203" w:rsidRPr="00EB456E">
        <w:rPr>
          <w:rFonts w:ascii="Verdana" w:hAnsi="Verdana" w:cs="Verdana"/>
          <w:sz w:val="18"/>
          <w:szCs w:val="18"/>
        </w:rPr>
        <w:t>………</w:t>
      </w:r>
      <w:r w:rsidRPr="00EB456E">
        <w:rPr>
          <w:rFonts w:ascii="Verdana" w:hAnsi="Verdana" w:cs="Verdana"/>
          <w:sz w:val="18"/>
          <w:szCs w:val="18"/>
        </w:rPr>
        <w:t>…………</w:t>
      </w:r>
      <w:r w:rsidR="00D47371" w:rsidRPr="00EB456E">
        <w:rPr>
          <w:rFonts w:ascii="Verdana" w:hAnsi="Verdana" w:cs="Verdana"/>
          <w:sz w:val="18"/>
          <w:szCs w:val="18"/>
        </w:rPr>
        <w:t>…………………………</w:t>
      </w:r>
      <w:r w:rsidR="002D7203" w:rsidRPr="00EB456E">
        <w:rPr>
          <w:rFonts w:ascii="Verdana" w:hAnsi="Verdana" w:cs="Verdana"/>
          <w:sz w:val="18"/>
          <w:szCs w:val="18"/>
        </w:rPr>
        <w:t>………………………………</w:t>
      </w:r>
      <w:r w:rsidRPr="00EB456E">
        <w:rPr>
          <w:rFonts w:ascii="Verdana" w:hAnsi="Verdana" w:cs="Verdana"/>
          <w:sz w:val="18"/>
          <w:szCs w:val="18"/>
        </w:rPr>
        <w:t>)</w:t>
      </w:r>
      <w:r w:rsidR="00FF75E3" w:rsidRPr="00EB456E">
        <w:rPr>
          <w:rFonts w:ascii="Verdana" w:hAnsi="Verdana" w:cs="Verdana"/>
          <w:sz w:val="18"/>
          <w:szCs w:val="18"/>
        </w:rPr>
        <w:t xml:space="preserve"> w tym</w:t>
      </w:r>
      <w:r w:rsidR="00364BDF" w:rsidRPr="00EB456E">
        <w:rPr>
          <w:rFonts w:ascii="Verdana" w:hAnsi="Verdana" w:cs="Verdana"/>
          <w:sz w:val="18"/>
          <w:szCs w:val="18"/>
        </w:rPr>
        <w:t xml:space="preserve"> za zrealizowanie prac określonych w</w:t>
      </w:r>
      <w:r w:rsidR="00D47371" w:rsidRPr="00EB456E">
        <w:rPr>
          <w:rFonts w:ascii="Verdana" w:hAnsi="Verdana" w:cs="Verdana"/>
          <w:sz w:val="18"/>
          <w:szCs w:val="18"/>
        </w:rPr>
        <w:t>:</w:t>
      </w:r>
    </w:p>
    <w:p w14:paraId="1D0A6695" w14:textId="25ABDFC8" w:rsidR="004E566F" w:rsidRPr="00EB456E" w:rsidRDefault="004E566F" w:rsidP="006228BD">
      <w:pPr>
        <w:pStyle w:val="Akapitzlist"/>
        <w:numPr>
          <w:ilvl w:val="1"/>
          <w:numId w:val="12"/>
        </w:numPr>
        <w:spacing w:after="0" w:line="276" w:lineRule="auto"/>
        <w:jc w:val="both"/>
        <w:rPr>
          <w:rFonts w:ascii="Verdana" w:hAnsi="Verdana"/>
          <w:sz w:val="18"/>
          <w:szCs w:val="18"/>
        </w:rPr>
      </w:pPr>
      <w:r w:rsidRPr="00EB456E">
        <w:rPr>
          <w:rFonts w:ascii="Verdana" w:hAnsi="Verdana"/>
          <w:bCs/>
          <w:sz w:val="18"/>
          <w:szCs w:val="18"/>
        </w:rPr>
        <w:t xml:space="preserve">§3 ust. 1, pkt 1) obejmujących </w:t>
      </w:r>
      <w:r w:rsidR="001A5F68">
        <w:rPr>
          <w:rFonts w:ascii="Verdana" w:hAnsi="Verdana"/>
          <w:bCs/>
          <w:sz w:val="18"/>
          <w:szCs w:val="18"/>
        </w:rPr>
        <w:t>ETAP</w:t>
      </w:r>
      <w:r w:rsidRPr="00EB456E">
        <w:rPr>
          <w:rFonts w:ascii="Verdana" w:hAnsi="Verdana"/>
          <w:bCs/>
          <w:sz w:val="18"/>
          <w:szCs w:val="18"/>
        </w:rPr>
        <w:t xml:space="preserve"> 1 stanowiący </w:t>
      </w:r>
      <w:r w:rsidR="00BD1AFA">
        <w:rPr>
          <w:rFonts w:ascii="Verdana" w:hAnsi="Verdana"/>
          <w:bCs/>
          <w:sz w:val="18"/>
          <w:szCs w:val="18"/>
        </w:rPr>
        <w:t>20</w:t>
      </w:r>
      <w:r w:rsidRPr="00EB456E">
        <w:rPr>
          <w:rFonts w:ascii="Verdana" w:hAnsi="Verdana"/>
          <w:bCs/>
          <w:sz w:val="18"/>
          <w:szCs w:val="18"/>
        </w:rPr>
        <w:t xml:space="preserve">% kwoty </w:t>
      </w:r>
      <w:r w:rsidR="001A5F68">
        <w:rPr>
          <w:rFonts w:ascii="Verdana" w:hAnsi="Verdana"/>
          <w:bCs/>
          <w:sz w:val="18"/>
          <w:szCs w:val="18"/>
        </w:rPr>
        <w:t>całości wynagrodzenia</w:t>
      </w:r>
      <w:r w:rsidRPr="00EB456E">
        <w:rPr>
          <w:rFonts w:ascii="Verdana" w:hAnsi="Verdana" w:cs="Verdana"/>
          <w:sz w:val="18"/>
          <w:szCs w:val="18"/>
        </w:rPr>
        <w:t xml:space="preserve">: </w:t>
      </w:r>
      <w:r w:rsidRPr="00EB456E">
        <w:rPr>
          <w:rFonts w:ascii="Verdana" w:hAnsi="Verdana" w:cs="Verdana"/>
          <w:sz w:val="18"/>
          <w:szCs w:val="18"/>
        </w:rPr>
        <w:tab/>
        <w:t>………………….zł</w:t>
      </w:r>
    </w:p>
    <w:p w14:paraId="330E215F" w14:textId="7D7B7EA2" w:rsidR="004E566F" w:rsidRPr="00481B42" w:rsidRDefault="004E566F" w:rsidP="006228BD">
      <w:pPr>
        <w:pStyle w:val="Akapitzlist"/>
        <w:numPr>
          <w:ilvl w:val="1"/>
          <w:numId w:val="12"/>
        </w:numPr>
        <w:spacing w:after="0" w:line="276" w:lineRule="auto"/>
        <w:jc w:val="both"/>
        <w:rPr>
          <w:rFonts w:ascii="Verdana" w:hAnsi="Verdana"/>
          <w:sz w:val="18"/>
          <w:szCs w:val="18"/>
        </w:rPr>
      </w:pPr>
      <w:r w:rsidRPr="00EB456E">
        <w:rPr>
          <w:rFonts w:ascii="Verdana" w:hAnsi="Verdana"/>
          <w:bCs/>
          <w:sz w:val="18"/>
          <w:szCs w:val="18"/>
        </w:rPr>
        <w:t>§3 ust. 1, pkt 2) obejmujących</w:t>
      </w:r>
      <w:r w:rsidR="001A5F68" w:rsidRPr="001A5F68">
        <w:rPr>
          <w:rFonts w:ascii="Verdana" w:hAnsi="Verdana"/>
          <w:bCs/>
          <w:sz w:val="18"/>
          <w:szCs w:val="18"/>
        </w:rPr>
        <w:t xml:space="preserve"> </w:t>
      </w:r>
      <w:r w:rsidR="001A5F68">
        <w:rPr>
          <w:rFonts w:ascii="Verdana" w:hAnsi="Verdana"/>
          <w:bCs/>
          <w:sz w:val="18"/>
          <w:szCs w:val="18"/>
        </w:rPr>
        <w:t>ETAP</w:t>
      </w:r>
      <w:r w:rsidR="001A5F68" w:rsidRPr="00EB456E">
        <w:rPr>
          <w:rFonts w:ascii="Verdana" w:hAnsi="Verdana"/>
          <w:bCs/>
          <w:sz w:val="18"/>
          <w:szCs w:val="18"/>
        </w:rPr>
        <w:t xml:space="preserve"> </w:t>
      </w:r>
      <w:r w:rsidRPr="00EB456E">
        <w:rPr>
          <w:rFonts w:ascii="Verdana" w:hAnsi="Verdana"/>
          <w:bCs/>
          <w:sz w:val="18"/>
          <w:szCs w:val="18"/>
        </w:rPr>
        <w:t xml:space="preserve">2 stanowiący </w:t>
      </w:r>
      <w:r w:rsidR="00E54BEA">
        <w:rPr>
          <w:rFonts w:ascii="Verdana" w:hAnsi="Verdana"/>
          <w:bCs/>
          <w:sz w:val="18"/>
          <w:szCs w:val="18"/>
        </w:rPr>
        <w:t>4</w:t>
      </w:r>
      <w:r w:rsidRPr="00EB456E">
        <w:rPr>
          <w:rFonts w:ascii="Verdana" w:hAnsi="Verdana"/>
          <w:bCs/>
          <w:sz w:val="18"/>
          <w:szCs w:val="18"/>
        </w:rPr>
        <w:t xml:space="preserve">0% kwoty </w:t>
      </w:r>
      <w:r w:rsidR="001A5F68">
        <w:rPr>
          <w:rFonts w:ascii="Verdana" w:hAnsi="Verdana"/>
          <w:bCs/>
          <w:sz w:val="18"/>
          <w:szCs w:val="18"/>
        </w:rPr>
        <w:t>całości wynagrodzenia</w:t>
      </w:r>
      <w:r w:rsidRPr="00EB456E">
        <w:rPr>
          <w:rFonts w:ascii="Verdana" w:hAnsi="Verdana" w:cs="Verdana"/>
          <w:sz w:val="18"/>
          <w:szCs w:val="18"/>
        </w:rPr>
        <w:t xml:space="preserve">: </w:t>
      </w:r>
      <w:r w:rsidRPr="00EB456E">
        <w:rPr>
          <w:rFonts w:ascii="Verdana" w:hAnsi="Verdana" w:cs="Verdana"/>
          <w:sz w:val="18"/>
          <w:szCs w:val="18"/>
        </w:rPr>
        <w:tab/>
        <w:t>………………….zł</w:t>
      </w:r>
    </w:p>
    <w:p w14:paraId="5D3E3780" w14:textId="35F70EA0" w:rsidR="00481B42" w:rsidRPr="00481B42" w:rsidRDefault="00481B42" w:rsidP="00481B42">
      <w:pPr>
        <w:pStyle w:val="Akapitzlist"/>
        <w:numPr>
          <w:ilvl w:val="1"/>
          <w:numId w:val="12"/>
        </w:numPr>
        <w:spacing w:after="0" w:line="276" w:lineRule="auto"/>
        <w:jc w:val="both"/>
        <w:rPr>
          <w:rFonts w:ascii="Verdana" w:hAnsi="Verdana"/>
          <w:sz w:val="18"/>
          <w:szCs w:val="18"/>
        </w:rPr>
      </w:pPr>
      <w:r w:rsidRPr="00EB456E">
        <w:rPr>
          <w:rFonts w:ascii="Verdana" w:hAnsi="Verdana"/>
          <w:bCs/>
          <w:sz w:val="18"/>
          <w:szCs w:val="18"/>
        </w:rPr>
        <w:t xml:space="preserve">§3 ust. 1, pkt </w:t>
      </w:r>
      <w:r>
        <w:rPr>
          <w:rFonts w:ascii="Verdana" w:hAnsi="Verdana"/>
          <w:bCs/>
          <w:sz w:val="18"/>
          <w:szCs w:val="18"/>
        </w:rPr>
        <w:t>3</w:t>
      </w:r>
      <w:r w:rsidRPr="00EB456E">
        <w:rPr>
          <w:rFonts w:ascii="Verdana" w:hAnsi="Verdana"/>
          <w:bCs/>
          <w:sz w:val="18"/>
          <w:szCs w:val="18"/>
        </w:rPr>
        <w:t xml:space="preserve">) obejmujących </w:t>
      </w:r>
      <w:r w:rsidR="001A5F68">
        <w:rPr>
          <w:rFonts w:ascii="Verdana" w:hAnsi="Verdana"/>
          <w:bCs/>
          <w:sz w:val="18"/>
          <w:szCs w:val="18"/>
        </w:rPr>
        <w:t>ETAP</w:t>
      </w:r>
      <w:r w:rsidRPr="00EB456E">
        <w:rPr>
          <w:rFonts w:ascii="Verdana" w:hAnsi="Verdana"/>
          <w:bCs/>
          <w:sz w:val="18"/>
          <w:szCs w:val="18"/>
        </w:rPr>
        <w:t xml:space="preserve"> </w:t>
      </w:r>
      <w:r>
        <w:rPr>
          <w:rFonts w:ascii="Verdana" w:hAnsi="Verdana"/>
          <w:bCs/>
          <w:sz w:val="18"/>
          <w:szCs w:val="18"/>
        </w:rPr>
        <w:t>3</w:t>
      </w:r>
      <w:r w:rsidRPr="00EB456E">
        <w:rPr>
          <w:rFonts w:ascii="Verdana" w:hAnsi="Verdana"/>
          <w:bCs/>
          <w:sz w:val="18"/>
          <w:szCs w:val="18"/>
        </w:rPr>
        <w:t xml:space="preserve"> stanowiący </w:t>
      </w:r>
      <w:r>
        <w:rPr>
          <w:rFonts w:ascii="Verdana" w:hAnsi="Verdana"/>
          <w:bCs/>
          <w:sz w:val="18"/>
          <w:szCs w:val="18"/>
        </w:rPr>
        <w:t>4</w:t>
      </w:r>
      <w:r w:rsidRPr="00EB456E">
        <w:rPr>
          <w:rFonts w:ascii="Verdana" w:hAnsi="Verdana"/>
          <w:bCs/>
          <w:sz w:val="18"/>
          <w:szCs w:val="18"/>
        </w:rPr>
        <w:t xml:space="preserve">0% kwoty </w:t>
      </w:r>
      <w:r w:rsidR="001A5F68">
        <w:rPr>
          <w:rFonts w:ascii="Verdana" w:hAnsi="Verdana"/>
          <w:bCs/>
          <w:sz w:val="18"/>
          <w:szCs w:val="18"/>
        </w:rPr>
        <w:t>całości wynagrodzenia</w:t>
      </w:r>
      <w:r w:rsidRPr="00EB456E">
        <w:rPr>
          <w:rFonts w:ascii="Verdana" w:hAnsi="Verdana" w:cs="Verdana"/>
          <w:sz w:val="18"/>
          <w:szCs w:val="18"/>
        </w:rPr>
        <w:t xml:space="preserve">: </w:t>
      </w:r>
      <w:r w:rsidRPr="00EB456E">
        <w:rPr>
          <w:rFonts w:ascii="Verdana" w:hAnsi="Verdana" w:cs="Verdana"/>
          <w:sz w:val="18"/>
          <w:szCs w:val="18"/>
        </w:rPr>
        <w:tab/>
        <w:t>………………….zł</w:t>
      </w:r>
    </w:p>
    <w:p w14:paraId="4022F8AD" w14:textId="77777777" w:rsidR="004F1F74" w:rsidRPr="00EB456E" w:rsidRDefault="00343887" w:rsidP="006228BD">
      <w:pPr>
        <w:pStyle w:val="Akapitzlist"/>
        <w:numPr>
          <w:ilvl w:val="0"/>
          <w:numId w:val="12"/>
        </w:numPr>
        <w:spacing w:after="0" w:line="276" w:lineRule="auto"/>
        <w:jc w:val="both"/>
        <w:rPr>
          <w:rFonts w:ascii="Verdana" w:hAnsi="Verdana"/>
          <w:sz w:val="18"/>
          <w:szCs w:val="18"/>
        </w:rPr>
      </w:pPr>
      <w:r w:rsidRPr="00EB456E">
        <w:rPr>
          <w:rFonts w:ascii="Verdana" w:hAnsi="Verdana"/>
          <w:sz w:val="18"/>
          <w:szCs w:val="18"/>
        </w:rPr>
        <w:t>Wynagrodzenie określone w ust. 1</w:t>
      </w:r>
      <w:r w:rsidR="001412F2" w:rsidRPr="00EB456E">
        <w:rPr>
          <w:rFonts w:ascii="Verdana" w:hAnsi="Verdana"/>
          <w:sz w:val="18"/>
          <w:szCs w:val="18"/>
        </w:rPr>
        <w:t xml:space="preserve"> </w:t>
      </w:r>
      <w:r w:rsidRPr="00EB456E">
        <w:rPr>
          <w:rFonts w:ascii="Verdana" w:hAnsi="Verdana"/>
          <w:sz w:val="18"/>
          <w:szCs w:val="18"/>
        </w:rPr>
        <w:t>uwzględnia podatek VAT w wysokości 23%.</w:t>
      </w:r>
    </w:p>
    <w:p w14:paraId="18AAE369" w14:textId="77777777" w:rsidR="0028420E" w:rsidRPr="00EB456E" w:rsidRDefault="0028420E" w:rsidP="006228BD">
      <w:pPr>
        <w:pStyle w:val="Akapitzlist"/>
        <w:numPr>
          <w:ilvl w:val="0"/>
          <w:numId w:val="12"/>
        </w:numPr>
        <w:spacing w:after="0" w:line="276" w:lineRule="auto"/>
        <w:jc w:val="both"/>
        <w:rPr>
          <w:rFonts w:ascii="Verdana" w:hAnsi="Verdana"/>
          <w:sz w:val="18"/>
          <w:szCs w:val="18"/>
        </w:rPr>
      </w:pPr>
      <w:r w:rsidRPr="00EB456E">
        <w:rPr>
          <w:rFonts w:ascii="Verdana" w:hAnsi="Verdana"/>
          <w:sz w:val="18"/>
          <w:szCs w:val="18"/>
        </w:rPr>
        <w:t>Cesja wierzytelności wynikających z niniejszej umowy nie jest możliwa.</w:t>
      </w:r>
    </w:p>
    <w:p w14:paraId="6EE2EF76" w14:textId="77777777" w:rsidR="004F1F74" w:rsidRPr="00EB456E" w:rsidRDefault="004F1F74" w:rsidP="006228BD">
      <w:pPr>
        <w:pStyle w:val="Akapitzlist"/>
        <w:spacing w:after="0" w:line="276" w:lineRule="auto"/>
        <w:ind w:left="170"/>
        <w:jc w:val="both"/>
        <w:rPr>
          <w:rFonts w:ascii="Verdana" w:hAnsi="Verdana"/>
          <w:sz w:val="18"/>
          <w:szCs w:val="18"/>
        </w:rPr>
      </w:pPr>
    </w:p>
    <w:p w14:paraId="1309642D" w14:textId="77777777" w:rsidR="0041071E" w:rsidRPr="00EB456E" w:rsidRDefault="004F1F74"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41071E" w:rsidRPr="00EB456E">
        <w:rPr>
          <w:rFonts w:ascii="Verdana" w:hAnsi="Verdana"/>
          <w:bCs/>
          <w:sz w:val="18"/>
          <w:szCs w:val="18"/>
        </w:rPr>
        <w:t>10</w:t>
      </w:r>
    </w:p>
    <w:p w14:paraId="3A998473" w14:textId="77777777" w:rsidR="001A5F68" w:rsidRDefault="0041071E" w:rsidP="001A5F68">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 xml:space="preserve">Strony uzgodniły, że rozliczenie za </w:t>
      </w:r>
      <w:r w:rsidR="00975365" w:rsidRPr="00EB456E">
        <w:rPr>
          <w:rFonts w:ascii="Verdana" w:hAnsi="Verdana"/>
          <w:sz w:val="18"/>
          <w:szCs w:val="18"/>
        </w:rPr>
        <w:t>przedmiot umowy będzie etapowe</w:t>
      </w:r>
      <w:r w:rsidR="008A143A" w:rsidRPr="00EB456E">
        <w:rPr>
          <w:rFonts w:ascii="Verdana" w:hAnsi="Verdana"/>
          <w:sz w:val="18"/>
          <w:szCs w:val="18"/>
        </w:rPr>
        <w:t>.</w:t>
      </w:r>
      <w:r w:rsidR="00975365" w:rsidRPr="00EB456E">
        <w:rPr>
          <w:rFonts w:ascii="Verdana" w:hAnsi="Verdana"/>
          <w:sz w:val="18"/>
          <w:szCs w:val="18"/>
        </w:rPr>
        <w:t xml:space="preserve"> </w:t>
      </w:r>
    </w:p>
    <w:p w14:paraId="5301ECA2" w14:textId="75EFA969" w:rsidR="00AE148E" w:rsidRPr="001A5F68" w:rsidRDefault="00483D30" w:rsidP="001A5F68">
      <w:pPr>
        <w:pStyle w:val="Akapitzlist"/>
        <w:numPr>
          <w:ilvl w:val="0"/>
          <w:numId w:val="14"/>
        </w:numPr>
        <w:spacing w:after="0" w:line="276" w:lineRule="auto"/>
        <w:jc w:val="both"/>
        <w:rPr>
          <w:rFonts w:ascii="Verdana" w:hAnsi="Verdana"/>
          <w:sz w:val="18"/>
          <w:szCs w:val="18"/>
        </w:rPr>
      </w:pPr>
      <w:r w:rsidRPr="001A5F68">
        <w:rPr>
          <w:rFonts w:ascii="Verdana" w:hAnsi="Verdana"/>
          <w:sz w:val="18"/>
          <w:szCs w:val="18"/>
        </w:rPr>
        <w:t>Z</w:t>
      </w:r>
      <w:r w:rsidR="0041071E" w:rsidRPr="001A5F68">
        <w:rPr>
          <w:rFonts w:ascii="Verdana" w:hAnsi="Verdana"/>
          <w:sz w:val="18"/>
          <w:szCs w:val="18"/>
        </w:rPr>
        <w:t xml:space="preserve">a wykonanie prac </w:t>
      </w:r>
      <w:r w:rsidR="00975365" w:rsidRPr="001A5F68">
        <w:rPr>
          <w:rFonts w:ascii="Verdana" w:hAnsi="Verdana"/>
          <w:sz w:val="18"/>
          <w:szCs w:val="18"/>
        </w:rPr>
        <w:t>projektowych</w:t>
      </w:r>
      <w:r w:rsidR="002E38AA" w:rsidRPr="001A5F68">
        <w:rPr>
          <w:rFonts w:ascii="Verdana" w:hAnsi="Verdana"/>
          <w:sz w:val="18"/>
          <w:szCs w:val="18"/>
        </w:rPr>
        <w:t>, określonych w §3 ust. 1</w:t>
      </w:r>
      <w:r w:rsidR="001A5F68">
        <w:rPr>
          <w:rFonts w:ascii="Verdana" w:hAnsi="Verdana"/>
          <w:sz w:val="18"/>
          <w:szCs w:val="18"/>
        </w:rPr>
        <w:t xml:space="preserve">, </w:t>
      </w:r>
      <w:r w:rsidR="002E38AA" w:rsidRPr="001A5F68">
        <w:rPr>
          <w:rFonts w:ascii="Verdana" w:hAnsi="Verdana"/>
          <w:sz w:val="18"/>
          <w:szCs w:val="18"/>
        </w:rPr>
        <w:t>pkt 1</w:t>
      </w:r>
      <w:r w:rsidR="008264E9" w:rsidRPr="001A5F68">
        <w:rPr>
          <w:rFonts w:ascii="Verdana" w:hAnsi="Verdana"/>
          <w:sz w:val="18"/>
          <w:szCs w:val="18"/>
        </w:rPr>
        <w:t>)</w:t>
      </w:r>
      <w:r w:rsidR="004E566F" w:rsidRPr="001A5F68">
        <w:rPr>
          <w:rFonts w:ascii="Verdana" w:hAnsi="Verdana"/>
          <w:sz w:val="18"/>
          <w:szCs w:val="18"/>
        </w:rPr>
        <w:t xml:space="preserve">, </w:t>
      </w:r>
      <w:r w:rsidR="002E38AA" w:rsidRPr="001A5F68">
        <w:rPr>
          <w:rFonts w:ascii="Verdana" w:hAnsi="Verdana"/>
          <w:sz w:val="18"/>
          <w:szCs w:val="18"/>
        </w:rPr>
        <w:t>2</w:t>
      </w:r>
      <w:r w:rsidR="008264E9" w:rsidRPr="001A5F68">
        <w:rPr>
          <w:rFonts w:ascii="Verdana" w:hAnsi="Verdana"/>
          <w:sz w:val="18"/>
          <w:szCs w:val="18"/>
        </w:rPr>
        <w:t>)</w:t>
      </w:r>
      <w:r w:rsidR="004E566F" w:rsidRPr="001A5F68">
        <w:rPr>
          <w:rFonts w:ascii="Verdana" w:hAnsi="Verdana"/>
          <w:sz w:val="18"/>
          <w:szCs w:val="18"/>
        </w:rPr>
        <w:t xml:space="preserve"> i 3)</w:t>
      </w:r>
      <w:r w:rsidR="002E38AA" w:rsidRPr="001A5F68">
        <w:rPr>
          <w:rFonts w:ascii="Verdana" w:hAnsi="Verdana"/>
          <w:sz w:val="18"/>
          <w:szCs w:val="18"/>
        </w:rPr>
        <w:t>,</w:t>
      </w:r>
      <w:r w:rsidR="00F20334" w:rsidRPr="001A5F68">
        <w:rPr>
          <w:rFonts w:ascii="Verdana" w:hAnsi="Verdana"/>
          <w:sz w:val="18"/>
          <w:szCs w:val="18"/>
        </w:rPr>
        <w:t xml:space="preserve"> Jednostka Projektowania otrzyma wynagrodzenie </w:t>
      </w:r>
      <w:r w:rsidR="002E38AA" w:rsidRPr="001A5F68">
        <w:rPr>
          <w:rFonts w:ascii="Verdana" w:hAnsi="Verdana"/>
          <w:sz w:val="18"/>
          <w:szCs w:val="18"/>
        </w:rPr>
        <w:t xml:space="preserve">po wykonaniu i odbiorze przez </w:t>
      </w:r>
      <w:r w:rsidR="00DF6A8D" w:rsidRPr="001A5F68">
        <w:rPr>
          <w:rFonts w:ascii="Verdana" w:hAnsi="Verdana"/>
          <w:sz w:val="18"/>
          <w:szCs w:val="18"/>
        </w:rPr>
        <w:t>Zamawiającego każdego z etapów przedmiotu umowy zgodnie z postanowieniami zawartymi w §5 oraz w §6</w:t>
      </w:r>
      <w:r w:rsidRPr="001A5F68">
        <w:rPr>
          <w:rFonts w:ascii="Verdana" w:hAnsi="Verdana"/>
          <w:sz w:val="18"/>
          <w:szCs w:val="18"/>
        </w:rPr>
        <w:t>.</w:t>
      </w:r>
    </w:p>
    <w:p w14:paraId="0BDFD50D" w14:textId="5D7BEAE8" w:rsidR="008A143A" w:rsidRPr="00EB456E" w:rsidRDefault="008A143A" w:rsidP="006228BD">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 xml:space="preserve">Rozliczenie Jednostki Projektowania za przedmiot Umowy, będzie się odbywało fakturami VAT </w:t>
      </w:r>
      <w:r w:rsidR="00E231CE" w:rsidRPr="00EB456E">
        <w:rPr>
          <w:rFonts w:ascii="Verdana" w:hAnsi="Verdana"/>
          <w:sz w:val="18"/>
          <w:szCs w:val="18"/>
        </w:rPr>
        <w:t xml:space="preserve">prawidłowo </w:t>
      </w:r>
      <w:r w:rsidRPr="00EB456E">
        <w:rPr>
          <w:rFonts w:ascii="Verdana" w:hAnsi="Verdana"/>
          <w:sz w:val="18"/>
          <w:szCs w:val="18"/>
        </w:rPr>
        <w:t>wystawianymi przez Jednostkę Projektowania na podstawie podpisanego przez upoważnionego przedstawiciela Zamawiającego protokołu od</w:t>
      </w:r>
      <w:r w:rsidR="00071F6B" w:rsidRPr="00EB456E">
        <w:rPr>
          <w:rFonts w:ascii="Verdana" w:hAnsi="Verdana"/>
          <w:sz w:val="18"/>
          <w:szCs w:val="18"/>
        </w:rPr>
        <w:t xml:space="preserve">bioru sporządzanego </w:t>
      </w:r>
      <w:r w:rsidRPr="00EB456E">
        <w:rPr>
          <w:rFonts w:ascii="Verdana" w:hAnsi="Verdana"/>
          <w:sz w:val="18"/>
          <w:szCs w:val="18"/>
        </w:rPr>
        <w:t>po zrealizowaniu każdego z etapów prac projektowych, określonych w §3 ust. 1</w:t>
      </w:r>
      <w:r w:rsidR="001A5F68">
        <w:rPr>
          <w:rFonts w:ascii="Verdana" w:hAnsi="Verdana"/>
          <w:sz w:val="18"/>
          <w:szCs w:val="18"/>
        </w:rPr>
        <w:t xml:space="preserve">, </w:t>
      </w:r>
      <w:r w:rsidRPr="00EB456E">
        <w:rPr>
          <w:rFonts w:ascii="Verdana" w:hAnsi="Verdana"/>
          <w:sz w:val="18"/>
          <w:szCs w:val="18"/>
        </w:rPr>
        <w:t>pkt 1</w:t>
      </w:r>
      <w:r w:rsidR="008264E9" w:rsidRPr="00EB456E">
        <w:rPr>
          <w:rFonts w:ascii="Verdana" w:hAnsi="Verdana"/>
          <w:sz w:val="18"/>
          <w:szCs w:val="18"/>
        </w:rPr>
        <w:t>)</w:t>
      </w:r>
      <w:r w:rsidR="00036F9B" w:rsidRPr="00EB456E">
        <w:rPr>
          <w:rFonts w:ascii="Verdana" w:hAnsi="Verdana"/>
          <w:sz w:val="18"/>
          <w:szCs w:val="18"/>
        </w:rPr>
        <w:t xml:space="preserve">, </w:t>
      </w:r>
      <w:r w:rsidRPr="00EB456E">
        <w:rPr>
          <w:rFonts w:ascii="Verdana" w:hAnsi="Verdana"/>
          <w:sz w:val="18"/>
          <w:szCs w:val="18"/>
        </w:rPr>
        <w:t>2</w:t>
      </w:r>
      <w:r w:rsidR="008264E9" w:rsidRPr="00EB456E">
        <w:rPr>
          <w:rFonts w:ascii="Verdana" w:hAnsi="Verdana"/>
          <w:sz w:val="18"/>
          <w:szCs w:val="18"/>
        </w:rPr>
        <w:t>)</w:t>
      </w:r>
      <w:r w:rsidR="00EA78A2">
        <w:rPr>
          <w:rFonts w:ascii="Verdana" w:hAnsi="Verdana"/>
          <w:sz w:val="18"/>
          <w:szCs w:val="18"/>
        </w:rPr>
        <w:t>, 3)</w:t>
      </w:r>
      <w:r w:rsidR="00F73BE0" w:rsidRPr="00EB456E">
        <w:rPr>
          <w:rFonts w:ascii="Verdana" w:hAnsi="Verdana"/>
          <w:sz w:val="18"/>
          <w:szCs w:val="18"/>
        </w:rPr>
        <w:t xml:space="preserve"> i przekazaniu Zamawiającemu kompletu dokumentacji określonej dla danego etapu.</w:t>
      </w:r>
    </w:p>
    <w:p w14:paraId="24FD112A" w14:textId="77777777" w:rsidR="00EA1890" w:rsidRPr="00EB456E" w:rsidRDefault="00012EFE" w:rsidP="006228BD">
      <w:pPr>
        <w:pStyle w:val="Akapitzlist"/>
        <w:numPr>
          <w:ilvl w:val="0"/>
          <w:numId w:val="14"/>
        </w:numPr>
        <w:spacing w:after="0" w:line="276" w:lineRule="auto"/>
        <w:jc w:val="both"/>
        <w:rPr>
          <w:rFonts w:ascii="Verdana" w:hAnsi="Verdana" w:cs="Verdana"/>
          <w:sz w:val="18"/>
          <w:szCs w:val="18"/>
        </w:rPr>
      </w:pPr>
      <w:r w:rsidRPr="00EB456E">
        <w:rPr>
          <w:rFonts w:ascii="Verdana" w:hAnsi="Verdana" w:cs="Verdana"/>
          <w:sz w:val="18"/>
          <w:szCs w:val="18"/>
        </w:rPr>
        <w:t>N</w:t>
      </w:r>
      <w:r w:rsidR="00C646F2" w:rsidRPr="00EB456E">
        <w:rPr>
          <w:rFonts w:ascii="Verdana" w:hAnsi="Verdana" w:cs="Verdana"/>
          <w:sz w:val="18"/>
          <w:szCs w:val="18"/>
        </w:rPr>
        <w:t>ależności za realizację przedmiotu Umowy będą realizowane w formie przelewu</w:t>
      </w:r>
      <w:r w:rsidR="008A143A" w:rsidRPr="00EB456E">
        <w:rPr>
          <w:rFonts w:ascii="Verdana" w:hAnsi="Verdana" w:cs="Verdana"/>
          <w:sz w:val="18"/>
          <w:szCs w:val="18"/>
        </w:rPr>
        <w:t>,</w:t>
      </w:r>
      <w:r w:rsidR="00C646F2" w:rsidRPr="00EB456E">
        <w:rPr>
          <w:rFonts w:ascii="Verdana" w:hAnsi="Verdana" w:cs="Verdana"/>
          <w:sz w:val="18"/>
          <w:szCs w:val="18"/>
        </w:rPr>
        <w:t xml:space="preserve"> w terminie do 21 dni od daty otrzymania przez Zamawiającego prawidłowo wystawionych faktur</w:t>
      </w:r>
      <w:r w:rsidR="001D76EB" w:rsidRPr="00EB456E">
        <w:rPr>
          <w:rFonts w:ascii="Verdana" w:hAnsi="Verdana" w:cs="Verdana"/>
          <w:sz w:val="18"/>
          <w:szCs w:val="18"/>
        </w:rPr>
        <w:t xml:space="preserve">. Zapłata wynagrodzenia nastąpi przelewem na rachunek Wykonawcy </w:t>
      </w:r>
      <w:r w:rsidR="005C688C" w:rsidRPr="00EB456E">
        <w:rPr>
          <w:rFonts w:ascii="Verdana" w:hAnsi="Verdana" w:cs="Verdana"/>
          <w:sz w:val="18"/>
          <w:szCs w:val="18"/>
        </w:rPr>
        <w:t>wskazany</w:t>
      </w:r>
      <w:r w:rsidR="001D76EB" w:rsidRPr="00EB456E">
        <w:rPr>
          <w:rFonts w:ascii="Verdana" w:hAnsi="Verdana" w:cs="Verdana"/>
          <w:sz w:val="18"/>
          <w:szCs w:val="18"/>
        </w:rPr>
        <w:t xml:space="preserve"> na dzień zlecenia przelewu w wykazie podmiotów o którym mowa w art. 96b ust. 1) Ustawy o podatku od towarów i usług.</w:t>
      </w:r>
      <w:r w:rsidR="00EA1890" w:rsidRPr="00EB456E">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1B885000" w14:textId="77777777" w:rsidR="00C646F2" w:rsidRPr="00EB456E" w:rsidRDefault="008A143A" w:rsidP="006228BD">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Strony postanawiają, że z</w:t>
      </w:r>
      <w:r w:rsidR="00C646F2" w:rsidRPr="00EB456E">
        <w:rPr>
          <w:rFonts w:ascii="Verdana" w:hAnsi="Verdana"/>
          <w:sz w:val="18"/>
          <w:szCs w:val="18"/>
        </w:rPr>
        <w:t xml:space="preserve">apłata następuje w dniu obciążenia rachunku bankowego Zamawiającego. W przypadku nieterminowej płatności należności </w:t>
      </w:r>
      <w:r w:rsidRPr="00EB456E">
        <w:rPr>
          <w:rFonts w:ascii="Verdana" w:hAnsi="Verdana"/>
          <w:sz w:val="18"/>
          <w:szCs w:val="18"/>
        </w:rPr>
        <w:t>Jednostka Projektowania</w:t>
      </w:r>
      <w:r w:rsidR="00C646F2" w:rsidRPr="00EB456E">
        <w:rPr>
          <w:rFonts w:ascii="Verdana" w:hAnsi="Verdana"/>
          <w:sz w:val="18"/>
          <w:szCs w:val="18"/>
        </w:rPr>
        <w:t xml:space="preserve"> ma prawo naliczyć Zamawiającemu odsetki ustawowe za każdy dzień zwłoki.</w:t>
      </w:r>
    </w:p>
    <w:p w14:paraId="5771DE60" w14:textId="77777777" w:rsidR="00C646F2" w:rsidRPr="00EB456E" w:rsidRDefault="00C646F2" w:rsidP="006228BD">
      <w:pPr>
        <w:spacing w:line="276" w:lineRule="auto"/>
        <w:jc w:val="both"/>
        <w:rPr>
          <w:rFonts w:ascii="Verdana" w:hAnsi="Verdana"/>
          <w:sz w:val="18"/>
          <w:szCs w:val="18"/>
        </w:rPr>
      </w:pPr>
    </w:p>
    <w:p w14:paraId="466CE290" w14:textId="77777777" w:rsidR="0028420E" w:rsidRPr="00EB456E" w:rsidRDefault="00EC2B60"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11</w:t>
      </w:r>
    </w:p>
    <w:p w14:paraId="5A3C9869" w14:textId="77777777" w:rsidR="00EC2B60" w:rsidRPr="00EB456E" w:rsidRDefault="0028420E" w:rsidP="006228BD">
      <w:pPr>
        <w:numPr>
          <w:ilvl w:val="0"/>
          <w:numId w:val="15"/>
        </w:numPr>
        <w:spacing w:line="276" w:lineRule="auto"/>
        <w:jc w:val="both"/>
        <w:rPr>
          <w:rFonts w:ascii="Verdana" w:hAnsi="Verdana"/>
          <w:sz w:val="18"/>
          <w:szCs w:val="18"/>
        </w:rPr>
      </w:pPr>
      <w:r w:rsidRPr="00EB456E">
        <w:rPr>
          <w:rFonts w:ascii="Verdana" w:hAnsi="Verdana"/>
          <w:sz w:val="18"/>
          <w:szCs w:val="18"/>
        </w:rPr>
        <w:t xml:space="preserve">Strony ustanawiają odpowiedzialność za niewykonanie lub nienależyte wykonanie </w:t>
      </w:r>
      <w:r w:rsidR="00EC2B60" w:rsidRPr="00EB456E">
        <w:rPr>
          <w:rFonts w:ascii="Verdana" w:hAnsi="Verdana"/>
          <w:sz w:val="18"/>
          <w:szCs w:val="18"/>
        </w:rPr>
        <w:t>U</w:t>
      </w:r>
      <w:r w:rsidRPr="00EB456E">
        <w:rPr>
          <w:rFonts w:ascii="Verdana" w:hAnsi="Verdana"/>
          <w:sz w:val="18"/>
          <w:szCs w:val="18"/>
        </w:rPr>
        <w:t>mowy w formie kar umownych.</w:t>
      </w:r>
    </w:p>
    <w:p w14:paraId="61AFD5C6" w14:textId="77777777" w:rsidR="00EC2B60" w:rsidRPr="00EB456E" w:rsidRDefault="0028420E" w:rsidP="006228BD">
      <w:pPr>
        <w:numPr>
          <w:ilvl w:val="0"/>
          <w:numId w:val="15"/>
        </w:numPr>
        <w:spacing w:line="276" w:lineRule="auto"/>
        <w:jc w:val="both"/>
        <w:rPr>
          <w:rFonts w:ascii="Verdana" w:hAnsi="Verdana"/>
          <w:sz w:val="18"/>
          <w:szCs w:val="18"/>
        </w:rPr>
      </w:pPr>
      <w:r w:rsidRPr="00EB456E">
        <w:rPr>
          <w:rFonts w:ascii="Verdana" w:hAnsi="Verdana"/>
          <w:sz w:val="18"/>
          <w:szCs w:val="18"/>
        </w:rPr>
        <w:t>Jednostka Projektowania zapłaci Zamawiającemu kary umowne:</w:t>
      </w:r>
    </w:p>
    <w:p w14:paraId="31A900C5" w14:textId="0AF279B1" w:rsidR="00362604" w:rsidRPr="00EB456E" w:rsidRDefault="00362604"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za zwłokę w wykonaniu danego etapu przedmiotu Umowy, określonego w §3 ust. 1 pkt 1), pkt 2,</w:t>
      </w:r>
      <w:r w:rsidR="00EA78A2">
        <w:rPr>
          <w:rFonts w:ascii="Verdana" w:hAnsi="Verdana" w:cs="Verdana"/>
          <w:kern w:val="2"/>
          <w:sz w:val="18"/>
          <w:szCs w:val="18"/>
        </w:rPr>
        <w:t xml:space="preserve"> pkt 3)</w:t>
      </w:r>
      <w:r w:rsidRPr="00EB456E">
        <w:rPr>
          <w:rFonts w:ascii="Verdana" w:hAnsi="Verdana" w:cs="Verdana"/>
          <w:kern w:val="2"/>
          <w:sz w:val="18"/>
          <w:szCs w:val="18"/>
        </w:rPr>
        <w:t xml:space="preserve"> w wysokości 0,3% wynagrodzenia brutto określonego w §9 ust. 1 dla danego etapu </w:t>
      </w:r>
      <w:r w:rsidRPr="00EB456E">
        <w:rPr>
          <w:rFonts w:ascii="Verdana" w:hAnsi="Verdana" w:cs="Verdana"/>
          <w:kern w:val="2"/>
          <w:sz w:val="18"/>
          <w:szCs w:val="18"/>
        </w:rPr>
        <w:lastRenderedPageBreak/>
        <w:t>przedmiotu Umowy, za każdy dzień zwłoki liczony od dnia zakończenia etapów: 1, 2</w:t>
      </w:r>
      <w:r w:rsidR="00EA78A2">
        <w:rPr>
          <w:rFonts w:ascii="Verdana" w:hAnsi="Verdana" w:cs="Verdana"/>
          <w:kern w:val="2"/>
          <w:sz w:val="18"/>
          <w:szCs w:val="18"/>
        </w:rPr>
        <w:t>, 3</w:t>
      </w:r>
      <w:r w:rsidRPr="00EB456E">
        <w:rPr>
          <w:rFonts w:ascii="Verdana" w:hAnsi="Verdana" w:cs="Verdana"/>
          <w:kern w:val="2"/>
          <w:sz w:val="18"/>
          <w:szCs w:val="18"/>
        </w:rPr>
        <w:t xml:space="preserve"> określonych §4 ust. 1 pkt 1)</w:t>
      </w:r>
      <w:r w:rsidR="00EA78A2">
        <w:rPr>
          <w:rFonts w:ascii="Verdana" w:hAnsi="Verdana" w:cs="Verdana"/>
          <w:kern w:val="2"/>
          <w:sz w:val="18"/>
          <w:szCs w:val="18"/>
        </w:rPr>
        <w:t>,</w:t>
      </w:r>
      <w:r w:rsidRPr="00EB456E">
        <w:rPr>
          <w:rFonts w:ascii="Verdana" w:hAnsi="Verdana" w:cs="Verdana"/>
          <w:kern w:val="2"/>
          <w:sz w:val="18"/>
          <w:szCs w:val="18"/>
        </w:rPr>
        <w:t xml:space="preserve"> pkt 2),</w:t>
      </w:r>
      <w:r w:rsidR="00EA78A2">
        <w:rPr>
          <w:rFonts w:ascii="Verdana" w:hAnsi="Verdana" w:cs="Verdana"/>
          <w:kern w:val="2"/>
          <w:sz w:val="18"/>
          <w:szCs w:val="18"/>
        </w:rPr>
        <w:t xml:space="preserve"> pkt 3).</w:t>
      </w:r>
    </w:p>
    <w:p w14:paraId="3B8F585D" w14:textId="0DA27B30" w:rsidR="00362604" w:rsidRPr="00EB456E" w:rsidRDefault="00362604"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w:t>
      </w:r>
      <w:r w:rsidR="00EC44B5">
        <w:rPr>
          <w:rFonts w:ascii="Verdana" w:hAnsi="Verdana" w:cs="Verdana"/>
          <w:kern w:val="2"/>
          <w:sz w:val="18"/>
          <w:szCs w:val="18"/>
        </w:rPr>
        <w:t>3</w:t>
      </w:r>
      <w:r w:rsidRPr="00EB456E">
        <w:rPr>
          <w:rFonts w:ascii="Verdana" w:hAnsi="Verdana" w:cs="Verdana"/>
          <w:kern w:val="2"/>
          <w:sz w:val="18"/>
          <w:szCs w:val="18"/>
        </w:rPr>
        <w:t xml:space="preserve">) odpowiednio, za każdy dzień zwłoki liczony od dnia wyznaczonego na usunięcie wad dla danego etapu, </w:t>
      </w:r>
    </w:p>
    <w:p w14:paraId="053DB69D" w14:textId="77777777" w:rsidR="006B3E85" w:rsidRPr="00EB456E" w:rsidRDefault="0028420E"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 tytułu odstąpienia od </w:t>
      </w:r>
      <w:r w:rsidR="006B3E85" w:rsidRPr="00EB456E">
        <w:rPr>
          <w:rFonts w:ascii="Verdana" w:hAnsi="Verdana" w:cs="Verdana"/>
          <w:kern w:val="2"/>
          <w:sz w:val="18"/>
          <w:szCs w:val="18"/>
        </w:rPr>
        <w:t>U</w:t>
      </w:r>
      <w:r w:rsidRPr="00EB456E">
        <w:rPr>
          <w:rFonts w:ascii="Verdana" w:hAnsi="Verdana" w:cs="Verdana"/>
          <w:kern w:val="2"/>
          <w:sz w:val="18"/>
          <w:szCs w:val="18"/>
        </w:rPr>
        <w:t>mowy w całości przez którąkolwiek ze stron z przyczyn występujących po stronie Jednostk</w:t>
      </w:r>
      <w:r w:rsidR="006B3E85" w:rsidRPr="00EB456E">
        <w:rPr>
          <w:rFonts w:ascii="Verdana" w:hAnsi="Verdana" w:cs="Verdana"/>
          <w:kern w:val="2"/>
          <w:sz w:val="18"/>
          <w:szCs w:val="18"/>
        </w:rPr>
        <w:t>i Projektowania, w wysokości 10</w:t>
      </w:r>
      <w:r w:rsidRPr="00EB456E">
        <w:rPr>
          <w:rFonts w:ascii="Verdana" w:hAnsi="Verdana" w:cs="Verdana"/>
          <w:kern w:val="2"/>
          <w:sz w:val="18"/>
          <w:szCs w:val="18"/>
        </w:rPr>
        <w:t>% całkowitego wynag</w:t>
      </w:r>
      <w:r w:rsidR="006B3E85" w:rsidRPr="00EB456E">
        <w:rPr>
          <w:rFonts w:ascii="Verdana" w:hAnsi="Verdana" w:cs="Verdana"/>
          <w:kern w:val="2"/>
          <w:sz w:val="18"/>
          <w:szCs w:val="18"/>
        </w:rPr>
        <w:t>rodzenia brutto określonego w §</w:t>
      </w:r>
      <w:r w:rsidRPr="00EB456E">
        <w:rPr>
          <w:rFonts w:ascii="Verdana" w:hAnsi="Verdana" w:cs="Verdana"/>
          <w:kern w:val="2"/>
          <w:sz w:val="18"/>
          <w:szCs w:val="18"/>
        </w:rPr>
        <w:t xml:space="preserve">9 ust. 1,  </w:t>
      </w:r>
    </w:p>
    <w:p w14:paraId="2B935BCF" w14:textId="77777777" w:rsidR="006845D4" w:rsidRPr="00EB456E" w:rsidRDefault="0028420E"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 tytułu odstąpienia od </w:t>
      </w:r>
      <w:r w:rsidR="006B3E85" w:rsidRPr="00EB456E">
        <w:rPr>
          <w:rFonts w:ascii="Verdana" w:hAnsi="Verdana" w:cs="Verdana"/>
          <w:kern w:val="2"/>
          <w:sz w:val="18"/>
          <w:szCs w:val="18"/>
        </w:rPr>
        <w:t>U</w:t>
      </w:r>
      <w:r w:rsidRPr="00EB456E">
        <w:rPr>
          <w:rFonts w:ascii="Verdana" w:hAnsi="Verdana" w:cs="Verdana"/>
          <w:kern w:val="2"/>
          <w:sz w:val="18"/>
          <w:szCs w:val="18"/>
        </w:rPr>
        <w:t>mowy w części przez którąkolwiek ze stron z przyczyn występujących po stronie Jednostki Projektowania, w wysokości 10% od kwoty stanowiącej różnicę pomiędzy maksymalną łączną wartością prac objętyc</w:t>
      </w:r>
      <w:r w:rsidR="006B3E85" w:rsidRPr="00EB456E">
        <w:rPr>
          <w:rFonts w:ascii="Verdana" w:hAnsi="Verdana" w:cs="Verdana"/>
          <w:kern w:val="2"/>
          <w:sz w:val="18"/>
          <w:szCs w:val="18"/>
        </w:rPr>
        <w:t>h niniejszą umową określoną w §</w:t>
      </w:r>
      <w:r w:rsidR="003D62E5" w:rsidRPr="00EB456E">
        <w:rPr>
          <w:rFonts w:ascii="Verdana" w:hAnsi="Verdana" w:cs="Verdana"/>
          <w:kern w:val="2"/>
          <w:sz w:val="18"/>
          <w:szCs w:val="18"/>
        </w:rPr>
        <w:t>9 ust. 1 </w:t>
      </w:r>
      <w:r w:rsidR="006B3E85" w:rsidRPr="00EB456E">
        <w:rPr>
          <w:rFonts w:ascii="Verdana" w:hAnsi="Verdana" w:cs="Verdana"/>
          <w:kern w:val="2"/>
          <w:sz w:val="18"/>
          <w:szCs w:val="18"/>
        </w:rPr>
        <w:t>a </w:t>
      </w:r>
      <w:r w:rsidRPr="00EB456E">
        <w:rPr>
          <w:rFonts w:ascii="Verdana" w:hAnsi="Verdana" w:cs="Verdana"/>
          <w:kern w:val="2"/>
          <w:sz w:val="18"/>
          <w:szCs w:val="18"/>
        </w:rPr>
        <w:t>wynagrodzeniem brutto za prace wykonane i odebrane przez Zamawiającego</w:t>
      </w:r>
    </w:p>
    <w:p w14:paraId="61B4F5EB" w14:textId="77777777" w:rsidR="006845D4" w:rsidRPr="00EB456E" w:rsidRDefault="0028420E" w:rsidP="006228BD">
      <w:pPr>
        <w:pStyle w:val="Akapitzlist"/>
        <w:numPr>
          <w:ilvl w:val="0"/>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Zamawiający zapłaci </w:t>
      </w:r>
      <w:r w:rsidRPr="00EB456E">
        <w:rPr>
          <w:rFonts w:ascii="Verdana" w:hAnsi="Verdana"/>
          <w:sz w:val="18"/>
          <w:szCs w:val="18"/>
        </w:rPr>
        <w:t xml:space="preserve">Jednostce Projektowania </w:t>
      </w:r>
      <w:r w:rsidRPr="00EB456E">
        <w:rPr>
          <w:rFonts w:ascii="Verdana" w:hAnsi="Verdana" w:cs="Verdana"/>
          <w:kern w:val="2"/>
          <w:sz w:val="18"/>
          <w:szCs w:val="18"/>
        </w:rPr>
        <w:t>kary umowne:</w:t>
      </w:r>
    </w:p>
    <w:p w14:paraId="764B1714" w14:textId="77777777" w:rsidR="006845D4" w:rsidRPr="00EB456E" w:rsidRDefault="0028420E" w:rsidP="00145379">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z tytułu odstąpienia od umowy w całości przez którąkolwiek ze stron z przyczyn występujących po stronie Zamawiającego, w wysokości 10% całkowitego wynag</w:t>
      </w:r>
      <w:r w:rsidR="006845D4" w:rsidRPr="00EB456E">
        <w:rPr>
          <w:rFonts w:ascii="Verdana" w:hAnsi="Verdana" w:cs="Verdana"/>
          <w:kern w:val="2"/>
          <w:sz w:val="18"/>
          <w:szCs w:val="18"/>
        </w:rPr>
        <w:t>rodzenia brutto określonego w §</w:t>
      </w:r>
      <w:r w:rsidRPr="00EB456E">
        <w:rPr>
          <w:rFonts w:ascii="Verdana" w:hAnsi="Verdana" w:cs="Verdana"/>
          <w:kern w:val="2"/>
          <w:sz w:val="18"/>
          <w:szCs w:val="18"/>
        </w:rPr>
        <w:t xml:space="preserve">9 ust. 1 </w:t>
      </w:r>
      <w:r w:rsidRPr="00EB456E">
        <w:rPr>
          <w:rFonts w:ascii="Verdana" w:hAnsi="Verdana"/>
          <w:sz w:val="18"/>
          <w:szCs w:val="18"/>
        </w:rPr>
        <w:t>– kara ta nie obowiązuje w przypadku wystąpien</w:t>
      </w:r>
      <w:r w:rsidR="006845D4" w:rsidRPr="00EB456E">
        <w:rPr>
          <w:rFonts w:ascii="Verdana" w:hAnsi="Verdana"/>
          <w:sz w:val="18"/>
          <w:szCs w:val="18"/>
        </w:rPr>
        <w:t>ia okoliczności określonych w §</w:t>
      </w:r>
      <w:r w:rsidR="00020FEA" w:rsidRPr="00EB456E">
        <w:rPr>
          <w:rFonts w:ascii="Verdana" w:hAnsi="Verdana"/>
          <w:sz w:val="18"/>
          <w:szCs w:val="18"/>
        </w:rPr>
        <w:t>456</w:t>
      </w:r>
      <w:r w:rsidRPr="00EB456E">
        <w:rPr>
          <w:rFonts w:ascii="Verdana" w:hAnsi="Verdana"/>
          <w:sz w:val="18"/>
          <w:szCs w:val="18"/>
        </w:rPr>
        <w:t xml:space="preserve"> ustawy Prawo zamówień publicznych</w:t>
      </w:r>
      <w:r w:rsidRPr="00EB456E">
        <w:rPr>
          <w:rFonts w:ascii="Verdana" w:hAnsi="Verdana" w:cs="Verdana"/>
          <w:kern w:val="2"/>
          <w:sz w:val="18"/>
          <w:szCs w:val="18"/>
        </w:rPr>
        <w:t>,</w:t>
      </w:r>
    </w:p>
    <w:p w14:paraId="39C14AE2" w14:textId="77777777" w:rsidR="006845D4" w:rsidRPr="00EB456E" w:rsidRDefault="0028420E" w:rsidP="00145379">
      <w:pPr>
        <w:pStyle w:val="Akapitzlist"/>
        <w:numPr>
          <w:ilvl w:val="1"/>
          <w:numId w:val="15"/>
        </w:numPr>
        <w:spacing w:after="0" w:line="276" w:lineRule="auto"/>
        <w:jc w:val="both"/>
        <w:rPr>
          <w:rFonts w:ascii="Verdana" w:hAnsi="Verdana"/>
          <w:sz w:val="18"/>
          <w:szCs w:val="18"/>
        </w:rPr>
      </w:pPr>
      <w:r w:rsidRPr="00EB456E">
        <w:rPr>
          <w:rFonts w:ascii="Verdana" w:hAnsi="Verdana" w:cs="Verdana"/>
          <w:bCs/>
          <w:kern w:val="2"/>
          <w:sz w:val="18"/>
          <w:szCs w:val="18"/>
        </w:rPr>
        <w:t>z tytułu odstąpienia od umowy w części przez którąkolwiek ze stron z przyczyn występujących po stronie Zamawiającego, w wysokości 10% od kwoty stanowiącej różnicę pomiędzy maksymalną łączną wartością prac objętych niniejszą umową określoną w §</w:t>
      </w:r>
      <w:r w:rsidR="003D62E5" w:rsidRPr="00EB456E">
        <w:rPr>
          <w:rFonts w:ascii="Verdana" w:hAnsi="Verdana" w:cs="Verdana"/>
          <w:bCs/>
          <w:kern w:val="2"/>
          <w:sz w:val="18"/>
          <w:szCs w:val="18"/>
        </w:rPr>
        <w:t>9 ust. 1 </w:t>
      </w:r>
      <w:r w:rsidR="006845D4" w:rsidRPr="00EB456E">
        <w:rPr>
          <w:rFonts w:ascii="Verdana" w:hAnsi="Verdana" w:cs="Verdana"/>
          <w:bCs/>
          <w:kern w:val="2"/>
          <w:sz w:val="18"/>
          <w:szCs w:val="18"/>
        </w:rPr>
        <w:t>a </w:t>
      </w:r>
      <w:r w:rsidRPr="00EB456E">
        <w:rPr>
          <w:rFonts w:ascii="Verdana" w:hAnsi="Verdana" w:cs="Verdana"/>
          <w:bCs/>
          <w:kern w:val="2"/>
          <w:sz w:val="18"/>
          <w:szCs w:val="18"/>
        </w:rPr>
        <w:t>wynagrodzeniem brutto za prace wykonane i odebrane przez Zamawiającego</w:t>
      </w:r>
      <w:r w:rsidR="006845D4" w:rsidRPr="00EB456E">
        <w:rPr>
          <w:rFonts w:ascii="Verdana" w:hAnsi="Verdana" w:cs="Verdana"/>
          <w:bCs/>
          <w:kern w:val="2"/>
          <w:sz w:val="18"/>
          <w:szCs w:val="18"/>
        </w:rPr>
        <w:t>.</w:t>
      </w:r>
    </w:p>
    <w:p w14:paraId="47629A3D" w14:textId="77777777" w:rsidR="006845D4" w:rsidRPr="00EB456E" w:rsidRDefault="0028420E" w:rsidP="00145379">
      <w:pPr>
        <w:pStyle w:val="Akapitzlist"/>
        <w:numPr>
          <w:ilvl w:val="0"/>
          <w:numId w:val="15"/>
        </w:numPr>
        <w:spacing w:after="0" w:line="276" w:lineRule="auto"/>
        <w:jc w:val="both"/>
        <w:rPr>
          <w:rFonts w:ascii="Verdana" w:hAnsi="Verdana"/>
          <w:sz w:val="18"/>
          <w:szCs w:val="18"/>
        </w:rPr>
      </w:pPr>
      <w:r w:rsidRPr="00EB456E">
        <w:rPr>
          <w:rFonts w:ascii="Verdana" w:hAnsi="Verdana"/>
          <w:sz w:val="18"/>
          <w:szCs w:val="18"/>
        </w:rPr>
        <w:t>W razie opóźnienia w zapłacie należności Zamawiający zobowiązany jest do zapłaty odsetek ustawowych.</w:t>
      </w:r>
    </w:p>
    <w:p w14:paraId="2CC403B5" w14:textId="77777777" w:rsidR="00EB597C" w:rsidRPr="00EB456E" w:rsidRDefault="00EB597C" w:rsidP="00145379">
      <w:pPr>
        <w:pStyle w:val="Tekstpodstawowy"/>
        <w:numPr>
          <w:ilvl w:val="0"/>
          <w:numId w:val="15"/>
        </w:numPr>
        <w:spacing w:line="276" w:lineRule="auto"/>
        <w:ind w:right="-47"/>
        <w:jc w:val="both"/>
        <w:rPr>
          <w:rFonts w:ascii="Verdana" w:hAnsi="Verdana"/>
          <w:sz w:val="18"/>
          <w:szCs w:val="18"/>
        </w:rPr>
      </w:pPr>
      <w:r w:rsidRPr="00EB456E">
        <w:rPr>
          <w:rFonts w:ascii="Verdana" w:hAnsi="Verdana"/>
          <w:sz w:val="18"/>
          <w:szCs w:val="18"/>
        </w:rPr>
        <w:t xml:space="preserve">Łączna maksymalna wysokość kar umownych, których mogą dochodzić Strony nie może przekroczyć 20% wynagrodzenia o którym mowa w § </w:t>
      </w:r>
      <w:r w:rsidRPr="00EB456E">
        <w:rPr>
          <w:rFonts w:ascii="Verdana" w:hAnsi="Verdana"/>
          <w:sz w:val="18"/>
          <w:szCs w:val="18"/>
          <w:lang w:val="pl-PL"/>
        </w:rPr>
        <w:t xml:space="preserve">3 </w:t>
      </w:r>
      <w:r w:rsidRPr="00EB456E">
        <w:rPr>
          <w:rFonts w:ascii="Verdana" w:hAnsi="Verdana"/>
          <w:sz w:val="18"/>
          <w:szCs w:val="18"/>
        </w:rPr>
        <w:t>ust. 1 umowy.</w:t>
      </w:r>
    </w:p>
    <w:p w14:paraId="76CEFFA8" w14:textId="77777777" w:rsidR="00EB597C" w:rsidRPr="00EB456E" w:rsidRDefault="00EB597C" w:rsidP="00145379">
      <w:pPr>
        <w:pStyle w:val="Akapitzlist"/>
        <w:numPr>
          <w:ilvl w:val="0"/>
          <w:numId w:val="15"/>
        </w:numPr>
        <w:spacing w:after="0" w:line="276" w:lineRule="auto"/>
        <w:jc w:val="both"/>
        <w:rPr>
          <w:rFonts w:ascii="Verdana" w:hAnsi="Verdana"/>
          <w:sz w:val="18"/>
          <w:szCs w:val="18"/>
        </w:rPr>
      </w:pPr>
      <w:r w:rsidRPr="00EB456E">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7E32C61D" w14:textId="77777777" w:rsidR="00272342" w:rsidRPr="00EB456E" w:rsidRDefault="00272342" w:rsidP="006228BD">
      <w:pPr>
        <w:tabs>
          <w:tab w:val="left" w:pos="1120"/>
        </w:tabs>
        <w:spacing w:line="276" w:lineRule="auto"/>
        <w:jc w:val="center"/>
        <w:rPr>
          <w:rFonts w:ascii="Verdana" w:hAnsi="Verdana"/>
          <w:bCs/>
          <w:sz w:val="18"/>
          <w:szCs w:val="18"/>
        </w:rPr>
      </w:pPr>
    </w:p>
    <w:p w14:paraId="7CE750ED" w14:textId="77777777" w:rsidR="0028420E" w:rsidRPr="00EB456E" w:rsidRDefault="0028420E" w:rsidP="006228BD">
      <w:pPr>
        <w:tabs>
          <w:tab w:val="left" w:pos="1120"/>
        </w:tabs>
        <w:spacing w:line="276" w:lineRule="auto"/>
        <w:jc w:val="center"/>
        <w:rPr>
          <w:rFonts w:ascii="Verdana" w:hAnsi="Verdana"/>
          <w:sz w:val="18"/>
          <w:szCs w:val="18"/>
        </w:rPr>
      </w:pPr>
      <w:r w:rsidRPr="00EB456E">
        <w:rPr>
          <w:rFonts w:ascii="Verdana" w:hAnsi="Verdana"/>
          <w:bCs/>
          <w:sz w:val="18"/>
          <w:szCs w:val="18"/>
        </w:rPr>
        <w:t>§12</w:t>
      </w:r>
    </w:p>
    <w:p w14:paraId="511880D1" w14:textId="77777777" w:rsidR="003D62E5"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Zamawiający zastrzega sobie, aby wszelkie informacje uzyskane </w:t>
      </w:r>
      <w:r w:rsidR="003D62E5" w:rsidRPr="00EB456E">
        <w:rPr>
          <w:rFonts w:ascii="Verdana" w:hAnsi="Verdana"/>
          <w:sz w:val="18"/>
          <w:szCs w:val="18"/>
        </w:rPr>
        <w:t>przez Jednostkę Projektowania w </w:t>
      </w:r>
      <w:r w:rsidRPr="00EB456E">
        <w:rPr>
          <w:rFonts w:ascii="Verdana" w:hAnsi="Verdana"/>
          <w:sz w:val="18"/>
          <w:szCs w:val="18"/>
        </w:rPr>
        <w:t xml:space="preserve">czasie realizacji przedmiotu </w:t>
      </w:r>
      <w:r w:rsidR="003D62E5" w:rsidRPr="00EB456E">
        <w:rPr>
          <w:rFonts w:ascii="Verdana" w:hAnsi="Verdana"/>
          <w:sz w:val="18"/>
          <w:szCs w:val="18"/>
        </w:rPr>
        <w:t>U</w:t>
      </w:r>
      <w:r w:rsidRPr="00EB456E">
        <w:rPr>
          <w:rFonts w:ascii="Verdana" w:hAnsi="Verdana"/>
          <w:sz w:val="18"/>
          <w:szCs w:val="18"/>
        </w:rPr>
        <w:t>mowy, traktowane były</w:t>
      </w:r>
      <w:r w:rsidR="003D62E5" w:rsidRPr="00EB456E">
        <w:rPr>
          <w:rFonts w:ascii="Verdana" w:hAnsi="Verdana"/>
          <w:sz w:val="18"/>
          <w:szCs w:val="18"/>
        </w:rPr>
        <w:t xml:space="preserve"> jako poufne </w:t>
      </w:r>
      <w:r w:rsidRPr="00EB456E">
        <w:rPr>
          <w:rFonts w:ascii="Verdana" w:hAnsi="Verdana"/>
          <w:sz w:val="18"/>
          <w:szCs w:val="18"/>
        </w:rPr>
        <w:t>i nie były wykorzystywane do innych celów ani publikowane, bez pisemnej zgody Zamawiającego.</w:t>
      </w:r>
    </w:p>
    <w:p w14:paraId="3412C158" w14:textId="77777777" w:rsidR="00143FFA"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przy realizacji przedmiotu </w:t>
      </w:r>
      <w:r w:rsidR="003D62E5" w:rsidRPr="00EB456E">
        <w:rPr>
          <w:rFonts w:ascii="Verdana" w:hAnsi="Verdana"/>
          <w:sz w:val="18"/>
          <w:szCs w:val="18"/>
        </w:rPr>
        <w:t>U</w:t>
      </w:r>
      <w:r w:rsidRPr="00EB456E">
        <w:rPr>
          <w:rFonts w:ascii="Verdana" w:hAnsi="Verdana"/>
          <w:sz w:val="18"/>
          <w:szCs w:val="18"/>
        </w:rPr>
        <w:t>mowy nie naruszy cudzych praw wyłącznych oraz, że w ra</w:t>
      </w:r>
      <w:r w:rsidR="003D62E5" w:rsidRPr="00EB456E">
        <w:rPr>
          <w:rFonts w:ascii="Verdana" w:hAnsi="Verdana"/>
          <w:sz w:val="18"/>
          <w:szCs w:val="18"/>
        </w:rPr>
        <w:t>zie</w:t>
      </w:r>
      <w:r w:rsidRPr="00EB456E">
        <w:rPr>
          <w:rFonts w:ascii="Verdana" w:hAnsi="Verdana"/>
          <w:sz w:val="18"/>
          <w:szCs w:val="18"/>
        </w:rPr>
        <w:t xml:space="preserve"> stwierdzenia ich naruszenia poniesie wszelkie konsekwencje prawne i finansowe z tytułu roszczeń z tym związanych.</w:t>
      </w:r>
    </w:p>
    <w:p w14:paraId="4E902AA1" w14:textId="77777777" w:rsidR="00143FFA"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W ramach wynagrodzeni</w:t>
      </w:r>
      <w:r w:rsidR="00143FFA" w:rsidRPr="00EB456E">
        <w:rPr>
          <w:rFonts w:ascii="Verdana" w:hAnsi="Verdana"/>
          <w:sz w:val="18"/>
          <w:szCs w:val="18"/>
        </w:rPr>
        <w:t>a określonego w §</w:t>
      </w:r>
      <w:r w:rsidRPr="00EB456E">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0BC03E47"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Wraz z przeniesieniem autorskich praw majątkowych do dokumentacji stanowiącej przedmiot niniejszej </w:t>
      </w:r>
      <w:r w:rsidR="006B6513" w:rsidRPr="00EB456E">
        <w:rPr>
          <w:rFonts w:ascii="Verdana" w:hAnsi="Verdana"/>
          <w:sz w:val="18"/>
          <w:szCs w:val="18"/>
        </w:rPr>
        <w:t>U</w:t>
      </w:r>
      <w:r w:rsidRPr="00EB456E">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6921F0D3"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5620AFFC"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utrwalenie i zwielokrotnianie dokumentacji lub jej części dowolną techniką</w:t>
      </w:r>
      <w:r w:rsidR="006B6513" w:rsidRPr="00EB456E">
        <w:rPr>
          <w:rFonts w:ascii="Verdana" w:hAnsi="Verdana"/>
          <w:sz w:val="18"/>
          <w:szCs w:val="18"/>
          <w:lang w:eastAsia="x-none"/>
        </w:rPr>
        <w:t>,</w:t>
      </w:r>
      <w:r w:rsidRPr="00EB456E">
        <w:rPr>
          <w:rFonts w:ascii="Verdana" w:hAnsi="Verdana"/>
          <w:sz w:val="18"/>
          <w:szCs w:val="18"/>
          <w:lang w:val="x-none" w:eastAsia="x-none"/>
        </w:rPr>
        <w:t xml:space="preserve"> </w:t>
      </w:r>
    </w:p>
    <w:p w14:paraId="3F0C2E83"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rozpowszechniani</w:t>
      </w:r>
      <w:r w:rsidRPr="00EB456E">
        <w:rPr>
          <w:rFonts w:ascii="Verdana" w:hAnsi="Verdana"/>
          <w:sz w:val="18"/>
          <w:szCs w:val="18"/>
          <w:lang w:eastAsia="x-none"/>
        </w:rPr>
        <w:t>e</w:t>
      </w:r>
      <w:r w:rsidRPr="00EB456E">
        <w:rPr>
          <w:rFonts w:ascii="Verdana" w:hAnsi="Verdana"/>
          <w:sz w:val="18"/>
          <w:szCs w:val="18"/>
          <w:lang w:val="x-none" w:eastAsia="x-none"/>
        </w:rPr>
        <w:t xml:space="preserve"> i wprowadzeni</w:t>
      </w:r>
      <w:r w:rsidRPr="00EB456E">
        <w:rPr>
          <w:rFonts w:ascii="Verdana" w:hAnsi="Verdana"/>
          <w:sz w:val="18"/>
          <w:szCs w:val="18"/>
          <w:lang w:eastAsia="x-none"/>
        </w:rPr>
        <w:t>e</w:t>
      </w:r>
      <w:r w:rsidRPr="00EB456E">
        <w:rPr>
          <w:rFonts w:ascii="Verdana" w:hAnsi="Verdana"/>
          <w:sz w:val="18"/>
          <w:szCs w:val="18"/>
          <w:lang w:val="x-none" w:eastAsia="x-none"/>
        </w:rPr>
        <w:t xml:space="preserve"> do obrotu </w:t>
      </w:r>
      <w:r w:rsidRPr="00EB456E">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EB456E">
        <w:rPr>
          <w:rFonts w:ascii="Verdana" w:hAnsi="Verdana"/>
          <w:sz w:val="18"/>
          <w:szCs w:val="18"/>
          <w:lang w:eastAsia="x-none"/>
        </w:rPr>
        <w:t>,</w:t>
      </w:r>
    </w:p>
    <w:p w14:paraId="51613ADE"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rozporządzanie i korzystanie z dokumentacji.</w:t>
      </w:r>
    </w:p>
    <w:p w14:paraId="1A1C4A57"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lang w:val="x-none" w:eastAsia="x-none"/>
        </w:rPr>
        <w:lastRenderedPageBreak/>
        <w:t>Zamawiający będzie miał w szczególności prawo do:</w:t>
      </w:r>
    </w:p>
    <w:p w14:paraId="4A5CB077" w14:textId="77777777" w:rsidR="0028420E"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EB456E">
        <w:rPr>
          <w:rFonts w:ascii="Verdana" w:hAnsi="Verdana"/>
          <w:sz w:val="18"/>
          <w:szCs w:val="18"/>
          <w:lang w:eastAsia="x-none"/>
        </w:rPr>
        <w:t>, publikacji dokumentacji na stronie internetowej Zamawiającego</w:t>
      </w:r>
      <w:r w:rsidRPr="00EB456E">
        <w:rPr>
          <w:rFonts w:ascii="Verdana" w:hAnsi="Verdana"/>
          <w:sz w:val="18"/>
          <w:szCs w:val="18"/>
          <w:lang w:val="x-none" w:eastAsia="x-none"/>
        </w:rPr>
        <w:t xml:space="preserve"> oraz udostępnienia dokumentacji lub jej części wszystkim zainteresowanym ubiegającym się o uzy</w:t>
      </w:r>
      <w:r w:rsidR="00BB7BAE" w:rsidRPr="00EB456E">
        <w:rPr>
          <w:rFonts w:ascii="Verdana" w:hAnsi="Verdana"/>
          <w:sz w:val="18"/>
          <w:szCs w:val="18"/>
          <w:lang w:val="x-none" w:eastAsia="x-none"/>
        </w:rPr>
        <w:t>skanie zamówienia publicznego w</w:t>
      </w:r>
      <w:r w:rsidR="00BB7BAE" w:rsidRPr="00EB456E">
        <w:rPr>
          <w:rFonts w:ascii="Verdana" w:hAnsi="Verdana"/>
          <w:sz w:val="18"/>
          <w:szCs w:val="18"/>
          <w:lang w:eastAsia="x-none"/>
        </w:rPr>
        <w:t> </w:t>
      </w:r>
      <w:r w:rsidRPr="00EB456E">
        <w:rPr>
          <w:rFonts w:ascii="Verdana" w:hAnsi="Verdana"/>
          <w:sz w:val="18"/>
          <w:szCs w:val="18"/>
          <w:lang w:val="x-none" w:eastAsia="x-none"/>
        </w:rPr>
        <w:t xml:space="preserve">zakresie </w:t>
      </w:r>
      <w:r w:rsidRPr="00EB456E">
        <w:rPr>
          <w:rFonts w:ascii="Verdana" w:hAnsi="Verdana"/>
          <w:sz w:val="18"/>
          <w:szCs w:val="18"/>
          <w:lang w:eastAsia="x-none"/>
        </w:rPr>
        <w:t>robót budowlanych</w:t>
      </w:r>
      <w:r w:rsidR="00071F6B" w:rsidRPr="00EB456E">
        <w:rPr>
          <w:rFonts w:ascii="Verdana" w:hAnsi="Verdana"/>
          <w:sz w:val="18"/>
          <w:szCs w:val="18"/>
          <w:lang w:eastAsia="x-none"/>
        </w:rPr>
        <w:t xml:space="preserve">, nadzoru autorskiego </w:t>
      </w:r>
      <w:r w:rsidRPr="00EB456E">
        <w:rPr>
          <w:rFonts w:ascii="Verdana" w:hAnsi="Verdana"/>
          <w:sz w:val="18"/>
          <w:szCs w:val="18"/>
          <w:lang w:eastAsia="x-none"/>
        </w:rPr>
        <w:t xml:space="preserve"> i innych objętych dokumentacją </w:t>
      </w:r>
      <w:r w:rsidRPr="00EB456E">
        <w:rPr>
          <w:rFonts w:ascii="Verdana" w:hAnsi="Verdana"/>
          <w:sz w:val="18"/>
          <w:szCs w:val="18"/>
          <w:lang w:val="x-none" w:eastAsia="x-none"/>
        </w:rPr>
        <w:t>w</w:t>
      </w:r>
      <w:r w:rsidRPr="00EB456E">
        <w:rPr>
          <w:rFonts w:ascii="Verdana" w:hAnsi="Verdana"/>
          <w:sz w:val="18"/>
          <w:szCs w:val="18"/>
          <w:lang w:eastAsia="x-none"/>
        </w:rPr>
        <w:t xml:space="preserve"> tym w</w:t>
      </w:r>
      <w:r w:rsidR="00BB7BAE" w:rsidRPr="00EB456E">
        <w:rPr>
          <w:rFonts w:ascii="Verdana" w:hAnsi="Verdana"/>
          <w:sz w:val="18"/>
          <w:szCs w:val="18"/>
          <w:lang w:eastAsia="x-none"/>
        </w:rPr>
        <w:t> </w:t>
      </w:r>
      <w:r w:rsidRPr="00EB456E">
        <w:rPr>
          <w:rFonts w:ascii="Verdana" w:hAnsi="Verdana"/>
          <w:sz w:val="18"/>
          <w:szCs w:val="18"/>
          <w:lang w:val="x-none" w:eastAsia="x-none"/>
        </w:rPr>
        <w:t>formie elektronicznej na stronie internetowej Zamawiającego, zgodnie z wymogami ustawy Prawo zamówień publicznych</w:t>
      </w:r>
      <w:r w:rsidR="006B6513" w:rsidRPr="00EB456E">
        <w:rPr>
          <w:rFonts w:ascii="Verdana" w:hAnsi="Verdana"/>
          <w:sz w:val="18"/>
          <w:szCs w:val="18"/>
          <w:lang w:eastAsia="x-none"/>
        </w:rPr>
        <w:t>,</w:t>
      </w:r>
    </w:p>
    <w:p w14:paraId="60EA9C4C" w14:textId="77777777" w:rsidR="006B6513" w:rsidRPr="00EB456E" w:rsidRDefault="006B6513"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r</w:t>
      </w:r>
      <w:r w:rsidR="0028420E" w:rsidRPr="00EB456E">
        <w:rPr>
          <w:rFonts w:ascii="Verdana" w:hAnsi="Verdana"/>
          <w:sz w:val="18"/>
          <w:szCs w:val="18"/>
          <w:lang w:eastAsia="x-none"/>
        </w:rPr>
        <w:t>ealizacji na podstawie dokumentacji prac budowlanych</w:t>
      </w:r>
      <w:r w:rsidRPr="00EB456E">
        <w:rPr>
          <w:rFonts w:ascii="Verdana" w:hAnsi="Verdana"/>
          <w:sz w:val="18"/>
          <w:szCs w:val="18"/>
          <w:lang w:eastAsia="x-none"/>
        </w:rPr>
        <w:t>,</w:t>
      </w:r>
    </w:p>
    <w:p w14:paraId="237AEBFF"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wykorzystywania dokumentacji, wszelkich zawartych w przekazanej dokumentacji wizualizacji, ilustracji, rysunków, a także z</w:t>
      </w:r>
      <w:r w:rsidR="006B6513" w:rsidRPr="00EB456E">
        <w:rPr>
          <w:rFonts w:ascii="Verdana" w:hAnsi="Verdana"/>
          <w:sz w:val="18"/>
          <w:szCs w:val="18"/>
          <w:lang w:eastAsia="x-none"/>
        </w:rPr>
        <w:t xml:space="preserve">awartych w dokumentacji opisów </w:t>
      </w:r>
      <w:r w:rsidRPr="00EB456E">
        <w:rPr>
          <w:rFonts w:ascii="Verdana" w:hAnsi="Verdana"/>
          <w:sz w:val="18"/>
          <w:szCs w:val="18"/>
          <w:lang w:eastAsia="x-none"/>
        </w:rPr>
        <w:t xml:space="preserve">w materiałach promocyjnych dotyczących Zamawiającego, a także do </w:t>
      </w:r>
      <w:r w:rsidR="006B6513" w:rsidRPr="00EB456E">
        <w:rPr>
          <w:rFonts w:ascii="Verdana" w:hAnsi="Verdana"/>
          <w:sz w:val="18"/>
          <w:szCs w:val="18"/>
          <w:lang w:eastAsia="x-none"/>
        </w:rPr>
        <w:t>publicznego prezentowania</w:t>
      </w:r>
      <w:r w:rsidRPr="00EB456E">
        <w:rPr>
          <w:rFonts w:ascii="Verdana" w:hAnsi="Verdana"/>
          <w:sz w:val="18"/>
          <w:szCs w:val="18"/>
          <w:lang w:eastAsia="x-none"/>
        </w:rPr>
        <w:t xml:space="preserve"> dokumentacji w dowolnej formie za</w:t>
      </w:r>
      <w:r w:rsidR="006B6513" w:rsidRPr="00EB456E">
        <w:rPr>
          <w:rFonts w:ascii="Verdana" w:hAnsi="Verdana"/>
          <w:sz w:val="18"/>
          <w:szCs w:val="18"/>
          <w:lang w:eastAsia="x-none"/>
        </w:rPr>
        <w:t>równo w siedzibie Zamawiającego</w:t>
      </w:r>
      <w:r w:rsidRPr="00EB456E">
        <w:rPr>
          <w:rFonts w:ascii="Verdana" w:hAnsi="Verdana"/>
          <w:sz w:val="18"/>
          <w:szCs w:val="18"/>
          <w:lang w:eastAsia="x-none"/>
        </w:rPr>
        <w:t xml:space="preserve"> jak i w innych miejscach w celu promocji działalności Zamawiającego, a także w celach informacyjnych.</w:t>
      </w:r>
    </w:p>
    <w:p w14:paraId="3DBC6E0D"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lang w:eastAsia="x-none"/>
        </w:rPr>
        <w:t xml:space="preserve">Jednostka Projektowania udziela </w:t>
      </w:r>
      <w:r w:rsidR="001F6577" w:rsidRPr="00EB456E">
        <w:rPr>
          <w:rFonts w:ascii="Verdana" w:hAnsi="Verdana"/>
          <w:sz w:val="18"/>
          <w:szCs w:val="18"/>
          <w:lang w:eastAsia="x-none"/>
        </w:rPr>
        <w:t>Zamawiającemu</w:t>
      </w:r>
      <w:r w:rsidRPr="00EB456E">
        <w:rPr>
          <w:rFonts w:ascii="Verdana" w:hAnsi="Verdana"/>
          <w:sz w:val="18"/>
          <w:szCs w:val="18"/>
          <w:lang w:eastAsia="x-none"/>
        </w:rPr>
        <w:t xml:space="preserve"> zezwolenia na:</w:t>
      </w:r>
    </w:p>
    <w:p w14:paraId="00D6CF74"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 xml:space="preserve">wprowadzenie przez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lub na jej zlecenie wszelkich zmian do dokumentacji oraz przenosi na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prawo do wykonywania praw zależnych do zamiennej, zmienionej dokumentacji,</w:t>
      </w:r>
    </w:p>
    <w:p w14:paraId="4BE149BD"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rozporządzanie i korzystanie z wszelkich utworów zależny</w:t>
      </w:r>
      <w:r w:rsidR="006B6513" w:rsidRPr="00EB456E">
        <w:rPr>
          <w:rFonts w:ascii="Verdana" w:hAnsi="Verdana"/>
          <w:sz w:val="18"/>
          <w:szCs w:val="18"/>
          <w:lang w:eastAsia="x-none"/>
        </w:rPr>
        <w:t>ch w stosunku do dokumentacji w </w:t>
      </w:r>
      <w:r w:rsidRPr="00EB456E">
        <w:rPr>
          <w:rFonts w:ascii="Verdana" w:hAnsi="Verdana"/>
          <w:sz w:val="18"/>
          <w:szCs w:val="18"/>
          <w:lang w:eastAsia="x-none"/>
        </w:rPr>
        <w:t>tym w szczególności adaptacji, zmian, aktualizacji, przeróbek dokumentacji.</w:t>
      </w:r>
      <w:r w:rsidR="006B6513" w:rsidRPr="00EB456E">
        <w:rPr>
          <w:rFonts w:ascii="Verdana" w:hAnsi="Verdana"/>
          <w:sz w:val="18"/>
          <w:szCs w:val="18"/>
          <w:lang w:eastAsia="x-none"/>
        </w:rPr>
        <w:t xml:space="preserve"> </w:t>
      </w:r>
      <w:r w:rsidRPr="00EB456E">
        <w:rPr>
          <w:rFonts w:ascii="Verdana" w:hAnsi="Verdana"/>
          <w:sz w:val="18"/>
          <w:szCs w:val="18"/>
          <w:lang w:eastAsia="x-none"/>
        </w:rPr>
        <w:t xml:space="preserve">Ponadto Jednostka Projektowania przenosi na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prawo do udzielania przez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1CD6C522"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Przeniesienie praw autorskich nie jest ograniczone czasowo, ilościowo ani terytorialnie – </w:t>
      </w:r>
      <w:r w:rsidR="006B6513" w:rsidRPr="00EB456E">
        <w:rPr>
          <w:rFonts w:ascii="Verdana" w:hAnsi="Verdana"/>
          <w:sz w:val="18"/>
          <w:szCs w:val="18"/>
        </w:rPr>
        <w:t>Z</w:t>
      </w:r>
      <w:r w:rsidRPr="00EB456E">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EB456E">
        <w:rPr>
          <w:rFonts w:ascii="Verdana" w:hAnsi="Verdana"/>
          <w:sz w:val="18"/>
          <w:szCs w:val="18"/>
        </w:rPr>
        <w:t>Z</w:t>
      </w:r>
      <w:r w:rsidRPr="00EB456E">
        <w:rPr>
          <w:rFonts w:ascii="Verdana" w:hAnsi="Verdana"/>
          <w:sz w:val="18"/>
          <w:szCs w:val="18"/>
        </w:rPr>
        <w:t xml:space="preserve">amawiającego na inne podmioty bez żadnych ograniczeń. </w:t>
      </w:r>
    </w:p>
    <w:p w14:paraId="765576C0" w14:textId="77777777" w:rsidR="0028420E"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W ramach </w:t>
      </w:r>
      <w:r w:rsidR="006B6513" w:rsidRPr="00EB456E">
        <w:rPr>
          <w:rFonts w:ascii="Verdana" w:hAnsi="Verdana"/>
          <w:sz w:val="18"/>
          <w:szCs w:val="18"/>
        </w:rPr>
        <w:t>wynagrodzenia o którym</w:t>
      </w:r>
      <w:r w:rsidRPr="00EB456E">
        <w:rPr>
          <w:rFonts w:ascii="Verdana" w:hAnsi="Verdana"/>
          <w:sz w:val="18"/>
          <w:szCs w:val="18"/>
        </w:rPr>
        <w:t xml:space="preserve"> mowa w </w:t>
      </w:r>
      <w:r w:rsidRPr="00EB456E">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EB456E">
        <w:rPr>
          <w:rFonts w:ascii="Verdana" w:hAnsi="Verdana"/>
          <w:bCs/>
          <w:sz w:val="18"/>
          <w:szCs w:val="18"/>
        </w:rPr>
        <w:t>U</w:t>
      </w:r>
      <w:r w:rsidRPr="00EB456E">
        <w:rPr>
          <w:rFonts w:ascii="Verdana" w:hAnsi="Verdana"/>
          <w:bCs/>
          <w:sz w:val="18"/>
          <w:szCs w:val="18"/>
        </w:rPr>
        <w:t>mowy. Przeniesienie własności nośników następuje z chwilą odbioru dokumentacji przez Zamawiającego.</w:t>
      </w:r>
    </w:p>
    <w:p w14:paraId="47B995F1" w14:textId="77777777" w:rsidR="004B368F" w:rsidRPr="00EB456E" w:rsidRDefault="004B368F"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zobowiązuje się, że na dzień przekazania dokumentacji projektowej będącej przedmiotem niniejszej umowy, uzyska zapewnienie </w:t>
      </w:r>
      <w:r w:rsidR="00CD3475" w:rsidRPr="00EB456E">
        <w:rPr>
          <w:rFonts w:ascii="Verdana" w:hAnsi="Verdana"/>
          <w:sz w:val="18"/>
          <w:szCs w:val="18"/>
        </w:rPr>
        <w:t xml:space="preserve">jej </w:t>
      </w:r>
      <w:r w:rsidRPr="00EB456E">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EB456E">
        <w:rPr>
          <w:rFonts w:ascii="Verdana" w:hAnsi="Verdana"/>
          <w:sz w:val="18"/>
          <w:szCs w:val="18"/>
        </w:rPr>
        <w:t>tej dokumentacji projektowej</w:t>
      </w:r>
      <w:r w:rsidRPr="00EB456E">
        <w:rPr>
          <w:rFonts w:ascii="Verdana" w:hAnsi="Verdana"/>
          <w:sz w:val="18"/>
          <w:szCs w:val="18"/>
        </w:rPr>
        <w:t>.</w:t>
      </w:r>
    </w:p>
    <w:p w14:paraId="35BA117F" w14:textId="77777777" w:rsidR="00823A76" w:rsidRPr="00EB456E" w:rsidRDefault="00823A76" w:rsidP="006228BD">
      <w:pPr>
        <w:pStyle w:val="Akapitzlist"/>
        <w:spacing w:after="0" w:line="276" w:lineRule="auto"/>
        <w:ind w:left="170"/>
        <w:jc w:val="both"/>
        <w:rPr>
          <w:rFonts w:ascii="Verdana" w:hAnsi="Verdana"/>
          <w:sz w:val="18"/>
          <w:szCs w:val="18"/>
        </w:rPr>
      </w:pPr>
    </w:p>
    <w:p w14:paraId="3E3E11E6" w14:textId="77777777" w:rsidR="0028420E" w:rsidRPr="00EB456E" w:rsidRDefault="0028420E"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§13</w:t>
      </w:r>
      <w:r w:rsidRPr="00EB456E">
        <w:rPr>
          <w:rFonts w:ascii="Verdana" w:hAnsi="Verdana"/>
          <w:sz w:val="18"/>
          <w:szCs w:val="18"/>
        </w:rPr>
        <w:t xml:space="preserve">    </w:t>
      </w:r>
    </w:p>
    <w:p w14:paraId="6E417972"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Jeżeli w trakcie opracowania dokumentacji lub podczas realizacji robót budowlanych według tej dokumentacji wystąpi potrzeba rozstrzygnięcia spraw lub problemó</w:t>
      </w:r>
      <w:r w:rsidR="00574488" w:rsidRPr="00EB456E">
        <w:rPr>
          <w:rFonts w:ascii="Verdana" w:hAnsi="Verdana"/>
          <w:sz w:val="18"/>
          <w:szCs w:val="18"/>
        </w:rPr>
        <w:t>w - Strony będą je podejmować i </w:t>
      </w:r>
      <w:r w:rsidRPr="00EB456E">
        <w:rPr>
          <w:rFonts w:ascii="Verdana" w:hAnsi="Verdana"/>
          <w:sz w:val="18"/>
          <w:szCs w:val="18"/>
        </w:rPr>
        <w:t>rozstrzygać bez zbędnej zwłoki.</w:t>
      </w:r>
    </w:p>
    <w:p w14:paraId="60DD02E6" w14:textId="77777777" w:rsidR="00541592" w:rsidRPr="00EB456E" w:rsidRDefault="00541592" w:rsidP="006228BD">
      <w:pPr>
        <w:spacing w:line="276" w:lineRule="auto"/>
        <w:jc w:val="both"/>
        <w:rPr>
          <w:rFonts w:ascii="Verdana" w:hAnsi="Verdana"/>
          <w:sz w:val="18"/>
          <w:szCs w:val="18"/>
        </w:rPr>
      </w:pPr>
    </w:p>
    <w:p w14:paraId="19C50E65" w14:textId="77777777" w:rsidR="0028420E" w:rsidRPr="00EB456E" w:rsidRDefault="00574488"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14</w:t>
      </w:r>
    </w:p>
    <w:p w14:paraId="37C5EE31"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Jednostka Projektowania jest odpowiedzialna względem Zamawiającego, jeżeli dokumentacja projektowa ma wady</w:t>
      </w:r>
      <w:r w:rsidR="00936F8D" w:rsidRPr="00EB456E">
        <w:rPr>
          <w:rFonts w:ascii="Verdana" w:hAnsi="Verdana"/>
          <w:sz w:val="18"/>
          <w:szCs w:val="18"/>
        </w:rPr>
        <w:t>.</w:t>
      </w:r>
      <w:r w:rsidRPr="00EB456E">
        <w:rPr>
          <w:rFonts w:ascii="Verdana" w:hAnsi="Verdana"/>
          <w:sz w:val="18"/>
          <w:szCs w:val="18"/>
        </w:rPr>
        <w:t xml:space="preserve"> </w:t>
      </w:r>
    </w:p>
    <w:p w14:paraId="3F4F9BCD"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Zamawiającemu, który otrzymał wadliwą dokumentację projektową przysługuje prawo żądania:</w:t>
      </w:r>
    </w:p>
    <w:p w14:paraId="6C18E4AE" w14:textId="77777777" w:rsidR="00574488" w:rsidRPr="00EB456E" w:rsidRDefault="0028420E" w:rsidP="006228BD">
      <w:pPr>
        <w:pStyle w:val="Akapitzlist"/>
        <w:numPr>
          <w:ilvl w:val="1"/>
          <w:numId w:val="18"/>
        </w:numPr>
        <w:spacing w:after="0" w:line="276" w:lineRule="auto"/>
        <w:jc w:val="both"/>
        <w:rPr>
          <w:rFonts w:ascii="Verdana" w:hAnsi="Verdana"/>
          <w:sz w:val="18"/>
          <w:szCs w:val="18"/>
        </w:rPr>
      </w:pPr>
      <w:r w:rsidRPr="00EB456E">
        <w:rPr>
          <w:rFonts w:ascii="Verdana" w:hAnsi="Verdana"/>
          <w:sz w:val="18"/>
          <w:szCs w:val="18"/>
        </w:rPr>
        <w:t>bezpłatnego usunięcia wad w terminie wyznaczonym, w porozumieniu z Jednostką Projektowania, bez względu na wysokość związanych z tym kosztów,</w:t>
      </w:r>
    </w:p>
    <w:p w14:paraId="1209E5EB" w14:textId="77777777" w:rsidR="00574488" w:rsidRPr="00EB456E" w:rsidRDefault="0028420E" w:rsidP="006228BD">
      <w:pPr>
        <w:pStyle w:val="Akapitzlist"/>
        <w:numPr>
          <w:ilvl w:val="1"/>
          <w:numId w:val="18"/>
        </w:numPr>
        <w:spacing w:after="0" w:line="276" w:lineRule="auto"/>
        <w:jc w:val="both"/>
        <w:rPr>
          <w:rFonts w:ascii="Verdana" w:hAnsi="Verdana"/>
          <w:sz w:val="18"/>
          <w:szCs w:val="18"/>
        </w:rPr>
      </w:pPr>
      <w:r w:rsidRPr="00EB456E">
        <w:rPr>
          <w:rFonts w:ascii="Verdana" w:hAnsi="Verdana"/>
          <w:sz w:val="18"/>
          <w:szCs w:val="18"/>
        </w:rPr>
        <w:t xml:space="preserve">odstąpienia od </w:t>
      </w:r>
      <w:r w:rsidR="00574488" w:rsidRPr="00EB456E">
        <w:rPr>
          <w:rFonts w:ascii="Verdana" w:hAnsi="Verdana"/>
          <w:sz w:val="18"/>
          <w:szCs w:val="18"/>
        </w:rPr>
        <w:t>U</w:t>
      </w:r>
      <w:r w:rsidRPr="00EB456E">
        <w:rPr>
          <w:rFonts w:ascii="Verdana" w:hAnsi="Verdana"/>
          <w:sz w:val="18"/>
          <w:szCs w:val="18"/>
        </w:rPr>
        <w:t>mowy, jeżeli zauważono wady uniemożliwiające realizację inwestycji na podstawie wykonanej dokumentacji projektowej.</w:t>
      </w:r>
    </w:p>
    <w:p w14:paraId="20C621D8"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Uprawnienia Zamawiającego z tytułu rękojmi za wady doku</w:t>
      </w:r>
      <w:r w:rsidR="00574488" w:rsidRPr="00EB456E">
        <w:rPr>
          <w:rFonts w:ascii="Verdana" w:hAnsi="Verdana"/>
          <w:sz w:val="18"/>
          <w:szCs w:val="18"/>
        </w:rPr>
        <w:t>mentacji projektowej wygasają w </w:t>
      </w:r>
      <w:r w:rsidRPr="00EB456E">
        <w:rPr>
          <w:rFonts w:ascii="Verdana" w:hAnsi="Verdana"/>
          <w:sz w:val="18"/>
          <w:szCs w:val="18"/>
        </w:rPr>
        <w:t xml:space="preserve">stosunku do Jednostki Projektowania wraz z wygaśnięciem odpowiedzialności </w:t>
      </w:r>
      <w:r w:rsidR="00AC6A56" w:rsidRPr="00EB456E">
        <w:rPr>
          <w:rFonts w:ascii="Verdana" w:hAnsi="Verdana"/>
          <w:sz w:val="18"/>
          <w:szCs w:val="18"/>
        </w:rPr>
        <w:t>w</w:t>
      </w:r>
      <w:r w:rsidRPr="00EB456E">
        <w:rPr>
          <w:rFonts w:ascii="Verdana" w:hAnsi="Verdana"/>
          <w:sz w:val="18"/>
          <w:szCs w:val="18"/>
        </w:rPr>
        <w:t>ykonawcy robót z tytułu rękojmi za wady obiektów lub robót wykonywanych na podstawie tej dokum</w:t>
      </w:r>
      <w:r w:rsidR="00BA1EEB" w:rsidRPr="00EB456E">
        <w:rPr>
          <w:rFonts w:ascii="Verdana" w:hAnsi="Verdana"/>
          <w:sz w:val="18"/>
          <w:szCs w:val="18"/>
        </w:rPr>
        <w:t xml:space="preserve">entacji, jednak nie dłużej niż </w:t>
      </w:r>
      <w:r w:rsidR="002E5E55" w:rsidRPr="00EB456E">
        <w:rPr>
          <w:rFonts w:ascii="Verdana" w:hAnsi="Verdana"/>
          <w:sz w:val="18"/>
          <w:szCs w:val="18"/>
        </w:rPr>
        <w:t>5</w:t>
      </w:r>
      <w:r w:rsidRPr="00EB456E">
        <w:rPr>
          <w:rFonts w:ascii="Verdana" w:hAnsi="Verdana"/>
          <w:sz w:val="18"/>
          <w:szCs w:val="18"/>
        </w:rPr>
        <w:t xml:space="preserve"> lat od daty odbioru </w:t>
      </w:r>
      <w:r w:rsidR="002E5E55" w:rsidRPr="00EB456E">
        <w:rPr>
          <w:rFonts w:ascii="Verdana" w:hAnsi="Verdana"/>
          <w:sz w:val="18"/>
          <w:szCs w:val="18"/>
        </w:rPr>
        <w:t>realizacji inwestycji (</w:t>
      </w:r>
      <w:r w:rsidR="00574488" w:rsidRPr="00EB456E">
        <w:rPr>
          <w:rFonts w:ascii="Verdana" w:hAnsi="Verdana"/>
          <w:sz w:val="18"/>
          <w:szCs w:val="18"/>
        </w:rPr>
        <w:t>robót budowlanych</w:t>
      </w:r>
      <w:r w:rsidR="002E5E55" w:rsidRPr="00EB456E">
        <w:rPr>
          <w:rFonts w:ascii="Verdana" w:hAnsi="Verdana"/>
          <w:sz w:val="18"/>
          <w:szCs w:val="18"/>
        </w:rPr>
        <w:t>)</w:t>
      </w:r>
      <w:r w:rsidRPr="00EB456E">
        <w:rPr>
          <w:rFonts w:ascii="Verdana" w:hAnsi="Verdana"/>
          <w:sz w:val="18"/>
          <w:szCs w:val="18"/>
        </w:rPr>
        <w:t xml:space="preserve">. </w:t>
      </w:r>
    </w:p>
    <w:p w14:paraId="6C0D1B28"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lastRenderedPageBreak/>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4DD7B681" w14:textId="5028C75D" w:rsidR="001F6577"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 xml:space="preserve">Jednostka Projektowania udziela gwarancji </w:t>
      </w:r>
      <w:r w:rsidR="000E13D5" w:rsidRPr="00EB456E">
        <w:rPr>
          <w:rFonts w:ascii="Verdana" w:hAnsi="Verdana"/>
          <w:sz w:val="18"/>
          <w:szCs w:val="18"/>
        </w:rPr>
        <w:t xml:space="preserve">na okres 5 lat </w:t>
      </w:r>
      <w:r w:rsidRPr="00EB456E">
        <w:rPr>
          <w:rFonts w:ascii="Verdana" w:hAnsi="Verdana"/>
          <w:sz w:val="18"/>
          <w:szCs w:val="18"/>
        </w:rPr>
        <w:t>zg</w:t>
      </w:r>
      <w:r w:rsidR="00574488" w:rsidRPr="00EB456E">
        <w:rPr>
          <w:rFonts w:ascii="Verdana" w:hAnsi="Verdana"/>
          <w:sz w:val="18"/>
          <w:szCs w:val="18"/>
        </w:rPr>
        <w:t>odnie z warunkami określonymi w </w:t>
      </w:r>
      <w:r w:rsidRPr="00EB456E">
        <w:rPr>
          <w:rFonts w:ascii="Verdana" w:hAnsi="Verdana"/>
          <w:sz w:val="18"/>
          <w:szCs w:val="18"/>
        </w:rPr>
        <w:t xml:space="preserve">dokumencie gwarancyjnym (według wzoru </w:t>
      </w:r>
      <w:r w:rsidR="00332309" w:rsidRPr="00EB456E">
        <w:rPr>
          <w:rFonts w:ascii="Verdana" w:hAnsi="Verdana"/>
          <w:sz w:val="18"/>
          <w:szCs w:val="18"/>
        </w:rPr>
        <w:t>stanowiącego załącznik nr 1 do</w:t>
      </w:r>
      <w:r w:rsidRPr="00EB456E">
        <w:rPr>
          <w:rFonts w:ascii="Verdana" w:hAnsi="Verdana"/>
          <w:sz w:val="18"/>
          <w:szCs w:val="18"/>
        </w:rPr>
        <w:t xml:space="preserve"> </w:t>
      </w:r>
      <w:r w:rsidR="00332309" w:rsidRPr="00EB456E">
        <w:rPr>
          <w:rFonts w:ascii="Verdana" w:hAnsi="Verdana"/>
          <w:sz w:val="18"/>
          <w:szCs w:val="18"/>
        </w:rPr>
        <w:t>Umowy</w:t>
      </w:r>
      <w:r w:rsidRPr="00EB456E">
        <w:rPr>
          <w:rFonts w:ascii="Verdana" w:hAnsi="Verdana"/>
          <w:sz w:val="18"/>
          <w:szCs w:val="18"/>
        </w:rPr>
        <w:t xml:space="preserve">) przekazanego Zamawiającemu wraz z protokołem odbioru dokumentacji. </w:t>
      </w:r>
      <w:r w:rsidR="001F6577" w:rsidRPr="00EB456E">
        <w:rPr>
          <w:rFonts w:ascii="Verdana" w:hAnsi="Verdana"/>
          <w:sz w:val="18"/>
          <w:szCs w:val="18"/>
        </w:rPr>
        <w:t xml:space="preserve">Okres gwarancji jest liczony od momentu odebrania przez Zamawiającego ostatniego etapu realizacji prac projektowych tj. etapu </w:t>
      </w:r>
      <w:r w:rsidR="007D09F9">
        <w:rPr>
          <w:rFonts w:ascii="Verdana" w:hAnsi="Verdana"/>
          <w:sz w:val="18"/>
          <w:szCs w:val="18"/>
        </w:rPr>
        <w:t>3</w:t>
      </w:r>
      <w:r w:rsidR="001F6577" w:rsidRPr="00EB456E">
        <w:rPr>
          <w:rFonts w:ascii="Verdana" w:hAnsi="Verdana"/>
          <w:sz w:val="18"/>
          <w:szCs w:val="18"/>
        </w:rPr>
        <w:t>.</w:t>
      </w:r>
    </w:p>
    <w:p w14:paraId="67815F22" w14:textId="77777777" w:rsidR="0028420E" w:rsidRPr="00EB456E" w:rsidRDefault="0028420E" w:rsidP="006228BD">
      <w:pPr>
        <w:pStyle w:val="Akapitzlist"/>
        <w:spacing w:after="0" w:line="276" w:lineRule="auto"/>
        <w:ind w:left="170"/>
        <w:jc w:val="both"/>
        <w:rPr>
          <w:rFonts w:ascii="Verdana" w:hAnsi="Verdana"/>
          <w:sz w:val="18"/>
          <w:szCs w:val="18"/>
        </w:rPr>
      </w:pPr>
    </w:p>
    <w:p w14:paraId="692B873F" w14:textId="77777777" w:rsidR="006228BD" w:rsidRPr="00EB456E" w:rsidRDefault="006228BD"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§15</w:t>
      </w:r>
    </w:p>
    <w:p w14:paraId="45F06B4E"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33516CFF"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55CF4E6C"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0D0072A2"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 xml:space="preserve">gdy zostanie wydany nakaz zajęcia majątku Jednostki Projektowania </w:t>
      </w:r>
      <w:r w:rsidRPr="00EB456E">
        <w:rPr>
          <w:rFonts w:ascii="Verdana" w:eastAsia="Calibri" w:hAnsi="Verdana" w:cs="Verdana"/>
          <w:sz w:val="18"/>
          <w:szCs w:val="18"/>
          <w:lang w:eastAsia="en-US"/>
        </w:rPr>
        <w:t xml:space="preserve">w zakresie, który uniemożliwia wykonanie przez </w:t>
      </w:r>
      <w:r w:rsidRPr="00EB456E">
        <w:rPr>
          <w:rFonts w:ascii="Verdana" w:eastAsia="Calibri" w:hAnsi="Verdana" w:cs="Verdana"/>
          <w:kern w:val="2"/>
          <w:sz w:val="18"/>
          <w:szCs w:val="18"/>
          <w:lang w:eastAsia="en-US"/>
        </w:rPr>
        <w:t>Jednostkę Projektowania</w:t>
      </w:r>
      <w:r w:rsidRPr="00EB456E">
        <w:rPr>
          <w:rFonts w:ascii="Verdana" w:eastAsia="Calibri" w:hAnsi="Verdana" w:cs="Verdana"/>
          <w:sz w:val="18"/>
          <w:szCs w:val="18"/>
          <w:lang w:eastAsia="en-US"/>
        </w:rPr>
        <w:t xml:space="preserve"> przedmiotu Umowy,</w:t>
      </w:r>
    </w:p>
    <w:p w14:paraId="0D472F42"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Odstąpienie od Umowy powinno nastąpić w formie pisemnej, pod rygorem nieważności i powinno zawierać uzasadnienie.</w:t>
      </w:r>
    </w:p>
    <w:p w14:paraId="7EECB3E4"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Odstąpienie od Umowy w przypadkach określonych w ust. 1 pkt 2) ÷ 4) powinno nastąpić w ciągu 21 dni od zaistnienia określonego zdarzenia lub uzyskania przez Zamawiającego informacji o wystąpieniu przesłanki uzasadniającej odstąpienie od Umowy.</w:t>
      </w:r>
    </w:p>
    <w:p w14:paraId="59BE2584"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6EB2242C" w14:textId="77777777" w:rsidR="006228BD" w:rsidRPr="00EB456E" w:rsidRDefault="006228BD" w:rsidP="006228BD">
      <w:pPr>
        <w:tabs>
          <w:tab w:val="left" w:pos="1120"/>
        </w:tabs>
        <w:spacing w:line="276" w:lineRule="auto"/>
        <w:jc w:val="center"/>
        <w:rPr>
          <w:rFonts w:ascii="Verdana" w:hAnsi="Verdana"/>
          <w:bCs/>
          <w:sz w:val="18"/>
          <w:szCs w:val="18"/>
        </w:rPr>
      </w:pPr>
    </w:p>
    <w:p w14:paraId="4322A96A" w14:textId="77777777" w:rsidR="006228BD" w:rsidRPr="00EB456E" w:rsidRDefault="006228BD" w:rsidP="006228BD">
      <w:pPr>
        <w:spacing w:line="276" w:lineRule="auto"/>
        <w:jc w:val="center"/>
        <w:rPr>
          <w:rFonts w:ascii="Verdana" w:hAnsi="Verdana"/>
          <w:sz w:val="18"/>
          <w:szCs w:val="18"/>
          <w:lang w:eastAsia="x-none"/>
        </w:rPr>
      </w:pPr>
      <w:r w:rsidRPr="00EB456E">
        <w:rPr>
          <w:rFonts w:ascii="Verdana" w:hAnsi="Verdana"/>
          <w:sz w:val="18"/>
          <w:szCs w:val="18"/>
          <w:lang w:eastAsia="x-none"/>
        </w:rPr>
        <w:t>§16</w:t>
      </w:r>
    </w:p>
    <w:p w14:paraId="23CA240C" w14:textId="77777777" w:rsidR="006228BD" w:rsidRPr="00EB456E"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EB456E">
        <w:rPr>
          <w:rFonts w:ascii="Verdana" w:hAnsi="Verdana"/>
          <w:sz w:val="18"/>
          <w:szCs w:val="18"/>
        </w:rPr>
        <w:t>Jednostka Projektowania wykona wszystkie prace przewidziane niniejszą umową siłami własnymi bez udziału podwykonawców.</w:t>
      </w:r>
    </w:p>
    <w:p w14:paraId="1CD5A05A" w14:textId="77777777" w:rsidR="006228BD" w:rsidRPr="00EB456E" w:rsidRDefault="006228BD" w:rsidP="006228BD">
      <w:pPr>
        <w:spacing w:line="276" w:lineRule="auto"/>
        <w:ind w:left="426"/>
        <w:jc w:val="both"/>
        <w:rPr>
          <w:rFonts w:ascii="Verdana" w:hAnsi="Verdana"/>
          <w:b/>
          <w:sz w:val="18"/>
          <w:szCs w:val="18"/>
        </w:rPr>
      </w:pPr>
      <w:r w:rsidRPr="00EB456E">
        <w:rPr>
          <w:rFonts w:ascii="Verdana" w:hAnsi="Verdana"/>
          <w:b/>
          <w:sz w:val="18"/>
          <w:szCs w:val="18"/>
        </w:rPr>
        <w:t>ALBO:</w:t>
      </w:r>
    </w:p>
    <w:p w14:paraId="4A7554D1"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Jednostka Projektowania powierza podwykonawcom wykonanie następującej części przedmiotu umowy: ……………………………………………………….……</w:t>
      </w:r>
    </w:p>
    <w:p w14:paraId="1243B1A4"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Wszelkie postanowienia umowy odnoszące się do </w:t>
      </w:r>
      <w:r w:rsidRPr="00EB456E">
        <w:rPr>
          <w:rFonts w:ascii="Verdana" w:hAnsi="Verdana" w:cs="Verdana"/>
          <w:kern w:val="2"/>
          <w:sz w:val="18"/>
          <w:szCs w:val="18"/>
        </w:rPr>
        <w:t>Jednostki Projektowania</w:t>
      </w:r>
      <w:r w:rsidRPr="00EB456E">
        <w:rPr>
          <w:rFonts w:ascii="Verdana" w:hAnsi="Verdana"/>
          <w:sz w:val="18"/>
          <w:szCs w:val="18"/>
        </w:rPr>
        <w:t xml:space="preserve"> stosuje się odpowiednio do wszystkich podwykonawców, za których działania lub zaniechania Jednostka Projektowania ponosi odpowiedzialność na zasadzie ryzyka. </w:t>
      </w:r>
    </w:p>
    <w:p w14:paraId="4A02A0A4"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61D99907"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1" w:name="_Hlk74163063"/>
      <w:r w:rsidRPr="00EB456E">
        <w:rPr>
          <w:rFonts w:ascii="Verdana" w:hAnsi="Verdana"/>
          <w:sz w:val="18"/>
          <w:szCs w:val="18"/>
        </w:rPr>
        <w:t>Jednostka Projektowania</w:t>
      </w:r>
      <w:bookmarkEnd w:id="1"/>
      <w:r w:rsidRPr="00EB456E">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73D09F7F"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W przypadku powierzenia wykonania części prac podwykonawcom, Jednostka Projektowania zobowiązuje się do koordynacji prac wykonywanych przez te podmioty i ponosi przed </w:t>
      </w:r>
      <w:r w:rsidRPr="00EB456E">
        <w:rPr>
          <w:rFonts w:ascii="Verdana" w:hAnsi="Verdana"/>
          <w:sz w:val="18"/>
          <w:szCs w:val="18"/>
        </w:rPr>
        <w:lastRenderedPageBreak/>
        <w:t>Zamawiającym odpowiedzialność za należyte wykonanie przedmiotu umowy.</w:t>
      </w:r>
    </w:p>
    <w:p w14:paraId="2583B1F1"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84E261E" w14:textId="77777777" w:rsidR="006228BD" w:rsidRPr="00EB456E" w:rsidRDefault="006228BD" w:rsidP="006228BD">
      <w:pPr>
        <w:spacing w:line="276" w:lineRule="auto"/>
        <w:jc w:val="center"/>
        <w:rPr>
          <w:rFonts w:ascii="Verdana" w:hAnsi="Verdana"/>
          <w:sz w:val="18"/>
          <w:szCs w:val="18"/>
          <w:lang w:val="x-none" w:eastAsia="x-none"/>
        </w:rPr>
      </w:pPr>
    </w:p>
    <w:p w14:paraId="7919363F" w14:textId="77777777" w:rsidR="006228BD" w:rsidRPr="00EB456E" w:rsidRDefault="006228BD" w:rsidP="006228BD">
      <w:pPr>
        <w:spacing w:line="276" w:lineRule="auto"/>
        <w:jc w:val="center"/>
        <w:rPr>
          <w:rFonts w:ascii="Verdana" w:hAnsi="Verdana"/>
          <w:sz w:val="18"/>
          <w:szCs w:val="18"/>
          <w:lang w:eastAsia="x-none"/>
        </w:rPr>
      </w:pPr>
      <w:r w:rsidRPr="00EB456E">
        <w:rPr>
          <w:rFonts w:ascii="Verdana" w:hAnsi="Verdana"/>
          <w:sz w:val="18"/>
          <w:szCs w:val="18"/>
          <w:lang w:eastAsia="x-none"/>
        </w:rPr>
        <w:t>§17</w:t>
      </w:r>
    </w:p>
    <w:p w14:paraId="5742F78F"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lang w:eastAsia="ar-SA"/>
        </w:rPr>
        <w:t>Wszelkie zmiany umowy wymagają zgody obu Stron i zachowania formy pisemnej pod rygorem nieważności.</w:t>
      </w:r>
    </w:p>
    <w:p w14:paraId="3F201FB6"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lang w:eastAsia="ar-SA"/>
        </w:rPr>
        <w:t xml:space="preserve">Zmiany Umowy, o których mowa w ust. 1 muszą być dokonywane z zachowaniem przepisu art. 454 oraz 455 ustawy Prawo zamówień publicznych.  </w:t>
      </w:r>
    </w:p>
    <w:p w14:paraId="4E6D5F22"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54E78945" w14:textId="77777777" w:rsidR="006228BD" w:rsidRPr="00EB456E"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EB456E">
        <w:rPr>
          <w:rFonts w:ascii="Verdana" w:hAnsi="Verdana" w:cs="Verdana"/>
          <w:b/>
          <w:bCs/>
          <w:kern w:val="2"/>
          <w:sz w:val="18"/>
          <w:szCs w:val="18"/>
        </w:rPr>
        <w:t xml:space="preserve">wysokości wynagrodzenia </w:t>
      </w:r>
      <w:r w:rsidRPr="00EB456E">
        <w:rPr>
          <w:rFonts w:ascii="Verdana" w:hAnsi="Verdana" w:cs="Verdana"/>
          <w:bCs/>
          <w:kern w:val="2"/>
          <w:sz w:val="18"/>
          <w:szCs w:val="18"/>
        </w:rPr>
        <w:t>w przypadku:</w:t>
      </w:r>
    </w:p>
    <w:p w14:paraId="518A07D0" w14:textId="77777777" w:rsidR="006228BD" w:rsidRPr="00EB456E"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EB456E">
        <w:rPr>
          <w:rFonts w:ascii="Verdana" w:eastAsia="Calibri" w:hAnsi="Verdana" w:cs="Verdana"/>
          <w:kern w:val="2"/>
          <w:sz w:val="18"/>
          <w:szCs w:val="18"/>
          <w:lang w:eastAsia="en-US"/>
        </w:rPr>
        <w:t xml:space="preserve">zmiany stawki podatku VAT, w odniesieniu do tej części wynagrodzenia, której zmiana dotyczy. </w:t>
      </w:r>
      <w:r w:rsidRPr="00EB456E">
        <w:rPr>
          <w:rFonts w:ascii="Verdana" w:eastAsia="Calibri" w:hAnsi="Verdana" w:cs="Arial"/>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375A980C" w14:textId="77777777" w:rsidR="006228BD" w:rsidRPr="00EB456E"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EB456E">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50% wartości umowy określonej w ofercie Wykonawcy.</w:t>
      </w:r>
    </w:p>
    <w:p w14:paraId="2987C3E6" w14:textId="77777777" w:rsidR="006228BD" w:rsidRPr="00EB456E"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osób</w:t>
      </w:r>
      <w:r w:rsidRPr="00EB456E">
        <w:rPr>
          <w:rFonts w:ascii="Verdana" w:eastAsia="Calibri" w:hAnsi="Verdana"/>
          <w:kern w:val="2"/>
          <w:sz w:val="18"/>
          <w:szCs w:val="18"/>
          <w:lang w:eastAsia="en-US"/>
        </w:rPr>
        <w:t xml:space="preserve"> </w:t>
      </w:r>
      <w:r w:rsidRPr="00EB456E">
        <w:rPr>
          <w:rFonts w:ascii="Verdana" w:eastAsia="Calibri" w:hAnsi="Verdana"/>
          <w:b/>
          <w:kern w:val="2"/>
          <w:sz w:val="18"/>
          <w:szCs w:val="18"/>
          <w:lang w:eastAsia="en-US"/>
        </w:rPr>
        <w:t>przewidzianych do realizacji zamówienia przez Jednostkę Projektową</w:t>
      </w:r>
      <w:r w:rsidRPr="00EB456E">
        <w:rPr>
          <w:rFonts w:ascii="Verdana" w:eastAsia="Calibri" w:hAnsi="Verdana"/>
          <w:kern w:val="2"/>
          <w:sz w:val="18"/>
          <w:szCs w:val="18"/>
          <w:lang w:eastAsia="en-US"/>
        </w:rPr>
        <w:t xml:space="preserve">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w:t>
      </w:r>
    </w:p>
    <w:p w14:paraId="58732997"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cs="Verdana"/>
          <w:b/>
          <w:bCs/>
          <w:kern w:val="1"/>
          <w:sz w:val="18"/>
          <w:szCs w:val="18"/>
          <w:lang w:eastAsia="en-US"/>
        </w:rPr>
        <w:t>zmiany podwykonawcy, rezygnacja z podwykonawcy, wprowadzenie nowego podwykonawcy, powierzenie określonego zakresu podwykonawcy lub zmiany zakresu części prac powierzonych podwykonawcy</w:t>
      </w:r>
      <w:r w:rsidRPr="00EB456E">
        <w:rPr>
          <w:rFonts w:ascii="Verdana" w:eastAsia="Calibri" w:hAnsi="Verdana" w:cs="Verdana"/>
          <w:b/>
          <w:kern w:val="1"/>
          <w:sz w:val="18"/>
          <w:szCs w:val="18"/>
          <w:lang w:eastAsia="en-US"/>
        </w:rPr>
        <w:t xml:space="preserve"> </w:t>
      </w:r>
      <w:r w:rsidRPr="00EB456E">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EB456E">
        <w:rPr>
          <w:rFonts w:ascii="Verdana" w:eastAsia="Calibri" w:hAnsi="Verdana"/>
          <w:kern w:val="2"/>
          <w:sz w:val="18"/>
          <w:szCs w:val="18"/>
          <w:lang w:eastAsia="en-US"/>
        </w:rPr>
        <w:t>Pzp</w:t>
      </w:r>
      <w:proofErr w:type="spellEnd"/>
      <w:r w:rsidRPr="00EB456E">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550F7A4B"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terminu realizacji przedmiotu zamówienia</w:t>
      </w:r>
      <w:r w:rsidRPr="00EB456E">
        <w:rPr>
          <w:rFonts w:ascii="Verdana" w:eastAsia="Calibri" w:hAnsi="Verdana"/>
          <w:kern w:val="2"/>
          <w:sz w:val="18"/>
          <w:szCs w:val="18"/>
          <w:lang w:eastAsia="en-US"/>
        </w:rPr>
        <w:t xml:space="preserve">, gdy jest ona spowodowana: </w:t>
      </w:r>
    </w:p>
    <w:p w14:paraId="4DD3736D"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działania organów administracji lub innych podmiotów, związanych z przekroczeniem obowiązujących  terminów wydawania lub odmowy wydania decyzji, zezwoleń, uzgodnień,</w:t>
      </w:r>
    </w:p>
    <w:p w14:paraId="43FFF0D1"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wprowadzania zmian w obowiązujących przepisach prawnych mających wpływ na realizację przedmiotu zamówienia,</w:t>
      </w:r>
    </w:p>
    <w:p w14:paraId="4CC6620F"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71ACB502"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zmianą terminu realizacji inwestycji o którym mowa w §4 ust. 2).</w:t>
      </w:r>
    </w:p>
    <w:p w14:paraId="09A90C95"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przepisów prawa mających wpływ na treść oferty</w:t>
      </w:r>
    </w:p>
    <w:p w14:paraId="35547789"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 xml:space="preserve">Zmiana wysokości wynagrodzenia należnego Jednostce Projektowania w przypadku zaistnienia przesłanki, o której mowa w ust. 3 pkt 1), będzie odnosić się wyłącznie do części przedmiotu Umowy zrealizowanej, zgodnie z terminami ustalonymi Umową, po dniu wejścia w życie </w:t>
      </w:r>
      <w:r w:rsidRPr="001A5F68">
        <w:rPr>
          <w:rFonts w:ascii="Verdana" w:hAnsi="Verdana"/>
          <w:kern w:val="2"/>
          <w:sz w:val="18"/>
          <w:szCs w:val="18"/>
        </w:rPr>
        <w:lastRenderedPageBreak/>
        <w:t>przepisów zmieniających stawkę podatku od towarów i usług oraz wyłącznie do części przedmiotu Umowy, do której zastosowanie znajdzie zmiana stawki podatku od towarów i usług.</w:t>
      </w:r>
    </w:p>
    <w:p w14:paraId="047AA095"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W przypadku zmiany, o której mowa w ust. 3 pkt 1), wartość wynagrodzenia netto nie zmieni się, a wartość wynagrodzenia brutto zostanie wyliczona na podstawie nowych przepisów.</w:t>
      </w:r>
    </w:p>
    <w:p w14:paraId="6F6F377D"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18B09B91"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4A4CC58B"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W przypadku otrzymania przez Stronę informacji o niezatwierdzeniu wniosku lub częściowym zatwierdzeniu wniosku, Strona ta może ponownie wystąpić z wnioskiem, o którym mowa w ust. 4. W takim przypadku przepisy ust. 5 oraz 7 stosuje się odpowiednio.</w:t>
      </w:r>
    </w:p>
    <w:p w14:paraId="7E43445A"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Zawarcie pisemnego aneksu do umowy nastąpi nie później niż w terminie 14 dni roboczych od dnia zatwierdzenia wniosku o dokonanie zmiany wysokości wynagrodzenia należnego Jednostce Projektowania.</w:t>
      </w:r>
    </w:p>
    <w:p w14:paraId="75A22F3F" w14:textId="77777777" w:rsidR="006228BD" w:rsidRPr="001A5F68"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Dopuszcza się również możliwość zmiany Umowy zgodnie z ustawą Prawo zamówień publicznych.</w:t>
      </w:r>
    </w:p>
    <w:p w14:paraId="69FB7C25" w14:textId="7CDD827F" w:rsidR="006228BD" w:rsidRDefault="006228BD" w:rsidP="001A5F68">
      <w:pPr>
        <w:numPr>
          <w:ilvl w:val="0"/>
          <w:numId w:val="34"/>
        </w:numPr>
        <w:tabs>
          <w:tab w:val="left" w:pos="360"/>
        </w:tabs>
        <w:spacing w:line="276" w:lineRule="auto"/>
        <w:ind w:left="360"/>
        <w:jc w:val="both"/>
        <w:rPr>
          <w:rFonts w:ascii="Verdana" w:hAnsi="Verdana"/>
          <w:kern w:val="2"/>
          <w:sz w:val="18"/>
          <w:szCs w:val="18"/>
        </w:rPr>
      </w:pPr>
      <w:r w:rsidRPr="001A5F68">
        <w:rPr>
          <w:rFonts w:ascii="Verdana" w:hAnsi="Verdana"/>
          <w:kern w:val="2"/>
          <w:sz w:val="18"/>
          <w:szCs w:val="18"/>
        </w:rPr>
        <w:t xml:space="preserve">Zmiany przewidziane w Umowie mogą być inicjowane przez Zamawiającego oraz przez Jednostkę Projektowania. </w:t>
      </w:r>
    </w:p>
    <w:p w14:paraId="58E4324E" w14:textId="77777777" w:rsidR="00F9599F" w:rsidRPr="001A5F68" w:rsidRDefault="00F9599F" w:rsidP="00F9599F">
      <w:pPr>
        <w:tabs>
          <w:tab w:val="left" w:pos="360"/>
        </w:tabs>
        <w:spacing w:line="276" w:lineRule="auto"/>
        <w:ind w:left="360"/>
        <w:jc w:val="both"/>
        <w:rPr>
          <w:rFonts w:ascii="Verdana" w:hAnsi="Verdana"/>
          <w:kern w:val="2"/>
          <w:sz w:val="18"/>
          <w:szCs w:val="18"/>
        </w:rPr>
      </w:pPr>
    </w:p>
    <w:p w14:paraId="6FD685CF" w14:textId="77777777" w:rsidR="006228BD" w:rsidRPr="00EB456E" w:rsidRDefault="006228BD" w:rsidP="006228BD">
      <w:pPr>
        <w:tabs>
          <w:tab w:val="left" w:pos="1080"/>
        </w:tabs>
        <w:spacing w:line="276" w:lineRule="auto"/>
        <w:jc w:val="center"/>
        <w:rPr>
          <w:rFonts w:ascii="Verdana" w:hAnsi="Verdana"/>
          <w:sz w:val="18"/>
          <w:szCs w:val="18"/>
        </w:rPr>
      </w:pPr>
      <w:r w:rsidRPr="00EB456E">
        <w:rPr>
          <w:rFonts w:ascii="Verdana" w:eastAsia="SimSun" w:hAnsi="Verdana"/>
          <w:kern w:val="2"/>
          <w:sz w:val="18"/>
          <w:szCs w:val="18"/>
          <w:lang w:bidi="hi-IN"/>
        </w:rPr>
        <w:t>§18</w:t>
      </w:r>
    </w:p>
    <w:p w14:paraId="13D84565"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6AEAFC72"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53E38990"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Jednostka Projektowania zobowiązuje się do wykorzystania uzyskanych, powyższych informacji jedynie w celu wykonania przedmiotu umowy.</w:t>
      </w:r>
    </w:p>
    <w:p w14:paraId="5B2145BB"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Jednostka Projektowania </w:t>
      </w:r>
      <w:r w:rsidRPr="00EB456E">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267D10C5"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26F91662" w14:textId="77777777" w:rsidR="006228BD" w:rsidRPr="00EB456E" w:rsidRDefault="006228BD" w:rsidP="006228BD">
      <w:pPr>
        <w:suppressAutoHyphens/>
        <w:spacing w:line="276" w:lineRule="auto"/>
        <w:jc w:val="center"/>
        <w:rPr>
          <w:rFonts w:ascii="Verdana" w:hAnsi="Verdana"/>
          <w:sz w:val="18"/>
          <w:szCs w:val="18"/>
          <w:lang w:eastAsia="zh-CN"/>
        </w:rPr>
      </w:pPr>
    </w:p>
    <w:p w14:paraId="3CDC65A6" w14:textId="77777777" w:rsidR="006228BD" w:rsidRPr="00EB456E" w:rsidRDefault="006228BD" w:rsidP="006228BD">
      <w:pPr>
        <w:suppressAutoHyphens/>
        <w:spacing w:line="276" w:lineRule="auto"/>
        <w:jc w:val="center"/>
        <w:rPr>
          <w:rFonts w:ascii="Verdana" w:hAnsi="Verdana"/>
          <w:sz w:val="18"/>
          <w:szCs w:val="18"/>
          <w:lang w:eastAsia="zh-CN"/>
        </w:rPr>
      </w:pPr>
      <w:r w:rsidRPr="00EB456E">
        <w:rPr>
          <w:rFonts w:ascii="Verdana" w:hAnsi="Verdana"/>
          <w:sz w:val="18"/>
          <w:szCs w:val="18"/>
          <w:lang w:eastAsia="zh-CN"/>
        </w:rPr>
        <w:t>§19</w:t>
      </w:r>
    </w:p>
    <w:p w14:paraId="6E34660C" w14:textId="77777777" w:rsidR="006228BD" w:rsidRPr="00EB456E"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EB456E">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6B3BC4E8" w14:textId="77777777" w:rsidR="006228BD" w:rsidRPr="00EB456E"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EB456E">
        <w:rPr>
          <w:rFonts w:ascii="Verdana" w:hAnsi="Verdana"/>
          <w:sz w:val="18"/>
          <w:szCs w:val="18"/>
          <w:lang w:val="x-none" w:eastAsia="x-none"/>
        </w:rPr>
        <w:t>Wszelkie spory wynikłe na tle wykonywania niniejszej Umowy będą rozpatrywane przez Sąd powszechny właściwy dla siedziby Zamawiającego.</w:t>
      </w:r>
    </w:p>
    <w:p w14:paraId="6EFDDD82" w14:textId="77777777" w:rsidR="006228BD" w:rsidRPr="00EB456E" w:rsidRDefault="006228BD" w:rsidP="006228BD">
      <w:pPr>
        <w:suppressAutoHyphens/>
        <w:spacing w:line="276" w:lineRule="auto"/>
        <w:ind w:left="-76"/>
        <w:jc w:val="both"/>
        <w:rPr>
          <w:rFonts w:ascii="Verdana" w:hAnsi="Verdana"/>
          <w:sz w:val="18"/>
          <w:szCs w:val="18"/>
          <w:lang w:eastAsia="zh-CN"/>
        </w:rPr>
      </w:pPr>
    </w:p>
    <w:p w14:paraId="1C27AD5A" w14:textId="77777777" w:rsidR="006228BD" w:rsidRPr="00EB456E" w:rsidRDefault="006228BD" w:rsidP="006228BD">
      <w:pPr>
        <w:tabs>
          <w:tab w:val="num" w:pos="567"/>
        </w:tabs>
        <w:spacing w:line="276" w:lineRule="auto"/>
        <w:jc w:val="center"/>
        <w:rPr>
          <w:rFonts w:ascii="Verdana" w:hAnsi="Verdana"/>
          <w:sz w:val="18"/>
          <w:szCs w:val="18"/>
          <w:lang w:val="x-none" w:eastAsia="x-none"/>
        </w:rPr>
      </w:pPr>
      <w:r w:rsidRPr="00EB456E">
        <w:rPr>
          <w:rFonts w:ascii="Verdana" w:hAnsi="Verdana" w:cs="Arial"/>
          <w:bCs/>
          <w:sz w:val="18"/>
          <w:szCs w:val="18"/>
        </w:rPr>
        <w:t>§20</w:t>
      </w:r>
    </w:p>
    <w:p w14:paraId="3932298A"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r w:rsidRPr="00EB456E">
        <w:rPr>
          <w:rFonts w:ascii="Verdana" w:hAnsi="Verdana" w:cs="Verdana"/>
          <w:kern w:val="2"/>
          <w:sz w:val="18"/>
          <w:szCs w:val="18"/>
        </w:rPr>
        <w:t xml:space="preserve">Umowę sporządzono w trzech jednobrzmiących egzemplarzach, w tym dwa dla Zamawiającego oraz jeden dla </w:t>
      </w:r>
      <w:r w:rsidRPr="00EB456E">
        <w:rPr>
          <w:rFonts w:ascii="Verdana" w:hAnsi="Verdana"/>
          <w:sz w:val="18"/>
          <w:szCs w:val="18"/>
        </w:rPr>
        <w:t>Jednostki Projektowania.</w:t>
      </w:r>
    </w:p>
    <w:p w14:paraId="547076C9"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p>
    <w:p w14:paraId="7989ED2F"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p>
    <w:p w14:paraId="3B5D210E" w14:textId="77777777" w:rsidR="006228BD" w:rsidRPr="00EB456E" w:rsidRDefault="006228BD" w:rsidP="006228BD">
      <w:pPr>
        <w:keepNext/>
        <w:spacing w:line="276" w:lineRule="auto"/>
        <w:ind w:right="-142"/>
        <w:jc w:val="both"/>
        <w:outlineLvl w:val="1"/>
        <w:rPr>
          <w:rFonts w:ascii="Verdana" w:hAnsi="Verdana"/>
          <w:b/>
          <w:sz w:val="18"/>
          <w:szCs w:val="18"/>
        </w:rPr>
      </w:pPr>
      <w:r w:rsidRPr="00EB456E">
        <w:rPr>
          <w:rFonts w:ascii="Verdana" w:hAnsi="Verdana"/>
          <w:b/>
          <w:caps/>
          <w:sz w:val="18"/>
          <w:szCs w:val="18"/>
        </w:rPr>
        <w:t xml:space="preserve">Jednostka Projektowania                                                    </w:t>
      </w:r>
      <w:r w:rsidRPr="00EB456E">
        <w:rPr>
          <w:rFonts w:ascii="Verdana" w:hAnsi="Verdana"/>
          <w:b/>
          <w:caps/>
          <w:sz w:val="18"/>
          <w:szCs w:val="18"/>
        </w:rPr>
        <w:tab/>
      </w:r>
      <w:r w:rsidRPr="00EB456E">
        <w:rPr>
          <w:rFonts w:ascii="Verdana" w:hAnsi="Verdana"/>
          <w:b/>
          <w:caps/>
          <w:sz w:val="18"/>
          <w:szCs w:val="18"/>
        </w:rPr>
        <w:tab/>
        <w:t xml:space="preserve"> </w:t>
      </w:r>
      <w:r w:rsidRPr="00EB456E">
        <w:rPr>
          <w:rFonts w:ascii="Verdana" w:hAnsi="Verdana"/>
          <w:b/>
          <w:sz w:val="18"/>
          <w:szCs w:val="18"/>
        </w:rPr>
        <w:t>ZAMAWIAJĄCY</w:t>
      </w:r>
    </w:p>
    <w:p w14:paraId="7009F06A" w14:textId="77777777" w:rsidR="006228BD" w:rsidRPr="00EB456E" w:rsidRDefault="006228BD" w:rsidP="006228BD">
      <w:pPr>
        <w:spacing w:line="276" w:lineRule="auto"/>
        <w:rPr>
          <w:rFonts w:ascii="Verdana" w:hAnsi="Verdana"/>
          <w:b/>
          <w:sz w:val="18"/>
          <w:szCs w:val="18"/>
        </w:rPr>
      </w:pPr>
    </w:p>
    <w:p w14:paraId="48591089" w14:textId="77777777" w:rsidR="006228BD" w:rsidRPr="00EB456E" w:rsidRDefault="006228BD" w:rsidP="006228BD">
      <w:pPr>
        <w:spacing w:line="276" w:lineRule="auto"/>
        <w:jc w:val="center"/>
        <w:rPr>
          <w:rFonts w:ascii="Verdana" w:hAnsi="Verdana"/>
          <w:b/>
          <w:sz w:val="18"/>
          <w:szCs w:val="18"/>
        </w:rPr>
      </w:pPr>
      <w:r w:rsidRPr="00EB456E">
        <w:rPr>
          <w:rFonts w:ascii="Verdana" w:hAnsi="Verdana"/>
          <w:b/>
          <w:sz w:val="18"/>
          <w:szCs w:val="18"/>
        </w:rPr>
        <w:t>KONTRASYGNATA FINANSOWA</w:t>
      </w:r>
    </w:p>
    <w:p w14:paraId="1BDC45B1" w14:textId="75E52F71" w:rsidR="006228BD" w:rsidRDefault="006228BD" w:rsidP="006228BD">
      <w:pPr>
        <w:spacing w:line="276" w:lineRule="auto"/>
        <w:rPr>
          <w:rFonts w:ascii="Verdana" w:hAnsi="Verdana"/>
          <w:sz w:val="18"/>
          <w:szCs w:val="18"/>
        </w:rPr>
      </w:pPr>
    </w:p>
    <w:p w14:paraId="6C6A5CAF" w14:textId="77777777" w:rsidR="0028420E" w:rsidRPr="00EB456E" w:rsidRDefault="0028420E" w:rsidP="006228BD">
      <w:pPr>
        <w:spacing w:line="276" w:lineRule="auto"/>
        <w:jc w:val="both"/>
        <w:rPr>
          <w:rFonts w:ascii="Verdana" w:hAnsi="Verdana"/>
          <w:color w:val="808080" w:themeColor="background1" w:themeShade="80"/>
          <w:sz w:val="18"/>
          <w:szCs w:val="18"/>
        </w:rPr>
      </w:pPr>
      <w:r w:rsidRPr="00EB456E">
        <w:rPr>
          <w:rFonts w:ascii="Verdana" w:hAnsi="Verdana"/>
          <w:color w:val="808080" w:themeColor="background1" w:themeShade="80"/>
          <w:sz w:val="18"/>
          <w:szCs w:val="18"/>
        </w:rPr>
        <w:t xml:space="preserve">Wzór druku dokumentu udzielania gwarancji jakości, który </w:t>
      </w:r>
      <w:r w:rsidR="004213AA" w:rsidRPr="00EB456E">
        <w:rPr>
          <w:rFonts w:ascii="Verdana" w:hAnsi="Verdana"/>
          <w:color w:val="808080" w:themeColor="background1" w:themeShade="80"/>
          <w:sz w:val="18"/>
          <w:szCs w:val="18"/>
        </w:rPr>
        <w:t>Jednostka Projektowania</w:t>
      </w:r>
      <w:r w:rsidRPr="00EB456E">
        <w:rPr>
          <w:rFonts w:ascii="Verdana" w:hAnsi="Verdana"/>
          <w:color w:val="808080" w:themeColor="background1" w:themeShade="80"/>
          <w:sz w:val="18"/>
          <w:szCs w:val="18"/>
        </w:rPr>
        <w:t xml:space="preserve"> zobowiązuje się podpisać w dniu końcowego odbioru przedmiotu </w:t>
      </w:r>
      <w:r w:rsidR="004213AA" w:rsidRPr="00EB456E">
        <w:rPr>
          <w:rFonts w:ascii="Verdana" w:hAnsi="Verdana"/>
          <w:color w:val="808080" w:themeColor="background1" w:themeShade="80"/>
          <w:sz w:val="18"/>
          <w:szCs w:val="18"/>
        </w:rPr>
        <w:t>u</w:t>
      </w:r>
      <w:r w:rsidRPr="00EB456E">
        <w:rPr>
          <w:rFonts w:ascii="Verdana" w:hAnsi="Verdana"/>
          <w:color w:val="808080" w:themeColor="background1" w:themeShade="80"/>
          <w:sz w:val="18"/>
          <w:szCs w:val="18"/>
        </w:rPr>
        <w:t xml:space="preserve">mowy.  </w:t>
      </w:r>
    </w:p>
    <w:p w14:paraId="2DA09F49" w14:textId="77777777" w:rsidR="00EB456E" w:rsidRDefault="00EB456E" w:rsidP="006228BD">
      <w:pPr>
        <w:spacing w:line="276" w:lineRule="auto"/>
        <w:jc w:val="right"/>
        <w:rPr>
          <w:rFonts w:ascii="Verdana" w:hAnsi="Verdana"/>
          <w:sz w:val="18"/>
          <w:szCs w:val="18"/>
        </w:rPr>
      </w:pPr>
    </w:p>
    <w:p w14:paraId="0FB40A11" w14:textId="2F432A8D" w:rsidR="0028420E" w:rsidRPr="00EB456E" w:rsidRDefault="00332309" w:rsidP="006228BD">
      <w:pPr>
        <w:spacing w:line="276" w:lineRule="auto"/>
        <w:jc w:val="right"/>
        <w:rPr>
          <w:rFonts w:ascii="Verdana" w:hAnsi="Verdana"/>
          <w:sz w:val="18"/>
          <w:szCs w:val="18"/>
        </w:rPr>
      </w:pPr>
      <w:r w:rsidRPr="00EB456E">
        <w:rPr>
          <w:rFonts w:ascii="Verdana" w:hAnsi="Verdana"/>
          <w:sz w:val="18"/>
          <w:szCs w:val="18"/>
        </w:rPr>
        <w:t xml:space="preserve">Załącznik </w:t>
      </w:r>
      <w:r w:rsidRPr="00EB456E">
        <w:rPr>
          <w:rFonts w:ascii="Verdana" w:eastAsia="Calibri" w:hAnsi="Verdana"/>
          <w:kern w:val="2"/>
          <w:sz w:val="18"/>
          <w:szCs w:val="18"/>
          <w:lang w:eastAsia="en-US"/>
        </w:rPr>
        <w:t>nr 1 do umowy</w:t>
      </w:r>
    </w:p>
    <w:p w14:paraId="08F2E9D3"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 xml:space="preserve"> </w:t>
      </w:r>
    </w:p>
    <w:p w14:paraId="6A00E73E" w14:textId="77777777" w:rsidR="00332309" w:rsidRPr="00EB456E" w:rsidRDefault="00332309" w:rsidP="006228BD">
      <w:pPr>
        <w:spacing w:line="276" w:lineRule="auto"/>
        <w:jc w:val="center"/>
        <w:rPr>
          <w:rFonts w:ascii="Verdana" w:hAnsi="Verdana"/>
          <w:b/>
          <w:sz w:val="18"/>
          <w:szCs w:val="18"/>
        </w:rPr>
      </w:pPr>
    </w:p>
    <w:p w14:paraId="3FB41A14" w14:textId="77777777" w:rsidR="0028420E" w:rsidRPr="00EB456E" w:rsidRDefault="0028420E" w:rsidP="006228BD">
      <w:pPr>
        <w:spacing w:line="276" w:lineRule="auto"/>
        <w:jc w:val="center"/>
        <w:rPr>
          <w:rFonts w:ascii="Verdana" w:hAnsi="Verdana"/>
          <w:b/>
          <w:sz w:val="18"/>
          <w:szCs w:val="18"/>
        </w:rPr>
      </w:pPr>
      <w:r w:rsidRPr="00EB456E">
        <w:rPr>
          <w:rFonts w:ascii="Verdana" w:hAnsi="Verdana"/>
          <w:b/>
          <w:sz w:val="18"/>
          <w:szCs w:val="18"/>
        </w:rPr>
        <w:t>DOKUMENT UDZIELENIA GWARANCJI JAKOŚCI</w:t>
      </w:r>
    </w:p>
    <w:p w14:paraId="7B5941F6" w14:textId="77777777" w:rsidR="0028420E" w:rsidRPr="00EB456E" w:rsidRDefault="0028420E" w:rsidP="006228BD">
      <w:pPr>
        <w:spacing w:line="276" w:lineRule="auto"/>
        <w:jc w:val="center"/>
        <w:rPr>
          <w:rFonts w:ascii="Verdana" w:hAnsi="Verdana"/>
          <w:sz w:val="18"/>
          <w:szCs w:val="18"/>
        </w:rPr>
      </w:pPr>
    </w:p>
    <w:p w14:paraId="2A446C43" w14:textId="77777777" w:rsidR="004213AA" w:rsidRPr="00EB456E" w:rsidRDefault="0028420E" w:rsidP="006228BD">
      <w:pPr>
        <w:spacing w:line="276" w:lineRule="auto"/>
        <w:ind w:right="-2"/>
        <w:jc w:val="both"/>
        <w:rPr>
          <w:rFonts w:ascii="Verdana" w:hAnsi="Verdana"/>
          <w:sz w:val="18"/>
          <w:szCs w:val="18"/>
        </w:rPr>
      </w:pPr>
      <w:r w:rsidRPr="00EB456E">
        <w:rPr>
          <w:rFonts w:ascii="Verdana" w:hAnsi="Verdana"/>
          <w:sz w:val="18"/>
          <w:szCs w:val="18"/>
        </w:rPr>
        <w:t xml:space="preserve">na wykonane prace projektowe pn.: </w:t>
      </w:r>
      <w:r w:rsidR="004213AA" w:rsidRPr="00EB456E">
        <w:rPr>
          <w:rFonts w:ascii="Verdana" w:hAnsi="Verdana"/>
          <w:sz w:val="18"/>
          <w:szCs w:val="18"/>
        </w:rPr>
        <w:t>……………………………………………………………………………………</w:t>
      </w:r>
      <w:r w:rsidR="00332309" w:rsidRPr="00EB456E">
        <w:rPr>
          <w:rFonts w:ascii="Verdana" w:hAnsi="Verdana"/>
          <w:sz w:val="18"/>
          <w:szCs w:val="18"/>
        </w:rPr>
        <w:t>……………….</w:t>
      </w:r>
    </w:p>
    <w:p w14:paraId="1DF9FD6A" w14:textId="77777777" w:rsidR="0028420E" w:rsidRPr="00EB456E" w:rsidRDefault="004213AA" w:rsidP="006228BD">
      <w:pPr>
        <w:spacing w:line="276" w:lineRule="auto"/>
        <w:ind w:right="-2"/>
        <w:jc w:val="both"/>
        <w:rPr>
          <w:rFonts w:ascii="Verdana" w:hAnsi="Verdana"/>
          <w:sz w:val="18"/>
          <w:szCs w:val="18"/>
        </w:rPr>
      </w:pPr>
      <w:r w:rsidRPr="00EB456E">
        <w:rPr>
          <w:rFonts w:ascii="Verdana" w:hAnsi="Verdana"/>
          <w:sz w:val="18"/>
          <w:szCs w:val="18"/>
        </w:rPr>
        <w:t>…………………………………………………………………………………………………………………………………………………………………………………………………</w:t>
      </w:r>
      <w:r w:rsidR="0028420E" w:rsidRPr="00EB456E">
        <w:rPr>
          <w:rFonts w:ascii="Verdana" w:hAnsi="Verdana"/>
          <w:sz w:val="18"/>
          <w:szCs w:val="18"/>
        </w:rPr>
        <w:t>zgodnie z zapisami umowy nr …</w:t>
      </w:r>
      <w:r w:rsidRPr="00EB456E">
        <w:rPr>
          <w:rFonts w:ascii="Verdana" w:hAnsi="Verdana"/>
          <w:sz w:val="18"/>
          <w:szCs w:val="18"/>
        </w:rPr>
        <w:t>……………</w:t>
      </w:r>
      <w:r w:rsidR="0028420E" w:rsidRPr="00EB456E">
        <w:rPr>
          <w:rFonts w:ascii="Verdana" w:hAnsi="Verdana"/>
          <w:sz w:val="18"/>
          <w:szCs w:val="18"/>
        </w:rPr>
        <w:t xml:space="preserve">……………z dnia ……………………………………… </w:t>
      </w:r>
    </w:p>
    <w:p w14:paraId="1A7B9265" w14:textId="77777777" w:rsidR="0028420E" w:rsidRPr="00EB456E" w:rsidRDefault="0028420E" w:rsidP="006228BD">
      <w:pPr>
        <w:spacing w:line="276" w:lineRule="auto"/>
        <w:ind w:right="-2"/>
        <w:jc w:val="both"/>
        <w:rPr>
          <w:rFonts w:ascii="Verdana" w:hAnsi="Verdana"/>
          <w:sz w:val="18"/>
          <w:szCs w:val="18"/>
        </w:rPr>
      </w:pPr>
      <w:r w:rsidRPr="00EB456E">
        <w:rPr>
          <w:rFonts w:ascii="Verdana" w:hAnsi="Verdana"/>
          <w:sz w:val="18"/>
          <w:szCs w:val="18"/>
        </w:rPr>
        <w:t xml:space="preserve">  </w:t>
      </w:r>
    </w:p>
    <w:p w14:paraId="11ABD9BA"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 xml:space="preserve">Imię i Nazwisko osoby /osób działających w imieniu </w:t>
      </w:r>
      <w:r w:rsidR="004213AA" w:rsidRPr="00EB456E">
        <w:rPr>
          <w:rFonts w:ascii="Verdana" w:hAnsi="Verdana"/>
          <w:sz w:val="18"/>
          <w:szCs w:val="18"/>
        </w:rPr>
        <w:t>Jednostki Projektowania</w:t>
      </w:r>
      <w:r w:rsidRPr="00EB456E">
        <w:rPr>
          <w:rFonts w:ascii="Verdana" w:hAnsi="Verdana"/>
          <w:sz w:val="18"/>
          <w:szCs w:val="18"/>
        </w:rPr>
        <w:t xml:space="preserve"> (Gwaranta): </w:t>
      </w:r>
    </w:p>
    <w:p w14:paraId="08CC6E6B" w14:textId="77777777" w:rsidR="0028420E" w:rsidRPr="00EB456E" w:rsidRDefault="00493220" w:rsidP="006228BD">
      <w:pPr>
        <w:spacing w:line="276" w:lineRule="auto"/>
        <w:jc w:val="both"/>
        <w:rPr>
          <w:rFonts w:ascii="Verdana" w:hAnsi="Verdana"/>
          <w:sz w:val="18"/>
          <w:szCs w:val="18"/>
        </w:rPr>
      </w:pPr>
      <w:r w:rsidRPr="00EB456E">
        <w:rPr>
          <w:rFonts w:ascii="Verdana" w:hAnsi="Verdana"/>
          <w:sz w:val="18"/>
          <w:szCs w:val="18"/>
        </w:rPr>
        <w:t>…………………………………………………………………………………………………………………………………………………</w:t>
      </w:r>
      <w:r w:rsidR="00332309" w:rsidRPr="00EB456E">
        <w:rPr>
          <w:rFonts w:ascii="Verdana" w:hAnsi="Verdana"/>
          <w:sz w:val="18"/>
          <w:szCs w:val="18"/>
        </w:rPr>
        <w:t>……………..</w:t>
      </w:r>
      <w:r w:rsidR="0028420E" w:rsidRPr="00EB456E">
        <w:rPr>
          <w:rFonts w:ascii="Verdana" w:hAnsi="Verdana"/>
          <w:sz w:val="18"/>
          <w:szCs w:val="18"/>
        </w:rPr>
        <w:t xml:space="preserve">Zarejestrowana nazwa i adres </w:t>
      </w:r>
      <w:r w:rsidRPr="00EB456E">
        <w:rPr>
          <w:rFonts w:ascii="Verdana" w:hAnsi="Verdana"/>
          <w:sz w:val="18"/>
          <w:szCs w:val="18"/>
        </w:rPr>
        <w:t>Jednostki Projektowania</w:t>
      </w:r>
      <w:r w:rsidR="0028420E" w:rsidRPr="00EB456E">
        <w:rPr>
          <w:rFonts w:ascii="Verdana" w:hAnsi="Verdana"/>
          <w:sz w:val="18"/>
          <w:szCs w:val="18"/>
        </w:rPr>
        <w:t xml:space="preserve"> (Gwaranta): </w:t>
      </w:r>
    </w:p>
    <w:p w14:paraId="25B4BB0A" w14:textId="77777777" w:rsidR="00493220" w:rsidRPr="00EB456E" w:rsidRDefault="00493220" w:rsidP="006228BD">
      <w:pPr>
        <w:spacing w:line="276" w:lineRule="auto"/>
        <w:jc w:val="both"/>
        <w:rPr>
          <w:rFonts w:ascii="Verdana" w:hAnsi="Verdana"/>
          <w:sz w:val="18"/>
          <w:szCs w:val="18"/>
        </w:rPr>
      </w:pPr>
      <w:r w:rsidRPr="00EB456E">
        <w:rPr>
          <w:rFonts w:ascii="Verdana" w:hAnsi="Verdana"/>
          <w:sz w:val="18"/>
          <w:szCs w:val="18"/>
        </w:rPr>
        <w:t>……………………………………………</w:t>
      </w:r>
      <w:r w:rsidR="00332309" w:rsidRPr="00EB456E">
        <w:rPr>
          <w:rFonts w:ascii="Verdana" w:hAnsi="Verdana"/>
          <w:sz w:val="18"/>
          <w:szCs w:val="18"/>
        </w:rPr>
        <w:t>……………..</w:t>
      </w:r>
      <w:r w:rsidRPr="00EB456E">
        <w:rPr>
          <w:rFonts w:ascii="Verdana" w:hAnsi="Verdana"/>
          <w:sz w:val="18"/>
          <w:szCs w:val="18"/>
        </w:rPr>
        <w:t>……………………………………………………………………………………………………</w:t>
      </w:r>
    </w:p>
    <w:p w14:paraId="21784301" w14:textId="77777777" w:rsidR="00493220" w:rsidRPr="00EB456E" w:rsidRDefault="00493220" w:rsidP="006228BD">
      <w:pPr>
        <w:spacing w:line="276" w:lineRule="auto"/>
        <w:jc w:val="both"/>
        <w:rPr>
          <w:rFonts w:ascii="Verdana" w:hAnsi="Verdana"/>
          <w:sz w:val="18"/>
          <w:szCs w:val="18"/>
        </w:rPr>
      </w:pPr>
    </w:p>
    <w:p w14:paraId="1DAF4512" w14:textId="77777777" w:rsidR="00440EF4"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Zgodnie z zapisami umowy nr …………………z dnia   ………………….</w:t>
      </w:r>
      <w:r w:rsidR="00493220" w:rsidRPr="00EB456E">
        <w:rPr>
          <w:rFonts w:ascii="Verdana" w:hAnsi="Verdana"/>
          <w:sz w:val="18"/>
          <w:szCs w:val="18"/>
        </w:rPr>
        <w:t xml:space="preserve"> Jednostka Projektowania</w:t>
      </w:r>
      <w:r w:rsidRPr="00EB456E">
        <w:rPr>
          <w:rFonts w:ascii="Verdana" w:hAnsi="Verdana"/>
          <w:sz w:val="18"/>
          <w:szCs w:val="18"/>
        </w:rPr>
        <w:t xml:space="preserve"> (Gwarant) udziela gwarancji na wykonane prace </w:t>
      </w:r>
      <w:r w:rsidR="00493220" w:rsidRPr="00EB456E">
        <w:rPr>
          <w:rFonts w:ascii="Verdana" w:hAnsi="Verdana"/>
          <w:sz w:val="18"/>
          <w:szCs w:val="18"/>
        </w:rPr>
        <w:t>będące przedmiotem ww. umowy</w:t>
      </w:r>
      <w:r w:rsidR="00440EF4" w:rsidRPr="00EB456E">
        <w:rPr>
          <w:rFonts w:ascii="Verdana" w:hAnsi="Verdana"/>
          <w:sz w:val="18"/>
          <w:szCs w:val="18"/>
        </w:rPr>
        <w:t>. Termin gwarancji wynosi……………</w:t>
      </w:r>
      <w:r w:rsidRPr="00EB456E">
        <w:rPr>
          <w:rFonts w:ascii="Verdana" w:hAnsi="Verdana"/>
          <w:sz w:val="18"/>
          <w:szCs w:val="18"/>
        </w:rPr>
        <w:t xml:space="preserve"> miesięcy</w:t>
      </w:r>
      <w:r w:rsidR="00440EF4" w:rsidRPr="00EB456E">
        <w:rPr>
          <w:rFonts w:ascii="Verdana" w:hAnsi="Verdana"/>
          <w:sz w:val="18"/>
          <w:szCs w:val="18"/>
        </w:rPr>
        <w:t xml:space="preserve">. </w:t>
      </w:r>
      <w:r w:rsidRPr="00EB456E">
        <w:rPr>
          <w:rFonts w:ascii="Verdana" w:hAnsi="Verdana"/>
          <w:sz w:val="18"/>
          <w:szCs w:val="18"/>
        </w:rPr>
        <w:t xml:space="preserve"> </w:t>
      </w:r>
      <w:r w:rsidR="00440EF4" w:rsidRPr="00EB456E">
        <w:rPr>
          <w:rFonts w:ascii="Verdana" w:hAnsi="Verdana"/>
          <w:sz w:val="18"/>
          <w:szCs w:val="18"/>
        </w:rPr>
        <w:t>Bieg terminu gwarancji rozpoczyna się od dnia podpisania protokołu odbioru ostatniego etapu prac projektowych będących przedmiotem Umowy.</w:t>
      </w:r>
    </w:p>
    <w:p w14:paraId="67F996DB" w14:textId="77777777" w:rsidR="00493220" w:rsidRPr="00EB456E" w:rsidRDefault="00493220" w:rsidP="00145379">
      <w:pPr>
        <w:pStyle w:val="Akapitzlist"/>
        <w:spacing w:after="0" w:line="240" w:lineRule="auto"/>
        <w:ind w:left="170"/>
        <w:jc w:val="both"/>
        <w:rPr>
          <w:rFonts w:ascii="Verdana" w:hAnsi="Verdana"/>
          <w:sz w:val="18"/>
          <w:szCs w:val="18"/>
        </w:rPr>
      </w:pPr>
    </w:p>
    <w:p w14:paraId="6D1D4F29" w14:textId="77777777" w:rsidR="00F135C3"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W razie pojawienia się w okresie udzielonej gwarancji wad, za które </w:t>
      </w:r>
      <w:r w:rsidR="00493220" w:rsidRPr="00EB456E">
        <w:rPr>
          <w:rFonts w:ascii="Verdana" w:hAnsi="Verdana"/>
          <w:sz w:val="18"/>
          <w:szCs w:val="18"/>
        </w:rPr>
        <w:t>Jednostka Projektowania</w:t>
      </w:r>
      <w:r w:rsidRPr="00EB456E">
        <w:rPr>
          <w:rFonts w:ascii="Verdana" w:hAnsi="Verdana"/>
          <w:sz w:val="18"/>
          <w:szCs w:val="18"/>
        </w:rPr>
        <w:t xml:space="preserve"> ponosi odpowiedzialność, Zamawiający zgłosi wadę </w:t>
      </w:r>
      <w:r w:rsidR="00493220" w:rsidRPr="00EB456E">
        <w:rPr>
          <w:rFonts w:ascii="Verdana" w:hAnsi="Verdana"/>
          <w:sz w:val="18"/>
          <w:szCs w:val="18"/>
        </w:rPr>
        <w:t>w formie pisemnej</w:t>
      </w:r>
      <w:r w:rsidRPr="00EB456E">
        <w:rPr>
          <w:rFonts w:ascii="Verdana" w:hAnsi="Verdana"/>
          <w:sz w:val="18"/>
          <w:szCs w:val="18"/>
        </w:rPr>
        <w:t xml:space="preserve"> na</w:t>
      </w:r>
      <w:r w:rsidR="00493220" w:rsidRPr="00EB456E">
        <w:rPr>
          <w:rFonts w:ascii="Verdana" w:hAnsi="Verdana"/>
          <w:sz w:val="18"/>
          <w:szCs w:val="18"/>
        </w:rPr>
        <w:t xml:space="preserve"> wskazany przez </w:t>
      </w:r>
      <w:r w:rsidR="00F135C3" w:rsidRPr="00EB456E">
        <w:rPr>
          <w:rFonts w:ascii="Verdana" w:hAnsi="Verdana"/>
          <w:sz w:val="18"/>
          <w:szCs w:val="18"/>
        </w:rPr>
        <w:t xml:space="preserve">adres </w:t>
      </w:r>
      <w:r w:rsidR="00493220" w:rsidRPr="00EB456E">
        <w:rPr>
          <w:rFonts w:ascii="Verdana" w:hAnsi="Verdana"/>
          <w:sz w:val="18"/>
          <w:szCs w:val="18"/>
        </w:rPr>
        <w:t>Jednostk</w:t>
      </w:r>
      <w:r w:rsidR="00F135C3" w:rsidRPr="00EB456E">
        <w:rPr>
          <w:rFonts w:ascii="Verdana" w:hAnsi="Verdana"/>
          <w:sz w:val="18"/>
          <w:szCs w:val="18"/>
        </w:rPr>
        <w:t>i</w:t>
      </w:r>
      <w:r w:rsidR="00493220" w:rsidRPr="00EB456E">
        <w:rPr>
          <w:rFonts w:ascii="Verdana" w:hAnsi="Verdana"/>
          <w:sz w:val="18"/>
          <w:szCs w:val="18"/>
        </w:rPr>
        <w:t xml:space="preserve"> Projektowania: </w:t>
      </w:r>
      <w:r w:rsidR="00F135C3" w:rsidRPr="00EB456E">
        <w:rPr>
          <w:rFonts w:ascii="Verdana" w:hAnsi="Verdana"/>
          <w:sz w:val="18"/>
          <w:szCs w:val="18"/>
        </w:rPr>
        <w:t>………</w:t>
      </w:r>
      <w:r w:rsidR="00493220" w:rsidRPr="00EB456E">
        <w:rPr>
          <w:rFonts w:ascii="Verdana" w:hAnsi="Verdana"/>
          <w:sz w:val="18"/>
          <w:szCs w:val="18"/>
        </w:rPr>
        <w:t>……….</w:t>
      </w:r>
      <w:r w:rsidRPr="00EB456E">
        <w:rPr>
          <w:rFonts w:ascii="Verdana" w:hAnsi="Verdana"/>
          <w:sz w:val="18"/>
          <w:szCs w:val="18"/>
        </w:rPr>
        <w:t>…………………………………………………………………………………………………</w:t>
      </w:r>
      <w:r w:rsidR="00493220" w:rsidRPr="00EB456E">
        <w:rPr>
          <w:rFonts w:ascii="Verdana" w:hAnsi="Verdana"/>
          <w:sz w:val="18"/>
          <w:szCs w:val="18"/>
        </w:rPr>
        <w:t xml:space="preserve"> ……………………………………………………………</w:t>
      </w:r>
      <w:r w:rsidRPr="00EB456E">
        <w:rPr>
          <w:rFonts w:ascii="Verdana" w:hAnsi="Verdana"/>
          <w:sz w:val="18"/>
          <w:szCs w:val="18"/>
        </w:rPr>
        <w:t xml:space="preserve"> </w:t>
      </w:r>
      <w:r w:rsidR="00493220" w:rsidRPr="00EB456E">
        <w:rPr>
          <w:rFonts w:ascii="Verdana" w:hAnsi="Verdana"/>
          <w:sz w:val="18"/>
          <w:szCs w:val="18"/>
        </w:rPr>
        <w:t xml:space="preserve">lub </w:t>
      </w:r>
      <w:r w:rsidR="00F135C3" w:rsidRPr="00EB456E">
        <w:rPr>
          <w:rFonts w:ascii="Verdana" w:hAnsi="Verdana"/>
          <w:sz w:val="18"/>
          <w:szCs w:val="18"/>
        </w:rPr>
        <w:t>na adres</w:t>
      </w:r>
      <w:r w:rsidR="00493220" w:rsidRPr="00EB456E">
        <w:rPr>
          <w:rFonts w:ascii="Verdana" w:hAnsi="Verdana"/>
          <w:sz w:val="18"/>
          <w:szCs w:val="18"/>
        </w:rPr>
        <w:t xml:space="preserve"> poczty elektronicznej</w:t>
      </w:r>
      <w:r w:rsidR="00332309" w:rsidRPr="00EB456E">
        <w:rPr>
          <w:rFonts w:ascii="Verdana" w:hAnsi="Verdana"/>
          <w:sz w:val="18"/>
          <w:szCs w:val="18"/>
        </w:rPr>
        <w:t xml:space="preserve"> </w:t>
      </w:r>
      <w:r w:rsidR="00F135C3" w:rsidRPr="00EB456E">
        <w:rPr>
          <w:rFonts w:ascii="Verdana" w:hAnsi="Verdana"/>
          <w:sz w:val="18"/>
          <w:szCs w:val="18"/>
        </w:rPr>
        <w:t>………</w:t>
      </w:r>
      <w:r w:rsidR="00332309" w:rsidRPr="00EB456E">
        <w:rPr>
          <w:rFonts w:ascii="Verdana" w:hAnsi="Verdana"/>
          <w:sz w:val="18"/>
          <w:szCs w:val="18"/>
        </w:rPr>
        <w:t>……</w:t>
      </w:r>
      <w:r w:rsidR="00F135C3" w:rsidRPr="00EB456E">
        <w:rPr>
          <w:rFonts w:ascii="Verdana" w:hAnsi="Verdana"/>
          <w:sz w:val="18"/>
          <w:szCs w:val="18"/>
        </w:rPr>
        <w:t>.………</w:t>
      </w:r>
      <w:r w:rsidR="00332309" w:rsidRPr="00EB456E">
        <w:rPr>
          <w:rFonts w:ascii="Verdana" w:hAnsi="Verdana"/>
          <w:sz w:val="18"/>
          <w:szCs w:val="18"/>
        </w:rPr>
        <w:t>@</w:t>
      </w:r>
      <w:r w:rsidR="00F135C3" w:rsidRPr="00EB456E">
        <w:rPr>
          <w:rFonts w:ascii="Verdana" w:hAnsi="Verdana"/>
          <w:sz w:val="18"/>
          <w:szCs w:val="18"/>
        </w:rPr>
        <w:t xml:space="preserve">………………. </w:t>
      </w:r>
      <w:r w:rsidRPr="00EB456E">
        <w:rPr>
          <w:rFonts w:ascii="Verdana" w:hAnsi="Verdana"/>
          <w:sz w:val="18"/>
          <w:szCs w:val="18"/>
        </w:rPr>
        <w:t>w terminie do 3 dni od dnia stwierdzenia wady.</w:t>
      </w:r>
    </w:p>
    <w:p w14:paraId="1872BE8D" w14:textId="77777777" w:rsidR="008F1666"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Jeżeli w wykonaniu obowiązków z tytułu gwarancji </w:t>
      </w:r>
      <w:r w:rsidR="00F135C3" w:rsidRPr="00EB456E">
        <w:rPr>
          <w:rFonts w:ascii="Verdana" w:hAnsi="Verdana"/>
          <w:sz w:val="18"/>
          <w:szCs w:val="18"/>
        </w:rPr>
        <w:t>Jednostka Projektowania</w:t>
      </w:r>
      <w:r w:rsidRPr="00EB456E">
        <w:rPr>
          <w:rFonts w:ascii="Verdana" w:hAnsi="Verdana"/>
          <w:sz w:val="18"/>
          <w:szCs w:val="18"/>
        </w:rPr>
        <w:t xml:space="preserve"> dokonał</w:t>
      </w:r>
      <w:r w:rsidR="00F135C3" w:rsidRPr="00EB456E">
        <w:rPr>
          <w:rFonts w:ascii="Verdana" w:hAnsi="Verdana"/>
          <w:sz w:val="18"/>
          <w:szCs w:val="18"/>
        </w:rPr>
        <w:t>a</w:t>
      </w:r>
      <w:r w:rsidRPr="00EB456E">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EB456E">
        <w:rPr>
          <w:rFonts w:ascii="Verdana" w:hAnsi="Verdana"/>
          <w:sz w:val="18"/>
          <w:szCs w:val="18"/>
        </w:rPr>
        <w:t xml:space="preserve"> gwarancji ulega przedłużeniu o czas, w ciągu</w:t>
      </w:r>
      <w:r w:rsidRPr="00EB456E">
        <w:rPr>
          <w:rFonts w:ascii="Verdana" w:hAnsi="Verdana"/>
          <w:sz w:val="18"/>
          <w:szCs w:val="18"/>
        </w:rPr>
        <w:t xml:space="preserve"> którego Zamawiający wskutek wadliwie wykonanej dokumentacji projektowej nie mógł </w:t>
      </w:r>
      <w:r w:rsidR="008F1666" w:rsidRPr="00EB456E">
        <w:rPr>
          <w:rFonts w:ascii="Verdana" w:hAnsi="Verdana"/>
          <w:sz w:val="18"/>
          <w:szCs w:val="18"/>
        </w:rPr>
        <w:t xml:space="preserve">korzystać </w:t>
      </w:r>
      <w:r w:rsidRPr="00EB456E">
        <w:rPr>
          <w:rFonts w:ascii="Verdana" w:hAnsi="Verdana"/>
          <w:sz w:val="18"/>
          <w:szCs w:val="18"/>
        </w:rPr>
        <w:t>z przedmiotu umowy w sposób pełny.</w:t>
      </w:r>
    </w:p>
    <w:p w14:paraId="0504D502" w14:textId="77777777" w:rsidR="008F1666"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256C6088" w14:textId="77777777" w:rsidR="0028420E" w:rsidRPr="00EB456E" w:rsidRDefault="008F1666"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Gwarant</w:t>
      </w:r>
      <w:r w:rsidR="0028420E" w:rsidRPr="00EB456E">
        <w:rPr>
          <w:rFonts w:ascii="Verdana" w:hAnsi="Verdana"/>
          <w:sz w:val="18"/>
          <w:szCs w:val="18"/>
        </w:rPr>
        <w:t xml:space="preserve"> obowiązuje si</w:t>
      </w:r>
      <w:r w:rsidRPr="00EB456E">
        <w:rPr>
          <w:rFonts w:ascii="Verdana" w:hAnsi="Verdana"/>
          <w:sz w:val="18"/>
          <w:szCs w:val="18"/>
        </w:rPr>
        <w:t xml:space="preserve">ę do bezpłatnego usunięcia wad  </w:t>
      </w:r>
      <w:r w:rsidR="0028420E" w:rsidRPr="00EB456E">
        <w:rPr>
          <w:rFonts w:ascii="Verdana" w:hAnsi="Verdana"/>
          <w:sz w:val="18"/>
          <w:szCs w:val="18"/>
        </w:rPr>
        <w:t>w dokumentacji projektowej i przedłożenia jej Zamawiającemu</w:t>
      </w:r>
      <w:r w:rsidRPr="00EB456E">
        <w:rPr>
          <w:rFonts w:ascii="Verdana" w:hAnsi="Verdana"/>
          <w:sz w:val="18"/>
          <w:szCs w:val="18"/>
        </w:rPr>
        <w:t xml:space="preserve"> w terminie do 7 dni </w:t>
      </w:r>
      <w:r w:rsidR="0028420E" w:rsidRPr="00EB456E">
        <w:rPr>
          <w:rFonts w:ascii="Verdana" w:hAnsi="Verdana"/>
          <w:sz w:val="18"/>
          <w:szCs w:val="18"/>
        </w:rPr>
        <w:t xml:space="preserve">od dnia otrzymania zgłoszenia, a w uzasadnionym przypadku, w terminie uzgodnionym przez strony. W przypadku nie usunięcia przez </w:t>
      </w:r>
      <w:r w:rsidRPr="00EB456E">
        <w:rPr>
          <w:rFonts w:ascii="Verdana" w:hAnsi="Verdana"/>
          <w:sz w:val="18"/>
          <w:szCs w:val="18"/>
        </w:rPr>
        <w:t xml:space="preserve">Jednostkę Projektowania </w:t>
      </w:r>
      <w:r w:rsidR="0028420E" w:rsidRPr="00EB456E">
        <w:rPr>
          <w:rFonts w:ascii="Verdana" w:hAnsi="Verdana"/>
          <w:sz w:val="18"/>
          <w:szCs w:val="18"/>
        </w:rPr>
        <w:t xml:space="preserve">zgłoszonej wady w wyznaczonym terminie, Zamawiającemu przysługiwać będzie prawo zlecenia usunięcia zaistniałej wady osobie trzeciej na koszt </w:t>
      </w:r>
      <w:r w:rsidR="0028420E" w:rsidRPr="00EB456E">
        <w:rPr>
          <w:rFonts w:ascii="Verdana" w:hAnsi="Verdana"/>
          <w:sz w:val="18"/>
          <w:szCs w:val="18"/>
        </w:rPr>
        <w:br/>
        <w:t xml:space="preserve">i ryzyko </w:t>
      </w:r>
      <w:r w:rsidRPr="00EB456E">
        <w:rPr>
          <w:rFonts w:ascii="Verdana" w:hAnsi="Verdana"/>
          <w:sz w:val="18"/>
          <w:szCs w:val="18"/>
        </w:rPr>
        <w:t>Jednostki Projektowania</w:t>
      </w:r>
      <w:r w:rsidR="0028420E" w:rsidRPr="00EB456E">
        <w:rPr>
          <w:rFonts w:ascii="Verdana" w:hAnsi="Verdana"/>
          <w:sz w:val="18"/>
          <w:szCs w:val="18"/>
        </w:rPr>
        <w:t xml:space="preserve">. </w:t>
      </w:r>
      <w:r w:rsidRPr="00EB456E">
        <w:rPr>
          <w:rFonts w:ascii="Verdana" w:hAnsi="Verdana"/>
          <w:sz w:val="18"/>
          <w:szCs w:val="18"/>
        </w:rPr>
        <w:t>Jednostka Projektowania</w:t>
      </w:r>
      <w:r w:rsidR="0028420E" w:rsidRPr="00EB456E">
        <w:rPr>
          <w:rFonts w:ascii="Verdana" w:hAnsi="Verdana"/>
          <w:sz w:val="18"/>
          <w:szCs w:val="18"/>
        </w:rPr>
        <w:t xml:space="preserve"> zwróci koszty usunięcia wady dokumentacji, zrealizowanej przez Zamawiającego poprzez zlecenie inn</w:t>
      </w:r>
      <w:r w:rsidRPr="00EB456E">
        <w:rPr>
          <w:rFonts w:ascii="Verdana" w:hAnsi="Verdana"/>
          <w:sz w:val="18"/>
          <w:szCs w:val="18"/>
        </w:rPr>
        <w:t>ej</w:t>
      </w:r>
      <w:r w:rsidR="0028420E" w:rsidRPr="00EB456E">
        <w:rPr>
          <w:rFonts w:ascii="Verdana" w:hAnsi="Verdana"/>
          <w:sz w:val="18"/>
          <w:szCs w:val="18"/>
        </w:rPr>
        <w:t xml:space="preserve"> </w:t>
      </w:r>
      <w:r w:rsidRPr="00EB456E">
        <w:rPr>
          <w:rFonts w:ascii="Verdana" w:hAnsi="Verdana"/>
          <w:sz w:val="18"/>
          <w:szCs w:val="18"/>
        </w:rPr>
        <w:t xml:space="preserve">Jednostce Projektowania, w przypadku </w:t>
      </w:r>
      <w:r w:rsidR="0028420E" w:rsidRPr="00EB456E">
        <w:rPr>
          <w:rFonts w:ascii="Verdana" w:hAnsi="Verdana"/>
          <w:sz w:val="18"/>
          <w:szCs w:val="18"/>
        </w:rPr>
        <w:t xml:space="preserve">gdy po dwukrotnym wezwaniu do usunięcia wady </w:t>
      </w:r>
      <w:r w:rsidR="0028420E" w:rsidRPr="00EB456E">
        <w:rPr>
          <w:rFonts w:ascii="Verdana" w:hAnsi="Verdana"/>
          <w:sz w:val="18"/>
          <w:szCs w:val="18"/>
        </w:rPr>
        <w:br/>
        <w:t xml:space="preserve">w wyznaczonym terminie, </w:t>
      </w:r>
      <w:r w:rsidRPr="00EB456E">
        <w:rPr>
          <w:rFonts w:ascii="Verdana" w:hAnsi="Verdana"/>
          <w:sz w:val="18"/>
          <w:szCs w:val="18"/>
        </w:rPr>
        <w:t>Jednostka Projektowania</w:t>
      </w:r>
      <w:r w:rsidR="0028420E" w:rsidRPr="00EB456E">
        <w:rPr>
          <w:rFonts w:ascii="Verdana" w:hAnsi="Verdana"/>
          <w:sz w:val="18"/>
          <w:szCs w:val="18"/>
        </w:rPr>
        <w:t xml:space="preserve"> jej nie usunie. Zamawiający nie będzie uzgadniał z </w:t>
      </w:r>
      <w:r w:rsidRPr="00EB456E">
        <w:rPr>
          <w:rFonts w:ascii="Verdana" w:hAnsi="Verdana"/>
          <w:sz w:val="18"/>
          <w:szCs w:val="18"/>
        </w:rPr>
        <w:t>Jednostką Projektowania</w:t>
      </w:r>
      <w:r w:rsidR="0028420E" w:rsidRPr="00EB456E">
        <w:rPr>
          <w:rFonts w:ascii="Verdana" w:hAnsi="Verdana"/>
          <w:sz w:val="18"/>
          <w:szCs w:val="18"/>
        </w:rPr>
        <w:t xml:space="preserve"> kosztów takiej naprawy gwarancyjnej. </w:t>
      </w:r>
      <w:r w:rsidRPr="00EB456E">
        <w:rPr>
          <w:rFonts w:ascii="Verdana" w:hAnsi="Verdana"/>
          <w:sz w:val="18"/>
          <w:szCs w:val="18"/>
        </w:rPr>
        <w:t xml:space="preserve">Jednostka Projektowania </w:t>
      </w:r>
      <w:r w:rsidR="0028420E" w:rsidRPr="00EB456E">
        <w:rPr>
          <w:rFonts w:ascii="Verdana" w:hAnsi="Verdana"/>
          <w:sz w:val="18"/>
          <w:szCs w:val="18"/>
        </w:rPr>
        <w:t xml:space="preserve">zobowiązany jest do pokrycia tych kosztów w ciągu 14 dni, od daty otrzymania dowodu zapłaty od Zamawiającego. Zamawiający oświadcza, że koszty </w:t>
      </w:r>
      <w:r w:rsidRPr="00EB456E">
        <w:rPr>
          <w:rFonts w:ascii="Verdana" w:hAnsi="Verdana"/>
          <w:sz w:val="18"/>
          <w:szCs w:val="18"/>
        </w:rPr>
        <w:t>usunięcia wad w </w:t>
      </w:r>
      <w:r w:rsidR="0028420E" w:rsidRPr="00EB456E">
        <w:rPr>
          <w:rFonts w:ascii="Verdana" w:hAnsi="Verdana"/>
          <w:sz w:val="18"/>
          <w:szCs w:val="18"/>
        </w:rPr>
        <w:t>dokumentacji będą odpowiadać wartościom rynkowym.</w:t>
      </w:r>
    </w:p>
    <w:p w14:paraId="49BFFABA" w14:textId="77777777" w:rsidR="00332309" w:rsidRPr="00EB456E" w:rsidRDefault="00332309" w:rsidP="00145379">
      <w:pPr>
        <w:jc w:val="both"/>
        <w:rPr>
          <w:rFonts w:ascii="Verdana" w:hAnsi="Verdana"/>
          <w:sz w:val="18"/>
          <w:szCs w:val="18"/>
        </w:rPr>
      </w:pPr>
    </w:p>
    <w:p w14:paraId="650289AF" w14:textId="77777777" w:rsidR="00332309" w:rsidRPr="00EB456E" w:rsidRDefault="00332309" w:rsidP="006228BD">
      <w:pPr>
        <w:spacing w:line="276" w:lineRule="auto"/>
        <w:jc w:val="both"/>
        <w:rPr>
          <w:rFonts w:ascii="Verdana" w:hAnsi="Verdana"/>
          <w:sz w:val="18"/>
          <w:szCs w:val="18"/>
        </w:rPr>
      </w:pPr>
    </w:p>
    <w:p w14:paraId="2D68EFCB" w14:textId="77777777" w:rsidR="00332309" w:rsidRPr="00EB456E" w:rsidRDefault="00332309" w:rsidP="006228BD">
      <w:pPr>
        <w:spacing w:line="276" w:lineRule="auto"/>
        <w:jc w:val="both"/>
        <w:rPr>
          <w:rFonts w:ascii="Verdana" w:hAnsi="Verdana"/>
          <w:sz w:val="18"/>
          <w:szCs w:val="18"/>
        </w:rPr>
      </w:pPr>
      <w:r w:rsidRPr="00EB456E">
        <w:rPr>
          <w:rFonts w:ascii="Verdana" w:hAnsi="Verdana"/>
          <w:sz w:val="18"/>
          <w:szCs w:val="18"/>
        </w:rPr>
        <w:t>Miejscowość, …………………………., dnia ……………………………</w:t>
      </w:r>
    </w:p>
    <w:p w14:paraId="2DC403D5" w14:textId="77777777" w:rsidR="00145379" w:rsidRPr="00EB456E" w:rsidRDefault="00145379" w:rsidP="006228BD">
      <w:pPr>
        <w:spacing w:line="276" w:lineRule="auto"/>
        <w:jc w:val="both"/>
        <w:rPr>
          <w:rFonts w:ascii="Verdana" w:hAnsi="Verdana"/>
          <w:sz w:val="18"/>
          <w:szCs w:val="18"/>
        </w:rPr>
      </w:pPr>
    </w:p>
    <w:p w14:paraId="53D3C7FD" w14:textId="77777777" w:rsidR="0028420E" w:rsidRPr="00EB456E" w:rsidRDefault="0028420E" w:rsidP="006228BD">
      <w:pPr>
        <w:tabs>
          <w:tab w:val="left" w:pos="989"/>
        </w:tabs>
        <w:spacing w:line="276" w:lineRule="auto"/>
        <w:jc w:val="both"/>
        <w:rPr>
          <w:rFonts w:ascii="Verdana" w:hAnsi="Verdana"/>
          <w:sz w:val="18"/>
          <w:szCs w:val="18"/>
        </w:rPr>
      </w:pPr>
    </w:p>
    <w:p w14:paraId="7EAC04EE" w14:textId="77777777" w:rsidR="0028420E" w:rsidRPr="00EB456E" w:rsidRDefault="00AC6A56" w:rsidP="006228BD">
      <w:pPr>
        <w:tabs>
          <w:tab w:val="left" w:pos="5245"/>
        </w:tabs>
        <w:spacing w:line="276" w:lineRule="auto"/>
        <w:jc w:val="both"/>
        <w:rPr>
          <w:rFonts w:ascii="Verdana" w:hAnsi="Verdana"/>
          <w:sz w:val="18"/>
          <w:szCs w:val="18"/>
        </w:rPr>
      </w:pPr>
      <w:r w:rsidRPr="00EB456E">
        <w:rPr>
          <w:rFonts w:ascii="Verdana" w:hAnsi="Verdana"/>
          <w:sz w:val="18"/>
          <w:szCs w:val="18"/>
        </w:rPr>
        <w:tab/>
      </w:r>
      <w:r w:rsidR="00332309" w:rsidRPr="00EB456E">
        <w:rPr>
          <w:rFonts w:ascii="Verdana" w:hAnsi="Verdana"/>
          <w:sz w:val="18"/>
          <w:szCs w:val="18"/>
        </w:rPr>
        <w:t>.......................................................</w:t>
      </w:r>
    </w:p>
    <w:p w14:paraId="28461E5E" w14:textId="77777777" w:rsidR="0028420E" w:rsidRPr="00EB456E" w:rsidRDefault="00AC6A56" w:rsidP="006228BD">
      <w:pPr>
        <w:spacing w:line="276" w:lineRule="auto"/>
        <w:ind w:left="4956"/>
        <w:rPr>
          <w:rFonts w:ascii="Verdana" w:hAnsi="Verdana"/>
          <w:sz w:val="16"/>
          <w:szCs w:val="18"/>
        </w:rPr>
      </w:pPr>
      <w:r w:rsidRPr="00EB456E">
        <w:rPr>
          <w:rFonts w:ascii="Verdana" w:hAnsi="Verdana"/>
          <w:sz w:val="18"/>
          <w:szCs w:val="18"/>
        </w:rPr>
        <w:t xml:space="preserve">      </w:t>
      </w:r>
      <w:r w:rsidR="0028420E" w:rsidRPr="00EB456E">
        <w:rPr>
          <w:rFonts w:ascii="Verdana" w:hAnsi="Verdana"/>
          <w:sz w:val="16"/>
          <w:szCs w:val="18"/>
        </w:rPr>
        <w:t>podpis i pieczęć osoby/osób upoważnionych</w:t>
      </w:r>
    </w:p>
    <w:p w14:paraId="2507B206" w14:textId="77777777" w:rsidR="0022186C" w:rsidRPr="00145379" w:rsidRDefault="00AC6A56" w:rsidP="006228BD">
      <w:pPr>
        <w:spacing w:line="276" w:lineRule="auto"/>
        <w:ind w:left="4956"/>
        <w:rPr>
          <w:rFonts w:ascii="Verdana" w:hAnsi="Verdana"/>
          <w:sz w:val="16"/>
          <w:szCs w:val="18"/>
        </w:rPr>
      </w:pPr>
      <w:r w:rsidRPr="00EB456E">
        <w:rPr>
          <w:rFonts w:ascii="Verdana" w:hAnsi="Verdana"/>
          <w:sz w:val="16"/>
          <w:szCs w:val="18"/>
        </w:rPr>
        <w:t xml:space="preserve">       </w:t>
      </w:r>
      <w:r w:rsidR="0028420E" w:rsidRPr="00EB456E">
        <w:rPr>
          <w:rFonts w:ascii="Verdana" w:hAnsi="Verdana"/>
          <w:sz w:val="16"/>
          <w:szCs w:val="18"/>
        </w:rPr>
        <w:t xml:space="preserve">do reprezentowania </w:t>
      </w:r>
      <w:r w:rsidRPr="00EB456E">
        <w:rPr>
          <w:rFonts w:ascii="Verdana" w:hAnsi="Verdana"/>
          <w:sz w:val="16"/>
          <w:szCs w:val="18"/>
        </w:rPr>
        <w:t>Jednostki Projektowania</w:t>
      </w:r>
    </w:p>
    <w:sectPr w:rsidR="0022186C" w:rsidRPr="00145379">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74A8D" w14:textId="77777777" w:rsidR="00942F8D" w:rsidRDefault="00942F8D">
      <w:r>
        <w:separator/>
      </w:r>
    </w:p>
  </w:endnote>
  <w:endnote w:type="continuationSeparator" w:id="0">
    <w:p w14:paraId="7252DB95" w14:textId="77777777" w:rsidR="00942F8D" w:rsidRDefault="00942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DD709"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BF3C0D"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DDD35"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1C0597A2" w14:textId="77777777" w:rsidR="00332309" w:rsidRDefault="00332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A2EC3" w14:textId="77777777" w:rsidR="00332309" w:rsidRDefault="00332309">
    <w:pPr>
      <w:pStyle w:val="Stopka"/>
      <w:pBdr>
        <w:bottom w:val="single" w:sz="6" w:space="0" w:color="auto"/>
      </w:pBdr>
      <w:tabs>
        <w:tab w:val="clear" w:pos="4536"/>
        <w:tab w:val="left" w:pos="6237"/>
      </w:tabs>
    </w:pPr>
  </w:p>
  <w:p w14:paraId="433099C6" w14:textId="77777777" w:rsidR="00332309" w:rsidRDefault="00332309">
    <w:pPr>
      <w:pStyle w:val="Stopka"/>
      <w:tabs>
        <w:tab w:val="clear" w:pos="4536"/>
      </w:tabs>
      <w:jc w:val="center"/>
    </w:pPr>
  </w:p>
  <w:p w14:paraId="3A881DD7" w14:textId="77777777" w:rsidR="00332309" w:rsidRDefault="00332309">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D2D59">
      <w:rPr>
        <w:rStyle w:val="Numerstrony"/>
        <w:noProof/>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84AB5" w14:textId="77777777" w:rsidR="00942F8D" w:rsidRDefault="00942F8D">
      <w:r>
        <w:separator/>
      </w:r>
    </w:p>
  </w:footnote>
  <w:footnote w:type="continuationSeparator" w:id="0">
    <w:p w14:paraId="6C3E505A" w14:textId="77777777" w:rsidR="00942F8D" w:rsidRDefault="00942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83C2"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CF045FB4"/>
    <w:name w:val="WW8Num3"/>
    <w:lvl w:ilvl="0">
      <w:start w:val="1"/>
      <w:numFmt w:val="decimal"/>
      <w:lvlText w:val="%1."/>
      <w:lvlJc w:val="left"/>
      <w:pPr>
        <w:tabs>
          <w:tab w:val="num" w:pos="709"/>
        </w:tabs>
        <w:ind w:left="720" w:hanging="360"/>
      </w:pPr>
      <w:rPr>
        <w:rFonts w:hint="default"/>
        <w:b w:val="0"/>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9"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0" w15:restartNumberingAfterBreak="0">
    <w:nsid w:val="0AB90B40"/>
    <w:multiLevelType w:val="hybridMultilevel"/>
    <w:tmpl w:val="B150DDA0"/>
    <w:lvl w:ilvl="0" w:tplc="CDE4555C">
      <w:start w:val="1"/>
      <w:numFmt w:val="decimal"/>
      <w:lvlText w:val="%1."/>
      <w:lvlJc w:val="left"/>
      <w:pPr>
        <w:ind w:left="644" w:hanging="360"/>
      </w:pPr>
      <w:rPr>
        <w:rFonts w:hint="default"/>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4" w15:restartNumberingAfterBreak="0">
    <w:nsid w:val="1E3C1ED9"/>
    <w:multiLevelType w:val="multilevel"/>
    <w:tmpl w:val="DC8EEA9E"/>
    <w:numStyleLink w:val="Styldoumwv2"/>
  </w:abstractNum>
  <w:abstractNum w:abstractNumId="15"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6"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8" w15:restartNumberingAfterBreak="0">
    <w:nsid w:val="2F297969"/>
    <w:multiLevelType w:val="multilevel"/>
    <w:tmpl w:val="DC8EEA9E"/>
    <w:numStyleLink w:val="Styldoumwv2"/>
  </w:abstractNum>
  <w:abstractNum w:abstractNumId="19"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0" w15:restartNumberingAfterBreak="0">
    <w:nsid w:val="3102551B"/>
    <w:multiLevelType w:val="multilevel"/>
    <w:tmpl w:val="DC8EEA9E"/>
    <w:numStyleLink w:val="Styldoumwv2"/>
  </w:abstractNum>
  <w:abstractNum w:abstractNumId="21"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2"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5103620"/>
    <w:multiLevelType w:val="multilevel"/>
    <w:tmpl w:val="90B85F10"/>
    <w:lvl w:ilvl="0">
      <w:start w:val="1"/>
      <w:numFmt w:val="decimal"/>
      <w:lvlText w:val="%1."/>
      <w:lvlJc w:val="center"/>
      <w:pPr>
        <w:ind w:left="170" w:hanging="170"/>
      </w:pPr>
      <w:rPr>
        <w:rFonts w:ascii="Verdana" w:eastAsia="Times New Roman" w:hAnsi="Verdana" w:cs="Times New Roman"/>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4" w15:restartNumberingAfterBreak="0">
    <w:nsid w:val="45633C4D"/>
    <w:multiLevelType w:val="multilevel"/>
    <w:tmpl w:val="DC8EEA9E"/>
    <w:numStyleLink w:val="Styldoumwv2"/>
  </w:abstractNum>
  <w:abstractNum w:abstractNumId="25"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6"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27"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9"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0" w15:restartNumberingAfterBreak="0">
    <w:nsid w:val="5DAC6B63"/>
    <w:multiLevelType w:val="multilevel"/>
    <w:tmpl w:val="DC8EEA9E"/>
    <w:numStyleLink w:val="Styldoumwv2"/>
  </w:abstractNum>
  <w:abstractNum w:abstractNumId="31" w15:restartNumberingAfterBreak="0">
    <w:nsid w:val="6191562C"/>
    <w:multiLevelType w:val="multilevel"/>
    <w:tmpl w:val="90B85F10"/>
    <w:lvl w:ilvl="0">
      <w:start w:val="1"/>
      <w:numFmt w:val="decimal"/>
      <w:lvlText w:val="%1."/>
      <w:lvlJc w:val="center"/>
      <w:pPr>
        <w:ind w:left="170" w:hanging="170"/>
      </w:pPr>
      <w:rPr>
        <w:rFonts w:ascii="Verdana" w:eastAsia="Times New Roman" w:hAnsi="Verdana" w:cs="Times New Roman"/>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4"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5"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6" w15:restartNumberingAfterBreak="0">
    <w:nsid w:val="6C8F7A22"/>
    <w:multiLevelType w:val="multilevel"/>
    <w:tmpl w:val="DC8EEA9E"/>
    <w:numStyleLink w:val="Styldoumwv2"/>
  </w:abstractNum>
  <w:abstractNum w:abstractNumId="37"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E35509"/>
    <w:multiLevelType w:val="multilevel"/>
    <w:tmpl w:val="DC8EEA9E"/>
    <w:numStyleLink w:val="Styldoumwv2"/>
  </w:abstractNum>
  <w:abstractNum w:abstractNumId="39"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abstractNumId w:val="29"/>
  </w:num>
  <w:num w:numId="2">
    <w:abstractNumId w:val="7"/>
  </w:num>
  <w:num w:numId="3">
    <w:abstractNumId w:val="22"/>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8"/>
  </w:num>
  <w:num w:numId="7">
    <w:abstractNumId w:val="34"/>
  </w:num>
  <w:num w:numId="8">
    <w:abstractNumId w:val="23"/>
  </w:num>
  <w:num w:numId="9">
    <w:abstractNumId w:val="9"/>
  </w:num>
  <w:num w:numId="10">
    <w:abstractNumId w:val="19"/>
  </w:num>
  <w:num w:numId="11">
    <w:abstractNumId w:val="13"/>
  </w:num>
  <w:num w:numId="12">
    <w:abstractNumId w:val="25"/>
  </w:num>
  <w:num w:numId="13">
    <w:abstractNumId w:val="15"/>
  </w:num>
  <w:num w:numId="14">
    <w:abstractNumId w:val="30"/>
  </w:num>
  <w:num w:numId="15">
    <w:abstractNumId w:val="38"/>
  </w:num>
  <w:num w:numId="16">
    <w:abstractNumId w:val="17"/>
  </w:num>
  <w:num w:numId="17">
    <w:abstractNumId w:val="18"/>
  </w:num>
  <w:num w:numId="18">
    <w:abstractNumId w:val="35"/>
  </w:num>
  <w:num w:numId="19">
    <w:abstractNumId w:val="20"/>
  </w:num>
  <w:num w:numId="20">
    <w:abstractNumId w:val="14"/>
  </w:num>
  <w:num w:numId="21">
    <w:abstractNumId w:val="40"/>
  </w:num>
  <w:num w:numId="22">
    <w:abstractNumId w:val="36"/>
  </w:num>
  <w:num w:numId="23">
    <w:abstractNumId w:val="33"/>
  </w:num>
  <w:num w:numId="24">
    <w:abstractNumId w:val="8"/>
  </w:num>
  <w:num w:numId="25">
    <w:abstractNumId w:val="16"/>
  </w:num>
  <w:num w:numId="26">
    <w:abstractNumId w:val="12"/>
  </w:num>
  <w:num w:numId="27">
    <w:abstractNumId w:val="21"/>
  </w:num>
  <w:num w:numId="28">
    <w:abstractNumId w:val="11"/>
  </w:num>
  <w:num w:numId="29">
    <w:abstractNumId w:val="27"/>
  </w:num>
  <w:num w:numId="30">
    <w:abstractNumId w:val="32"/>
  </w:num>
  <w:num w:numId="31">
    <w:abstractNumId w:val="33"/>
  </w:num>
  <w:num w:numId="32">
    <w:abstractNumId w:val="37"/>
  </w:num>
  <w:num w:numId="33">
    <w:abstractNumId w:val="10"/>
  </w:num>
  <w:num w:numId="34">
    <w:abstractNumId w:val="1"/>
    <w:lvlOverride w:ilvl="0">
      <w:startOverride w:val="1"/>
    </w:lvlOverride>
  </w:num>
  <w:num w:numId="35">
    <w:abstractNumId w:val="2"/>
  </w:num>
  <w:num w:numId="36">
    <w:abstractNumId w:val="2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rPr>
      </w:lvl>
    </w:lvlOverride>
  </w:num>
  <w:num w:numId="37">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5327"/>
    <w:rsid w:val="000201C8"/>
    <w:rsid w:val="00020FEA"/>
    <w:rsid w:val="00032051"/>
    <w:rsid w:val="00036D36"/>
    <w:rsid w:val="00036F9B"/>
    <w:rsid w:val="000409B8"/>
    <w:rsid w:val="000523E5"/>
    <w:rsid w:val="00052BAC"/>
    <w:rsid w:val="00052D8A"/>
    <w:rsid w:val="00061DDF"/>
    <w:rsid w:val="00071F6B"/>
    <w:rsid w:val="0008591D"/>
    <w:rsid w:val="00090CFC"/>
    <w:rsid w:val="000B163B"/>
    <w:rsid w:val="000B7EBE"/>
    <w:rsid w:val="000C038B"/>
    <w:rsid w:val="000C5E24"/>
    <w:rsid w:val="000C6713"/>
    <w:rsid w:val="000D1547"/>
    <w:rsid w:val="000D443C"/>
    <w:rsid w:val="000E13D5"/>
    <w:rsid w:val="000F2F8E"/>
    <w:rsid w:val="000F76EB"/>
    <w:rsid w:val="001029B7"/>
    <w:rsid w:val="001123D6"/>
    <w:rsid w:val="001124FF"/>
    <w:rsid w:val="00124CFD"/>
    <w:rsid w:val="00125F3E"/>
    <w:rsid w:val="00140A31"/>
    <w:rsid w:val="001412F2"/>
    <w:rsid w:val="00142240"/>
    <w:rsid w:val="00143FFA"/>
    <w:rsid w:val="00145379"/>
    <w:rsid w:val="00152014"/>
    <w:rsid w:val="00160BC9"/>
    <w:rsid w:val="00161C0D"/>
    <w:rsid w:val="00167B6A"/>
    <w:rsid w:val="001705A1"/>
    <w:rsid w:val="00175893"/>
    <w:rsid w:val="00182426"/>
    <w:rsid w:val="00184354"/>
    <w:rsid w:val="0018770C"/>
    <w:rsid w:val="00193280"/>
    <w:rsid w:val="00194AB9"/>
    <w:rsid w:val="001958C4"/>
    <w:rsid w:val="001A0E75"/>
    <w:rsid w:val="001A10DE"/>
    <w:rsid w:val="001A28A1"/>
    <w:rsid w:val="001A5F68"/>
    <w:rsid w:val="001D3130"/>
    <w:rsid w:val="001D31D1"/>
    <w:rsid w:val="001D55C7"/>
    <w:rsid w:val="001D644D"/>
    <w:rsid w:val="001D76EB"/>
    <w:rsid w:val="001E2A35"/>
    <w:rsid w:val="001E5673"/>
    <w:rsid w:val="001E663D"/>
    <w:rsid w:val="001F6577"/>
    <w:rsid w:val="001F7BDF"/>
    <w:rsid w:val="00200FFB"/>
    <w:rsid w:val="00201C57"/>
    <w:rsid w:val="00203BFA"/>
    <w:rsid w:val="002064CB"/>
    <w:rsid w:val="0021410E"/>
    <w:rsid w:val="00221370"/>
    <w:rsid w:val="0022186C"/>
    <w:rsid w:val="0022347F"/>
    <w:rsid w:val="00226C90"/>
    <w:rsid w:val="00230EE7"/>
    <w:rsid w:val="00243FA7"/>
    <w:rsid w:val="00256894"/>
    <w:rsid w:val="00257D31"/>
    <w:rsid w:val="002711B1"/>
    <w:rsid w:val="00272342"/>
    <w:rsid w:val="0028420E"/>
    <w:rsid w:val="00287B6B"/>
    <w:rsid w:val="00296915"/>
    <w:rsid w:val="002A1086"/>
    <w:rsid w:val="002A7344"/>
    <w:rsid w:val="002C2D44"/>
    <w:rsid w:val="002C4540"/>
    <w:rsid w:val="002C5B11"/>
    <w:rsid w:val="002C63C5"/>
    <w:rsid w:val="002C6BC9"/>
    <w:rsid w:val="002C7762"/>
    <w:rsid w:val="002D0429"/>
    <w:rsid w:val="002D7203"/>
    <w:rsid w:val="002E0327"/>
    <w:rsid w:val="002E15B1"/>
    <w:rsid w:val="002E38AA"/>
    <w:rsid w:val="002E5E55"/>
    <w:rsid w:val="002F0FDC"/>
    <w:rsid w:val="002F72F2"/>
    <w:rsid w:val="00302E83"/>
    <w:rsid w:val="00305EB8"/>
    <w:rsid w:val="003068D7"/>
    <w:rsid w:val="00311B34"/>
    <w:rsid w:val="00311B84"/>
    <w:rsid w:val="00315B6E"/>
    <w:rsid w:val="003206C7"/>
    <w:rsid w:val="00332309"/>
    <w:rsid w:val="00343887"/>
    <w:rsid w:val="003468EF"/>
    <w:rsid w:val="00362604"/>
    <w:rsid w:val="00364619"/>
    <w:rsid w:val="00364BDF"/>
    <w:rsid w:val="00383AC5"/>
    <w:rsid w:val="00387258"/>
    <w:rsid w:val="003951E3"/>
    <w:rsid w:val="00396016"/>
    <w:rsid w:val="003A28F9"/>
    <w:rsid w:val="003A3564"/>
    <w:rsid w:val="003A639E"/>
    <w:rsid w:val="003A7EB1"/>
    <w:rsid w:val="003B69E5"/>
    <w:rsid w:val="003C12A3"/>
    <w:rsid w:val="003C1538"/>
    <w:rsid w:val="003D617D"/>
    <w:rsid w:val="003D62E5"/>
    <w:rsid w:val="003E0B02"/>
    <w:rsid w:val="003E5B22"/>
    <w:rsid w:val="003E650F"/>
    <w:rsid w:val="003F685B"/>
    <w:rsid w:val="0041071E"/>
    <w:rsid w:val="004156A6"/>
    <w:rsid w:val="0041691E"/>
    <w:rsid w:val="00420A1E"/>
    <w:rsid w:val="004213AA"/>
    <w:rsid w:val="00421694"/>
    <w:rsid w:val="00421F32"/>
    <w:rsid w:val="0044037F"/>
    <w:rsid w:val="00440EF4"/>
    <w:rsid w:val="00443158"/>
    <w:rsid w:val="00444DCF"/>
    <w:rsid w:val="00445616"/>
    <w:rsid w:val="00462ADE"/>
    <w:rsid w:val="00465F55"/>
    <w:rsid w:val="004665F3"/>
    <w:rsid w:val="0047304C"/>
    <w:rsid w:val="0047329E"/>
    <w:rsid w:val="00476BDC"/>
    <w:rsid w:val="00481B42"/>
    <w:rsid w:val="00483D30"/>
    <w:rsid w:val="0049094F"/>
    <w:rsid w:val="00493220"/>
    <w:rsid w:val="00494F40"/>
    <w:rsid w:val="004A29AD"/>
    <w:rsid w:val="004A55A4"/>
    <w:rsid w:val="004B368F"/>
    <w:rsid w:val="004B63D9"/>
    <w:rsid w:val="004B677C"/>
    <w:rsid w:val="004C1CB3"/>
    <w:rsid w:val="004C55C1"/>
    <w:rsid w:val="004C7E76"/>
    <w:rsid w:val="004E146A"/>
    <w:rsid w:val="004E1838"/>
    <w:rsid w:val="004E2089"/>
    <w:rsid w:val="004E386A"/>
    <w:rsid w:val="004E566F"/>
    <w:rsid w:val="004E65D9"/>
    <w:rsid w:val="004E74AA"/>
    <w:rsid w:val="004F1454"/>
    <w:rsid w:val="004F1F74"/>
    <w:rsid w:val="00503E05"/>
    <w:rsid w:val="005229CA"/>
    <w:rsid w:val="00523242"/>
    <w:rsid w:val="00524157"/>
    <w:rsid w:val="00526AD2"/>
    <w:rsid w:val="00527811"/>
    <w:rsid w:val="0053222F"/>
    <w:rsid w:val="00535CE2"/>
    <w:rsid w:val="00541592"/>
    <w:rsid w:val="0054166D"/>
    <w:rsid w:val="00546572"/>
    <w:rsid w:val="00554A71"/>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219A"/>
    <w:rsid w:val="005B2EA0"/>
    <w:rsid w:val="005B50AD"/>
    <w:rsid w:val="005C688C"/>
    <w:rsid w:val="005D4CF4"/>
    <w:rsid w:val="005D57F2"/>
    <w:rsid w:val="005D6CD7"/>
    <w:rsid w:val="005F73D2"/>
    <w:rsid w:val="005F7831"/>
    <w:rsid w:val="0060261F"/>
    <w:rsid w:val="00610EEE"/>
    <w:rsid w:val="00612053"/>
    <w:rsid w:val="0061413C"/>
    <w:rsid w:val="006160B5"/>
    <w:rsid w:val="00620886"/>
    <w:rsid w:val="006228BD"/>
    <w:rsid w:val="00622AFC"/>
    <w:rsid w:val="0062476D"/>
    <w:rsid w:val="00630C27"/>
    <w:rsid w:val="006310B8"/>
    <w:rsid w:val="00634E1F"/>
    <w:rsid w:val="0063789F"/>
    <w:rsid w:val="006415CD"/>
    <w:rsid w:val="0065557E"/>
    <w:rsid w:val="006570BF"/>
    <w:rsid w:val="00660DAA"/>
    <w:rsid w:val="00683816"/>
    <w:rsid w:val="006845D4"/>
    <w:rsid w:val="00690B0B"/>
    <w:rsid w:val="006A201A"/>
    <w:rsid w:val="006A4DDC"/>
    <w:rsid w:val="006A4F06"/>
    <w:rsid w:val="006B3E85"/>
    <w:rsid w:val="006B6513"/>
    <w:rsid w:val="006C7A6E"/>
    <w:rsid w:val="006D45CE"/>
    <w:rsid w:val="006D6209"/>
    <w:rsid w:val="006D69B4"/>
    <w:rsid w:val="006D7F5E"/>
    <w:rsid w:val="006E05A5"/>
    <w:rsid w:val="006E786D"/>
    <w:rsid w:val="006E7FD3"/>
    <w:rsid w:val="006F373D"/>
    <w:rsid w:val="00710083"/>
    <w:rsid w:val="00717AE1"/>
    <w:rsid w:val="007212D8"/>
    <w:rsid w:val="00727FD1"/>
    <w:rsid w:val="007305F5"/>
    <w:rsid w:val="0073114E"/>
    <w:rsid w:val="00734555"/>
    <w:rsid w:val="00737F1D"/>
    <w:rsid w:val="00740924"/>
    <w:rsid w:val="00757192"/>
    <w:rsid w:val="0075799E"/>
    <w:rsid w:val="00767502"/>
    <w:rsid w:val="00767E71"/>
    <w:rsid w:val="00771747"/>
    <w:rsid w:val="007762AF"/>
    <w:rsid w:val="00784E2E"/>
    <w:rsid w:val="00785947"/>
    <w:rsid w:val="00786156"/>
    <w:rsid w:val="00790849"/>
    <w:rsid w:val="00791B83"/>
    <w:rsid w:val="00792916"/>
    <w:rsid w:val="00792EE1"/>
    <w:rsid w:val="00796935"/>
    <w:rsid w:val="007A5E01"/>
    <w:rsid w:val="007A6D6A"/>
    <w:rsid w:val="007B1040"/>
    <w:rsid w:val="007B1D4A"/>
    <w:rsid w:val="007B3E5D"/>
    <w:rsid w:val="007B4812"/>
    <w:rsid w:val="007B4F84"/>
    <w:rsid w:val="007C6B1F"/>
    <w:rsid w:val="007D09F9"/>
    <w:rsid w:val="007E0634"/>
    <w:rsid w:val="007E1DDC"/>
    <w:rsid w:val="007E2FDB"/>
    <w:rsid w:val="007F54F7"/>
    <w:rsid w:val="007F7FC1"/>
    <w:rsid w:val="00802EBD"/>
    <w:rsid w:val="008133A8"/>
    <w:rsid w:val="00813751"/>
    <w:rsid w:val="00816E16"/>
    <w:rsid w:val="00823A76"/>
    <w:rsid w:val="008264E9"/>
    <w:rsid w:val="008300F2"/>
    <w:rsid w:val="00835DBA"/>
    <w:rsid w:val="00837E8A"/>
    <w:rsid w:val="00840DE9"/>
    <w:rsid w:val="00843B13"/>
    <w:rsid w:val="00851600"/>
    <w:rsid w:val="00853C62"/>
    <w:rsid w:val="00860A60"/>
    <w:rsid w:val="00861437"/>
    <w:rsid w:val="00863CDC"/>
    <w:rsid w:val="0086476B"/>
    <w:rsid w:val="008711F8"/>
    <w:rsid w:val="008718D5"/>
    <w:rsid w:val="00876362"/>
    <w:rsid w:val="00884A6A"/>
    <w:rsid w:val="008856E5"/>
    <w:rsid w:val="00885F64"/>
    <w:rsid w:val="00893C77"/>
    <w:rsid w:val="008961EC"/>
    <w:rsid w:val="00897AE3"/>
    <w:rsid w:val="008A143A"/>
    <w:rsid w:val="008A14DB"/>
    <w:rsid w:val="008A17BC"/>
    <w:rsid w:val="008A3961"/>
    <w:rsid w:val="008A40F8"/>
    <w:rsid w:val="008A4E47"/>
    <w:rsid w:val="008B03D6"/>
    <w:rsid w:val="008B2903"/>
    <w:rsid w:val="008B3CAE"/>
    <w:rsid w:val="008B6442"/>
    <w:rsid w:val="008C449D"/>
    <w:rsid w:val="008C64F4"/>
    <w:rsid w:val="008D58AB"/>
    <w:rsid w:val="008E2C4D"/>
    <w:rsid w:val="008E7B8C"/>
    <w:rsid w:val="008F1666"/>
    <w:rsid w:val="008F5128"/>
    <w:rsid w:val="009007EF"/>
    <w:rsid w:val="00905760"/>
    <w:rsid w:val="00921F63"/>
    <w:rsid w:val="0092544F"/>
    <w:rsid w:val="00936448"/>
    <w:rsid w:val="00936F8D"/>
    <w:rsid w:val="00942852"/>
    <w:rsid w:val="00942F8D"/>
    <w:rsid w:val="00957BC5"/>
    <w:rsid w:val="0096172C"/>
    <w:rsid w:val="00975365"/>
    <w:rsid w:val="0098391A"/>
    <w:rsid w:val="00986DB1"/>
    <w:rsid w:val="00996995"/>
    <w:rsid w:val="009975CD"/>
    <w:rsid w:val="00997B52"/>
    <w:rsid w:val="009A0337"/>
    <w:rsid w:val="009A27B7"/>
    <w:rsid w:val="009A57C2"/>
    <w:rsid w:val="009C1C2A"/>
    <w:rsid w:val="009C38F1"/>
    <w:rsid w:val="009D2F62"/>
    <w:rsid w:val="009E57C6"/>
    <w:rsid w:val="009E6D7E"/>
    <w:rsid w:val="009F5AF2"/>
    <w:rsid w:val="00A00120"/>
    <w:rsid w:val="00A06C15"/>
    <w:rsid w:val="00A10A8D"/>
    <w:rsid w:val="00A1162E"/>
    <w:rsid w:val="00A11975"/>
    <w:rsid w:val="00A14588"/>
    <w:rsid w:val="00A27FBA"/>
    <w:rsid w:val="00A30EB5"/>
    <w:rsid w:val="00A363C3"/>
    <w:rsid w:val="00A41EF4"/>
    <w:rsid w:val="00A433E7"/>
    <w:rsid w:val="00A44BD8"/>
    <w:rsid w:val="00A47493"/>
    <w:rsid w:val="00A50FC3"/>
    <w:rsid w:val="00A56A2D"/>
    <w:rsid w:val="00A62C8D"/>
    <w:rsid w:val="00A641D4"/>
    <w:rsid w:val="00A6461D"/>
    <w:rsid w:val="00A67204"/>
    <w:rsid w:val="00A807A3"/>
    <w:rsid w:val="00A8426A"/>
    <w:rsid w:val="00AA79FC"/>
    <w:rsid w:val="00AB22BE"/>
    <w:rsid w:val="00AB3A1B"/>
    <w:rsid w:val="00AB57D3"/>
    <w:rsid w:val="00AB5B22"/>
    <w:rsid w:val="00AC1689"/>
    <w:rsid w:val="00AC6A56"/>
    <w:rsid w:val="00AD14EC"/>
    <w:rsid w:val="00AD201E"/>
    <w:rsid w:val="00AD2B06"/>
    <w:rsid w:val="00AD406D"/>
    <w:rsid w:val="00AE148E"/>
    <w:rsid w:val="00AE75C3"/>
    <w:rsid w:val="00AF265E"/>
    <w:rsid w:val="00AF50F6"/>
    <w:rsid w:val="00AF68B8"/>
    <w:rsid w:val="00B025EA"/>
    <w:rsid w:val="00B04C8C"/>
    <w:rsid w:val="00B0740B"/>
    <w:rsid w:val="00B129BA"/>
    <w:rsid w:val="00B1554F"/>
    <w:rsid w:val="00B26E65"/>
    <w:rsid w:val="00B276D3"/>
    <w:rsid w:val="00B32AC5"/>
    <w:rsid w:val="00B37946"/>
    <w:rsid w:val="00B37DB8"/>
    <w:rsid w:val="00B37E3E"/>
    <w:rsid w:val="00B421B5"/>
    <w:rsid w:val="00B440D5"/>
    <w:rsid w:val="00B4658C"/>
    <w:rsid w:val="00B50AAD"/>
    <w:rsid w:val="00B51418"/>
    <w:rsid w:val="00B65258"/>
    <w:rsid w:val="00B657A3"/>
    <w:rsid w:val="00B718E1"/>
    <w:rsid w:val="00B71DD8"/>
    <w:rsid w:val="00B739B1"/>
    <w:rsid w:val="00B771B1"/>
    <w:rsid w:val="00B77D3A"/>
    <w:rsid w:val="00B83734"/>
    <w:rsid w:val="00B83794"/>
    <w:rsid w:val="00B844F6"/>
    <w:rsid w:val="00B85786"/>
    <w:rsid w:val="00B85AFB"/>
    <w:rsid w:val="00B86910"/>
    <w:rsid w:val="00B906F3"/>
    <w:rsid w:val="00BA1EEB"/>
    <w:rsid w:val="00BA2F0C"/>
    <w:rsid w:val="00BA38ED"/>
    <w:rsid w:val="00BB0B6E"/>
    <w:rsid w:val="00BB7BAE"/>
    <w:rsid w:val="00BC3403"/>
    <w:rsid w:val="00BC6B27"/>
    <w:rsid w:val="00BC7264"/>
    <w:rsid w:val="00BC74E0"/>
    <w:rsid w:val="00BD1AFA"/>
    <w:rsid w:val="00BE5C00"/>
    <w:rsid w:val="00C01EEC"/>
    <w:rsid w:val="00C0617A"/>
    <w:rsid w:val="00C06701"/>
    <w:rsid w:val="00C06855"/>
    <w:rsid w:val="00C11966"/>
    <w:rsid w:val="00C15DC0"/>
    <w:rsid w:val="00C225CC"/>
    <w:rsid w:val="00C23283"/>
    <w:rsid w:val="00C2553A"/>
    <w:rsid w:val="00C36D2B"/>
    <w:rsid w:val="00C36D71"/>
    <w:rsid w:val="00C444CE"/>
    <w:rsid w:val="00C52580"/>
    <w:rsid w:val="00C52D33"/>
    <w:rsid w:val="00C56244"/>
    <w:rsid w:val="00C61A3A"/>
    <w:rsid w:val="00C61EC1"/>
    <w:rsid w:val="00C646F2"/>
    <w:rsid w:val="00C6500A"/>
    <w:rsid w:val="00C714AC"/>
    <w:rsid w:val="00C84607"/>
    <w:rsid w:val="00C851F3"/>
    <w:rsid w:val="00C907A7"/>
    <w:rsid w:val="00C90B47"/>
    <w:rsid w:val="00C93C29"/>
    <w:rsid w:val="00CA7ED5"/>
    <w:rsid w:val="00CB2B06"/>
    <w:rsid w:val="00CC00C5"/>
    <w:rsid w:val="00CC3012"/>
    <w:rsid w:val="00CD0207"/>
    <w:rsid w:val="00CD3475"/>
    <w:rsid w:val="00CD740B"/>
    <w:rsid w:val="00CF23FA"/>
    <w:rsid w:val="00CF300F"/>
    <w:rsid w:val="00CF4587"/>
    <w:rsid w:val="00CF4EC3"/>
    <w:rsid w:val="00D101CB"/>
    <w:rsid w:val="00D2043B"/>
    <w:rsid w:val="00D20AC3"/>
    <w:rsid w:val="00D20EA8"/>
    <w:rsid w:val="00D21995"/>
    <w:rsid w:val="00D27CC4"/>
    <w:rsid w:val="00D319AF"/>
    <w:rsid w:val="00D33186"/>
    <w:rsid w:val="00D35D04"/>
    <w:rsid w:val="00D42AE8"/>
    <w:rsid w:val="00D42B88"/>
    <w:rsid w:val="00D43C93"/>
    <w:rsid w:val="00D46839"/>
    <w:rsid w:val="00D47371"/>
    <w:rsid w:val="00D51091"/>
    <w:rsid w:val="00D5360E"/>
    <w:rsid w:val="00D548BC"/>
    <w:rsid w:val="00D54C5F"/>
    <w:rsid w:val="00D557FA"/>
    <w:rsid w:val="00D63F2E"/>
    <w:rsid w:val="00D70572"/>
    <w:rsid w:val="00D7386F"/>
    <w:rsid w:val="00D75ABD"/>
    <w:rsid w:val="00D75BB3"/>
    <w:rsid w:val="00D8709A"/>
    <w:rsid w:val="00DA1519"/>
    <w:rsid w:val="00DA19C8"/>
    <w:rsid w:val="00DA4068"/>
    <w:rsid w:val="00DA4729"/>
    <w:rsid w:val="00DA5D03"/>
    <w:rsid w:val="00DB3735"/>
    <w:rsid w:val="00DB6974"/>
    <w:rsid w:val="00DC65D8"/>
    <w:rsid w:val="00DD267A"/>
    <w:rsid w:val="00DD271D"/>
    <w:rsid w:val="00DD2D59"/>
    <w:rsid w:val="00DE3F35"/>
    <w:rsid w:val="00DE70A0"/>
    <w:rsid w:val="00DF17C6"/>
    <w:rsid w:val="00DF1EE5"/>
    <w:rsid w:val="00DF6A8D"/>
    <w:rsid w:val="00E027FF"/>
    <w:rsid w:val="00E13F9B"/>
    <w:rsid w:val="00E231CE"/>
    <w:rsid w:val="00E2606C"/>
    <w:rsid w:val="00E300F0"/>
    <w:rsid w:val="00E36F9A"/>
    <w:rsid w:val="00E37BB0"/>
    <w:rsid w:val="00E4059F"/>
    <w:rsid w:val="00E4214D"/>
    <w:rsid w:val="00E4481A"/>
    <w:rsid w:val="00E46A30"/>
    <w:rsid w:val="00E53A39"/>
    <w:rsid w:val="00E54BEA"/>
    <w:rsid w:val="00E5599B"/>
    <w:rsid w:val="00E61557"/>
    <w:rsid w:val="00E66AE4"/>
    <w:rsid w:val="00E670E3"/>
    <w:rsid w:val="00E701B0"/>
    <w:rsid w:val="00E70B4B"/>
    <w:rsid w:val="00E7488D"/>
    <w:rsid w:val="00E777F6"/>
    <w:rsid w:val="00E842E4"/>
    <w:rsid w:val="00E96462"/>
    <w:rsid w:val="00EA1890"/>
    <w:rsid w:val="00EA3020"/>
    <w:rsid w:val="00EA379F"/>
    <w:rsid w:val="00EA78A2"/>
    <w:rsid w:val="00EB03EF"/>
    <w:rsid w:val="00EB456E"/>
    <w:rsid w:val="00EB471A"/>
    <w:rsid w:val="00EB597C"/>
    <w:rsid w:val="00EC2B60"/>
    <w:rsid w:val="00EC3EEC"/>
    <w:rsid w:val="00EC44B5"/>
    <w:rsid w:val="00EC645F"/>
    <w:rsid w:val="00EC64B2"/>
    <w:rsid w:val="00EE773E"/>
    <w:rsid w:val="00EF4BD5"/>
    <w:rsid w:val="00F02665"/>
    <w:rsid w:val="00F036D9"/>
    <w:rsid w:val="00F0497B"/>
    <w:rsid w:val="00F0717B"/>
    <w:rsid w:val="00F135C3"/>
    <w:rsid w:val="00F14FC3"/>
    <w:rsid w:val="00F20334"/>
    <w:rsid w:val="00F24117"/>
    <w:rsid w:val="00F24387"/>
    <w:rsid w:val="00F24D96"/>
    <w:rsid w:val="00F31EB9"/>
    <w:rsid w:val="00F40096"/>
    <w:rsid w:val="00F52CB9"/>
    <w:rsid w:val="00F531D7"/>
    <w:rsid w:val="00F66EB6"/>
    <w:rsid w:val="00F73BE0"/>
    <w:rsid w:val="00F85006"/>
    <w:rsid w:val="00F9599F"/>
    <w:rsid w:val="00F95E45"/>
    <w:rsid w:val="00FA094E"/>
    <w:rsid w:val="00FA6A68"/>
    <w:rsid w:val="00FB1B10"/>
    <w:rsid w:val="00FC21E5"/>
    <w:rsid w:val="00FE490E"/>
    <w:rsid w:val="00FE5FE9"/>
    <w:rsid w:val="00FE736D"/>
    <w:rsid w:val="00FF4F47"/>
    <w:rsid w:val="00FF69DD"/>
    <w:rsid w:val="00F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19EAA8"/>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FCDFC-7E95-4731-B393-4961B307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11</Pages>
  <Words>5038</Words>
  <Characters>33878</Characters>
  <Application>Microsoft Office Word</Application>
  <DocSecurity>0</DocSecurity>
  <Lines>282</Lines>
  <Paragraphs>77</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Sylwia Lempart</cp:lastModifiedBy>
  <cp:revision>3</cp:revision>
  <cp:lastPrinted>2021-06-25T09:32:00Z</cp:lastPrinted>
  <dcterms:created xsi:type="dcterms:W3CDTF">2021-09-24T09:51:00Z</dcterms:created>
  <dcterms:modified xsi:type="dcterms:W3CDTF">2021-09-24T09:55:00Z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