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D7141" w14:textId="78C1DE6D" w:rsidR="002B77F8" w:rsidRPr="008936DC" w:rsidRDefault="00D87168" w:rsidP="008936DC">
      <w:pPr>
        <w:shd w:val="clear" w:color="auto" w:fill="FFFFFF"/>
        <w:spacing w:line="360" w:lineRule="auto"/>
        <w:ind w:left="284" w:hanging="284"/>
        <w:rPr>
          <w:rFonts w:ascii="Verdana" w:hAnsi="Verdana" w:cstheme="minorHAnsi"/>
          <w:b/>
          <w:sz w:val="18"/>
          <w:szCs w:val="18"/>
        </w:rPr>
      </w:pPr>
      <w:r w:rsidRPr="008936DC">
        <w:rPr>
          <w:rFonts w:ascii="Verdana" w:hAnsi="Verdana" w:cstheme="minorHAnsi"/>
          <w:b/>
          <w:sz w:val="18"/>
          <w:szCs w:val="18"/>
        </w:rPr>
        <w:tab/>
        <w:t>ZOZ.DZP.271.2.V.2020</w:t>
      </w:r>
      <w:r w:rsidRPr="008936DC">
        <w:rPr>
          <w:rFonts w:ascii="Verdana" w:hAnsi="Verdana" w:cstheme="minorHAnsi"/>
          <w:b/>
          <w:sz w:val="18"/>
          <w:szCs w:val="18"/>
        </w:rPr>
        <w:tab/>
      </w:r>
      <w:r w:rsidRPr="008936DC">
        <w:rPr>
          <w:rFonts w:ascii="Verdana" w:hAnsi="Verdana" w:cstheme="minorHAnsi"/>
          <w:b/>
          <w:sz w:val="18"/>
          <w:szCs w:val="18"/>
        </w:rPr>
        <w:tab/>
      </w:r>
      <w:r w:rsidRPr="008936DC">
        <w:rPr>
          <w:rFonts w:ascii="Verdana" w:hAnsi="Verdana" w:cstheme="minorHAnsi"/>
          <w:b/>
          <w:sz w:val="18"/>
          <w:szCs w:val="18"/>
        </w:rPr>
        <w:tab/>
      </w:r>
      <w:r w:rsidRPr="008936DC">
        <w:rPr>
          <w:rFonts w:ascii="Verdana" w:hAnsi="Verdana" w:cstheme="minorHAnsi"/>
          <w:b/>
          <w:sz w:val="18"/>
          <w:szCs w:val="18"/>
        </w:rPr>
        <w:tab/>
      </w:r>
      <w:r w:rsidRPr="008936DC">
        <w:rPr>
          <w:rFonts w:ascii="Verdana" w:hAnsi="Verdana" w:cstheme="minorHAnsi"/>
          <w:b/>
          <w:sz w:val="18"/>
          <w:szCs w:val="18"/>
        </w:rPr>
        <w:tab/>
      </w:r>
      <w:r w:rsidRPr="008936DC">
        <w:rPr>
          <w:rFonts w:ascii="Verdana" w:hAnsi="Verdana" w:cstheme="minorHAnsi"/>
          <w:b/>
          <w:sz w:val="18"/>
          <w:szCs w:val="18"/>
        </w:rPr>
        <w:tab/>
      </w:r>
      <w:r w:rsidRPr="008936DC">
        <w:rPr>
          <w:rFonts w:ascii="Verdana" w:hAnsi="Verdana" w:cstheme="minorHAnsi"/>
          <w:b/>
          <w:sz w:val="18"/>
          <w:szCs w:val="18"/>
        </w:rPr>
        <w:tab/>
      </w:r>
      <w:r w:rsidRPr="008936DC">
        <w:rPr>
          <w:rFonts w:ascii="Verdana" w:hAnsi="Verdana" w:cstheme="minorHAnsi"/>
          <w:b/>
          <w:sz w:val="18"/>
          <w:szCs w:val="18"/>
        </w:rPr>
        <w:tab/>
      </w:r>
      <w:r w:rsidRPr="008936DC">
        <w:rPr>
          <w:rFonts w:ascii="Verdana" w:hAnsi="Verdana" w:cstheme="minorHAnsi"/>
          <w:b/>
          <w:sz w:val="18"/>
          <w:szCs w:val="18"/>
        </w:rPr>
        <w:tab/>
      </w:r>
      <w:r w:rsidRPr="008936DC">
        <w:rPr>
          <w:rFonts w:ascii="Verdana" w:hAnsi="Verdana" w:cstheme="minorHAnsi"/>
          <w:b/>
          <w:sz w:val="18"/>
          <w:szCs w:val="18"/>
        </w:rPr>
        <w:tab/>
      </w:r>
      <w:r w:rsidRPr="008936DC">
        <w:rPr>
          <w:rFonts w:ascii="Verdana" w:hAnsi="Verdana" w:cstheme="minorHAnsi"/>
          <w:b/>
          <w:sz w:val="18"/>
          <w:szCs w:val="18"/>
        </w:rPr>
        <w:tab/>
      </w:r>
      <w:r w:rsidRPr="008936DC">
        <w:rPr>
          <w:rFonts w:ascii="Verdana" w:hAnsi="Verdana" w:cstheme="minorHAnsi"/>
          <w:b/>
          <w:sz w:val="18"/>
          <w:szCs w:val="18"/>
        </w:rPr>
        <w:tab/>
        <w:t>Załącznik nr 2 do SIWZ</w:t>
      </w:r>
    </w:p>
    <w:p w14:paraId="407EECBD" w14:textId="604CF34A" w:rsidR="00D87168" w:rsidRPr="008936DC" w:rsidRDefault="00D87168" w:rsidP="008936DC">
      <w:pPr>
        <w:shd w:val="clear" w:color="auto" w:fill="FFFFFF"/>
        <w:spacing w:line="360" w:lineRule="auto"/>
        <w:ind w:left="284" w:hanging="284"/>
        <w:rPr>
          <w:rFonts w:ascii="Verdana" w:hAnsi="Verdana" w:cstheme="minorHAnsi"/>
          <w:b/>
          <w:sz w:val="18"/>
          <w:szCs w:val="18"/>
        </w:rPr>
      </w:pPr>
    </w:p>
    <w:p w14:paraId="031E358E" w14:textId="38F929A1" w:rsidR="00D87168" w:rsidRPr="008936DC" w:rsidRDefault="00D87168" w:rsidP="008936DC">
      <w:pPr>
        <w:shd w:val="clear" w:color="auto" w:fill="FFFFFF"/>
        <w:spacing w:line="360" w:lineRule="auto"/>
        <w:ind w:left="284" w:hanging="284"/>
        <w:rPr>
          <w:rFonts w:ascii="Verdana" w:hAnsi="Verdana" w:cstheme="minorHAnsi"/>
          <w:b/>
          <w:sz w:val="18"/>
          <w:szCs w:val="18"/>
        </w:rPr>
      </w:pPr>
    </w:p>
    <w:p w14:paraId="49BEE34D" w14:textId="77777777" w:rsidR="00D87168" w:rsidRPr="008936DC" w:rsidRDefault="00D87168" w:rsidP="008936DC">
      <w:pPr>
        <w:shd w:val="clear" w:color="auto" w:fill="FFFFFF"/>
        <w:spacing w:line="360" w:lineRule="auto"/>
        <w:ind w:left="284" w:hanging="284"/>
        <w:rPr>
          <w:rFonts w:ascii="Verdana" w:hAnsi="Verdana" w:cstheme="minorHAnsi"/>
          <w:b/>
          <w:sz w:val="18"/>
          <w:szCs w:val="18"/>
        </w:rPr>
      </w:pPr>
    </w:p>
    <w:p w14:paraId="127E795F" w14:textId="770DE89A" w:rsidR="005C6025" w:rsidRPr="008936DC" w:rsidRDefault="00D87168" w:rsidP="008936DC">
      <w:pPr>
        <w:widowControl w:val="0"/>
        <w:suppressAutoHyphens/>
        <w:autoSpaceDE w:val="0"/>
        <w:spacing w:line="360" w:lineRule="auto"/>
        <w:ind w:left="284" w:hanging="284"/>
        <w:jc w:val="center"/>
        <w:rPr>
          <w:rFonts w:ascii="Verdana" w:hAnsi="Verdana" w:cstheme="minorHAnsi"/>
          <w:b/>
          <w:sz w:val="18"/>
          <w:szCs w:val="18"/>
          <w:lang w:bidi="pl-PL"/>
        </w:rPr>
      </w:pPr>
      <w:r w:rsidRPr="008936DC">
        <w:rPr>
          <w:rFonts w:ascii="Verdana" w:hAnsi="Verdana" w:cstheme="minorHAnsi"/>
          <w:b/>
          <w:bCs/>
          <w:sz w:val="18"/>
          <w:szCs w:val="18"/>
          <w:lang w:bidi="pl-PL"/>
        </w:rPr>
        <w:t>ISTOTNE POSTANOWIENIA UMOWY</w:t>
      </w:r>
    </w:p>
    <w:p w14:paraId="1902F22D" w14:textId="77777777" w:rsidR="005C6025" w:rsidRPr="008936DC" w:rsidRDefault="000826AA" w:rsidP="008936DC">
      <w:pPr>
        <w:widowControl w:val="0"/>
        <w:suppressAutoHyphens/>
        <w:autoSpaceDE w:val="0"/>
        <w:spacing w:line="360" w:lineRule="auto"/>
        <w:ind w:left="284" w:hanging="284"/>
        <w:jc w:val="both"/>
        <w:rPr>
          <w:rFonts w:ascii="Verdana" w:hAnsi="Verdana" w:cstheme="minorHAnsi"/>
          <w:bCs/>
          <w:sz w:val="18"/>
          <w:szCs w:val="18"/>
          <w:lang w:bidi="pl-PL"/>
        </w:rPr>
      </w:pPr>
      <w:r w:rsidRPr="008936DC">
        <w:rPr>
          <w:rFonts w:ascii="Verdana" w:hAnsi="Verdana" w:cstheme="minorHAnsi"/>
          <w:bCs/>
          <w:sz w:val="18"/>
          <w:szCs w:val="18"/>
          <w:lang w:bidi="pl-PL"/>
        </w:rPr>
        <w:t xml:space="preserve"> </w:t>
      </w:r>
    </w:p>
    <w:p w14:paraId="211178D3" w14:textId="77777777" w:rsidR="000826AA" w:rsidRPr="008936DC" w:rsidRDefault="000826AA" w:rsidP="008936DC">
      <w:pPr>
        <w:keepNext/>
        <w:numPr>
          <w:ilvl w:val="2"/>
          <w:numId w:val="0"/>
        </w:numPr>
        <w:tabs>
          <w:tab w:val="num" w:pos="0"/>
        </w:tabs>
        <w:suppressAutoHyphens/>
        <w:snapToGrid w:val="0"/>
        <w:spacing w:line="360" w:lineRule="auto"/>
        <w:ind w:left="284" w:hanging="284"/>
        <w:jc w:val="center"/>
        <w:outlineLvl w:val="2"/>
        <w:rPr>
          <w:rFonts w:ascii="Verdana" w:hAnsi="Verdana" w:cstheme="minorHAnsi"/>
          <w:sz w:val="18"/>
          <w:szCs w:val="18"/>
          <w:lang w:bidi="pl-PL"/>
        </w:rPr>
      </w:pPr>
    </w:p>
    <w:p w14:paraId="3654ED47" w14:textId="77777777" w:rsidR="000350EB" w:rsidRPr="008936DC" w:rsidRDefault="000350EB" w:rsidP="008936DC">
      <w:pPr>
        <w:spacing w:line="360" w:lineRule="auto"/>
        <w:rPr>
          <w:rFonts w:ascii="Verdana" w:hAnsi="Verdana" w:cstheme="minorHAnsi"/>
          <w:sz w:val="18"/>
          <w:szCs w:val="18"/>
        </w:rPr>
      </w:pPr>
      <w:r w:rsidRPr="008936DC">
        <w:rPr>
          <w:rFonts w:ascii="Verdana" w:hAnsi="Verdana" w:cstheme="minorHAnsi"/>
          <w:sz w:val="18"/>
          <w:szCs w:val="18"/>
        </w:rPr>
        <w:t>zawarta w dniu ……………………… roku w Oświęcimiu pomiędzy:</w:t>
      </w:r>
    </w:p>
    <w:p w14:paraId="731F803A" w14:textId="4DD46EC4" w:rsidR="000350EB" w:rsidRPr="008936DC" w:rsidRDefault="000350EB" w:rsidP="008936DC">
      <w:pPr>
        <w:spacing w:line="360" w:lineRule="auto"/>
        <w:jc w:val="both"/>
        <w:rPr>
          <w:rFonts w:ascii="Verdana" w:hAnsi="Verdana" w:cstheme="minorHAnsi"/>
          <w:sz w:val="18"/>
          <w:szCs w:val="18"/>
        </w:rPr>
      </w:pPr>
      <w:r w:rsidRPr="008936DC">
        <w:rPr>
          <w:rFonts w:ascii="Verdana" w:hAnsi="Verdana" w:cstheme="minorHAnsi"/>
          <w:b/>
          <w:sz w:val="18"/>
          <w:szCs w:val="18"/>
        </w:rPr>
        <w:t>Zespołem Opieki Zdrowotnej w Oświęcimiu, 32-600 Oświęcim, ul. Wysokie Brzegi 4</w:t>
      </w:r>
      <w:r w:rsidRPr="008936DC">
        <w:rPr>
          <w:rFonts w:ascii="Verdana" w:hAnsi="Verdana" w:cstheme="minorHAnsi"/>
          <w:sz w:val="18"/>
          <w:szCs w:val="18"/>
        </w:rPr>
        <w:t>, wpisanym do Krajowego Rejestru Sądowego prowadzonego w Sądzie Rejonowym dla Krakow</w:t>
      </w:r>
      <w:r w:rsidR="0052260C" w:rsidRPr="008936DC">
        <w:rPr>
          <w:rFonts w:ascii="Verdana" w:hAnsi="Verdana" w:cstheme="minorHAnsi"/>
          <w:sz w:val="18"/>
          <w:szCs w:val="18"/>
        </w:rPr>
        <w:t>a</w:t>
      </w:r>
      <w:r w:rsidR="00D87168" w:rsidRPr="008936DC">
        <w:rPr>
          <w:rFonts w:ascii="Verdana" w:hAnsi="Verdana" w:cstheme="minorHAnsi"/>
          <w:sz w:val="18"/>
          <w:szCs w:val="18"/>
        </w:rPr>
        <w:t xml:space="preserve"> </w:t>
      </w:r>
      <w:r w:rsidR="0052260C" w:rsidRPr="008936DC">
        <w:rPr>
          <w:rFonts w:ascii="Verdana" w:hAnsi="Verdana" w:cstheme="minorHAnsi"/>
          <w:sz w:val="18"/>
          <w:szCs w:val="18"/>
        </w:rPr>
        <w:t>-</w:t>
      </w:r>
      <w:r w:rsidR="00D87168" w:rsidRPr="008936DC">
        <w:rPr>
          <w:rFonts w:ascii="Verdana" w:hAnsi="Verdana" w:cstheme="minorHAnsi"/>
          <w:sz w:val="18"/>
          <w:szCs w:val="18"/>
        </w:rPr>
        <w:t xml:space="preserve"> </w:t>
      </w:r>
      <w:r w:rsidRPr="008936DC">
        <w:rPr>
          <w:rFonts w:ascii="Verdana" w:hAnsi="Verdana" w:cstheme="minorHAnsi"/>
          <w:sz w:val="18"/>
          <w:szCs w:val="18"/>
        </w:rPr>
        <w:t xml:space="preserve">Śródmieścia w Krakowie, XII Wydział Gospodarczy Krajowego Rejestru Sądowego pod nr KRS 0000027386, NIP: 5491591851, reprezentowanym  przez: </w:t>
      </w:r>
    </w:p>
    <w:p w14:paraId="1A871D32" w14:textId="77777777" w:rsidR="000350EB" w:rsidRPr="008936DC" w:rsidRDefault="000350EB" w:rsidP="008936DC">
      <w:pPr>
        <w:pStyle w:val="Tekstpodstawowy"/>
        <w:spacing w:line="360" w:lineRule="auto"/>
        <w:rPr>
          <w:rFonts w:ascii="Verdana" w:hAnsi="Verdana" w:cstheme="minorHAnsi"/>
          <w:bCs/>
          <w:sz w:val="18"/>
          <w:szCs w:val="18"/>
        </w:rPr>
      </w:pPr>
      <w:r w:rsidRPr="008936DC">
        <w:rPr>
          <w:rFonts w:ascii="Verdana" w:hAnsi="Verdana" w:cstheme="minorHAnsi"/>
          <w:bCs/>
          <w:i/>
          <w:sz w:val="18"/>
          <w:szCs w:val="18"/>
        </w:rPr>
        <w:t xml:space="preserve">Dyrektor Edward Piechulek </w:t>
      </w:r>
    </w:p>
    <w:p w14:paraId="4C77BED6" w14:textId="77777777" w:rsidR="000350EB" w:rsidRPr="008936DC" w:rsidRDefault="000350EB" w:rsidP="008936DC">
      <w:pPr>
        <w:pStyle w:val="Nagwek"/>
        <w:tabs>
          <w:tab w:val="left" w:pos="708"/>
        </w:tabs>
        <w:spacing w:line="360" w:lineRule="auto"/>
        <w:jc w:val="both"/>
        <w:rPr>
          <w:rFonts w:ascii="Verdana" w:hAnsi="Verdana" w:cstheme="minorHAnsi"/>
          <w:sz w:val="18"/>
          <w:szCs w:val="18"/>
        </w:rPr>
      </w:pPr>
      <w:r w:rsidRPr="008936DC">
        <w:rPr>
          <w:rFonts w:ascii="Verdana" w:hAnsi="Verdana" w:cstheme="minorHAnsi"/>
          <w:sz w:val="18"/>
          <w:szCs w:val="18"/>
        </w:rPr>
        <w:t xml:space="preserve">zwanym w treści umowy </w:t>
      </w:r>
      <w:r w:rsidRPr="008936DC">
        <w:rPr>
          <w:rFonts w:ascii="Verdana" w:hAnsi="Verdana" w:cstheme="minorHAnsi"/>
          <w:b/>
          <w:sz w:val="18"/>
          <w:szCs w:val="18"/>
        </w:rPr>
        <w:t>Zamawiającym</w:t>
      </w:r>
    </w:p>
    <w:p w14:paraId="28E0F002" w14:textId="77777777" w:rsidR="000350EB" w:rsidRPr="008936DC" w:rsidRDefault="000350EB" w:rsidP="008936DC">
      <w:pPr>
        <w:spacing w:line="360" w:lineRule="auto"/>
        <w:jc w:val="both"/>
        <w:rPr>
          <w:rFonts w:ascii="Verdana" w:hAnsi="Verdana" w:cstheme="minorHAnsi"/>
          <w:b/>
          <w:sz w:val="18"/>
          <w:szCs w:val="18"/>
        </w:rPr>
      </w:pPr>
    </w:p>
    <w:p w14:paraId="58645584" w14:textId="77777777" w:rsidR="000350EB" w:rsidRPr="008936DC" w:rsidRDefault="000350EB" w:rsidP="008936DC">
      <w:pPr>
        <w:spacing w:line="360" w:lineRule="auto"/>
        <w:rPr>
          <w:rFonts w:ascii="Verdana" w:hAnsi="Verdana" w:cstheme="minorHAnsi"/>
          <w:sz w:val="18"/>
          <w:szCs w:val="18"/>
        </w:rPr>
      </w:pPr>
      <w:r w:rsidRPr="008936DC">
        <w:rPr>
          <w:rFonts w:ascii="Verdana" w:hAnsi="Verdana" w:cstheme="minorHAnsi"/>
          <w:sz w:val="18"/>
          <w:szCs w:val="18"/>
        </w:rPr>
        <w:t xml:space="preserve">a  </w:t>
      </w:r>
    </w:p>
    <w:p w14:paraId="1C318C29" w14:textId="77777777" w:rsidR="000350EB" w:rsidRPr="008936DC" w:rsidRDefault="000350EB" w:rsidP="008936DC">
      <w:pPr>
        <w:spacing w:line="360" w:lineRule="auto"/>
        <w:jc w:val="both"/>
        <w:rPr>
          <w:rFonts w:ascii="Verdana" w:hAnsi="Verdana" w:cstheme="minorHAnsi"/>
          <w:bCs/>
          <w:sz w:val="18"/>
          <w:szCs w:val="18"/>
        </w:rPr>
      </w:pPr>
      <w:r w:rsidRPr="008936DC">
        <w:rPr>
          <w:rFonts w:ascii="Verdana" w:hAnsi="Verdana" w:cstheme="minorHAnsi"/>
          <w:bCs/>
          <w:sz w:val="18"/>
          <w:szCs w:val="18"/>
        </w:rPr>
        <w:t>…………………………………………………………………………………………………………………………….</w:t>
      </w:r>
    </w:p>
    <w:p w14:paraId="33DAC741" w14:textId="0D9CCE11" w:rsidR="000350EB" w:rsidRPr="008936DC" w:rsidRDefault="000350EB" w:rsidP="008936DC">
      <w:pPr>
        <w:spacing w:line="360" w:lineRule="auto"/>
        <w:jc w:val="both"/>
        <w:rPr>
          <w:rFonts w:ascii="Verdana" w:hAnsi="Verdana" w:cstheme="minorHAnsi"/>
          <w:sz w:val="18"/>
          <w:szCs w:val="18"/>
        </w:rPr>
      </w:pPr>
      <w:r w:rsidRPr="008936DC">
        <w:rPr>
          <w:rFonts w:ascii="Verdana" w:hAnsi="Verdana" w:cstheme="minorHAnsi"/>
          <w:sz w:val="18"/>
          <w:szCs w:val="18"/>
        </w:rPr>
        <w:t>reprezentowaną przez:</w:t>
      </w:r>
    </w:p>
    <w:p w14:paraId="6B1AD197" w14:textId="77777777" w:rsidR="000350EB" w:rsidRPr="008936DC" w:rsidRDefault="000350EB" w:rsidP="008936DC">
      <w:pPr>
        <w:spacing w:line="360" w:lineRule="auto"/>
        <w:rPr>
          <w:rFonts w:ascii="Verdana" w:hAnsi="Verdana" w:cstheme="minorHAnsi"/>
          <w:sz w:val="18"/>
          <w:szCs w:val="18"/>
        </w:rPr>
      </w:pPr>
      <w:r w:rsidRPr="008936DC">
        <w:rPr>
          <w:rFonts w:ascii="Verdana" w:hAnsi="Verdana" w:cstheme="minorHAnsi"/>
          <w:sz w:val="18"/>
          <w:szCs w:val="18"/>
        </w:rPr>
        <w:t xml:space="preserve">zwanym dalej </w:t>
      </w:r>
      <w:r w:rsidRPr="008936DC">
        <w:rPr>
          <w:rFonts w:ascii="Verdana" w:hAnsi="Verdana" w:cstheme="minorHAnsi"/>
          <w:b/>
          <w:sz w:val="18"/>
          <w:szCs w:val="18"/>
        </w:rPr>
        <w:t>Wykonawcą</w:t>
      </w:r>
    </w:p>
    <w:p w14:paraId="7EE78AE8" w14:textId="77777777" w:rsidR="000350EB" w:rsidRPr="008936DC" w:rsidRDefault="000350EB" w:rsidP="008936DC">
      <w:pPr>
        <w:spacing w:line="360" w:lineRule="auto"/>
        <w:jc w:val="both"/>
        <w:rPr>
          <w:rFonts w:ascii="Verdana" w:hAnsi="Verdana" w:cstheme="minorHAnsi"/>
          <w:sz w:val="18"/>
          <w:szCs w:val="18"/>
        </w:rPr>
      </w:pPr>
    </w:p>
    <w:p w14:paraId="1C235ED2" w14:textId="567D4983" w:rsidR="00D87168" w:rsidRPr="008936DC" w:rsidRDefault="000350EB" w:rsidP="008936DC">
      <w:pPr>
        <w:tabs>
          <w:tab w:val="left" w:pos="851"/>
          <w:tab w:val="left" w:pos="4820"/>
        </w:tabs>
        <w:spacing w:line="360" w:lineRule="auto"/>
        <w:jc w:val="both"/>
        <w:rPr>
          <w:rFonts w:ascii="Verdana" w:hAnsi="Verdana" w:cstheme="minorHAnsi"/>
          <w:sz w:val="18"/>
          <w:szCs w:val="18"/>
        </w:rPr>
      </w:pPr>
      <w:r w:rsidRPr="008936DC">
        <w:rPr>
          <w:rFonts w:ascii="Verdana" w:hAnsi="Verdana" w:cstheme="minorHAnsi"/>
          <w:sz w:val="18"/>
          <w:szCs w:val="18"/>
        </w:rPr>
        <w:t xml:space="preserve">Wykonawca został wyłoniony </w:t>
      </w:r>
      <w:r w:rsidR="0052260C" w:rsidRPr="008936DC">
        <w:rPr>
          <w:rFonts w:ascii="Verdana" w:hAnsi="Verdana" w:cstheme="minorHAnsi"/>
          <w:sz w:val="18"/>
          <w:szCs w:val="18"/>
        </w:rPr>
        <w:t>w trybie przetargu nieograniczonego zgodnie z ustawą z dnia 29 stycznia 2004 r. Prawo zamówień publicznych (</w:t>
      </w:r>
      <w:proofErr w:type="spellStart"/>
      <w:r w:rsidR="0052260C" w:rsidRPr="008936DC">
        <w:rPr>
          <w:rFonts w:ascii="Verdana" w:hAnsi="Verdana" w:cstheme="minorHAnsi"/>
          <w:sz w:val="18"/>
          <w:szCs w:val="18"/>
        </w:rPr>
        <w:t>t.j</w:t>
      </w:r>
      <w:proofErr w:type="spellEnd"/>
      <w:r w:rsidR="0052260C" w:rsidRPr="008936DC">
        <w:rPr>
          <w:rFonts w:ascii="Verdana" w:hAnsi="Verdana" w:cstheme="minorHAnsi"/>
          <w:sz w:val="18"/>
          <w:szCs w:val="18"/>
        </w:rPr>
        <w:t xml:space="preserve">. Dz. U. z 2019 r., poz. 1843 ze zm.) zwanej dalej ustawą, nr sprawy </w:t>
      </w:r>
      <w:r w:rsidR="00D87168" w:rsidRPr="008936DC">
        <w:rPr>
          <w:rFonts w:ascii="Verdana" w:hAnsi="Verdana" w:cstheme="minorHAnsi"/>
          <w:bCs/>
          <w:sz w:val="18"/>
          <w:szCs w:val="18"/>
        </w:rPr>
        <w:t>ZOZ.DZP.271.2.V.2020</w:t>
      </w:r>
      <w:r w:rsidR="0052260C" w:rsidRPr="008936DC">
        <w:rPr>
          <w:rFonts w:ascii="Verdana" w:hAnsi="Verdana" w:cstheme="minorHAnsi"/>
          <w:b/>
          <w:sz w:val="18"/>
          <w:szCs w:val="18"/>
        </w:rPr>
        <w:t xml:space="preserve"> </w:t>
      </w:r>
      <w:r w:rsidR="0052260C" w:rsidRPr="008936DC">
        <w:rPr>
          <w:rFonts w:ascii="Verdana" w:hAnsi="Verdana" w:cstheme="minorHAnsi"/>
          <w:bCs/>
          <w:sz w:val="18"/>
          <w:szCs w:val="18"/>
        </w:rPr>
        <w:t xml:space="preserve">dla zamówienia </w:t>
      </w:r>
      <w:r w:rsidRPr="008936DC">
        <w:rPr>
          <w:rFonts w:ascii="Verdana" w:hAnsi="Verdana" w:cstheme="minorHAnsi"/>
          <w:sz w:val="18"/>
          <w:szCs w:val="18"/>
        </w:rPr>
        <w:t xml:space="preserve">na </w:t>
      </w:r>
    </w:p>
    <w:p w14:paraId="31C9C174" w14:textId="1485F8AE" w:rsidR="00D87168" w:rsidRPr="008936DC" w:rsidRDefault="00D87168" w:rsidP="008936DC">
      <w:pPr>
        <w:tabs>
          <w:tab w:val="left" w:pos="851"/>
          <w:tab w:val="left" w:pos="4820"/>
        </w:tabs>
        <w:spacing w:line="360" w:lineRule="auto"/>
        <w:jc w:val="both"/>
        <w:rPr>
          <w:rFonts w:ascii="Verdana" w:hAnsi="Verdana" w:cstheme="minorHAnsi"/>
          <w:sz w:val="18"/>
          <w:szCs w:val="18"/>
        </w:rPr>
      </w:pPr>
      <w:r w:rsidRPr="008936DC">
        <w:rPr>
          <w:rFonts w:ascii="Verdana" w:hAnsi="Verdana" w:cstheme="minorHAnsi"/>
          <w:sz w:val="18"/>
          <w:szCs w:val="18"/>
        </w:rPr>
        <w:t>Roboty budowlane - budowa przewiązek komunikacyjnych pomiędzy budynkami I,II,III  z instalacjami wewnętrznymi, przebudową instalacji wewnętrznych poza budynkam</w:t>
      </w:r>
      <w:r w:rsidR="00693D93">
        <w:rPr>
          <w:rFonts w:ascii="Verdana" w:hAnsi="Verdana" w:cstheme="minorHAnsi"/>
          <w:sz w:val="18"/>
          <w:szCs w:val="18"/>
        </w:rPr>
        <w:t>i</w:t>
      </w:r>
      <w:r w:rsidRPr="008936DC">
        <w:rPr>
          <w:rFonts w:ascii="Verdana" w:hAnsi="Verdana" w:cstheme="minorHAnsi"/>
          <w:sz w:val="18"/>
          <w:szCs w:val="18"/>
        </w:rPr>
        <w:t>, budową drogi pożarowej, wzmocnieniem skarpy oraz połączeniem  drogi przeciwpożarowej z drogą SOR</w:t>
      </w:r>
      <w:r w:rsidR="00693D93">
        <w:rPr>
          <w:rFonts w:ascii="Verdana" w:hAnsi="Verdana" w:cstheme="minorHAnsi"/>
          <w:sz w:val="18"/>
          <w:szCs w:val="18"/>
        </w:rPr>
        <w:t>.</w:t>
      </w:r>
    </w:p>
    <w:p w14:paraId="7216B689" w14:textId="240F5B14" w:rsidR="0052260C" w:rsidRPr="008936DC" w:rsidRDefault="0052260C" w:rsidP="008936DC">
      <w:pPr>
        <w:spacing w:line="360" w:lineRule="auto"/>
        <w:jc w:val="both"/>
        <w:rPr>
          <w:rFonts w:ascii="Verdana" w:hAnsi="Verdana" w:cstheme="minorHAnsi"/>
          <w:sz w:val="18"/>
          <w:szCs w:val="18"/>
        </w:rPr>
      </w:pPr>
    </w:p>
    <w:p w14:paraId="1933D9BF" w14:textId="3B22DB56" w:rsidR="000350EB" w:rsidRPr="008936DC" w:rsidRDefault="000350EB" w:rsidP="008936DC">
      <w:pPr>
        <w:pStyle w:val="western"/>
        <w:spacing w:before="0" w:line="360" w:lineRule="auto"/>
        <w:jc w:val="both"/>
        <w:rPr>
          <w:rFonts w:ascii="Verdana" w:hAnsi="Verdana" w:cstheme="minorHAnsi"/>
          <w:b/>
          <w:sz w:val="18"/>
          <w:szCs w:val="18"/>
        </w:rPr>
      </w:pPr>
      <w:r w:rsidRPr="008936DC">
        <w:rPr>
          <w:rFonts w:ascii="Verdana" w:hAnsi="Verdana" w:cstheme="minorHAnsi"/>
          <w:sz w:val="18"/>
          <w:szCs w:val="18"/>
        </w:rPr>
        <w:t>Strony postanawiają zawrzeć umowę o następującej treści, przy czym oferta Wykonawcy i Specyfikacja istotnych warunków zamówienia stanowią integralną część umowy</w:t>
      </w:r>
      <w:r w:rsidR="0052260C" w:rsidRPr="008936DC">
        <w:rPr>
          <w:rFonts w:ascii="Verdana" w:hAnsi="Verdana" w:cstheme="minorHAnsi"/>
          <w:sz w:val="18"/>
          <w:szCs w:val="18"/>
        </w:rPr>
        <w:t>.</w:t>
      </w:r>
    </w:p>
    <w:p w14:paraId="75353113" w14:textId="77777777" w:rsidR="000826AA" w:rsidRPr="008936DC" w:rsidRDefault="000826AA" w:rsidP="008936DC">
      <w:pPr>
        <w:keepNext/>
        <w:numPr>
          <w:ilvl w:val="2"/>
          <w:numId w:val="0"/>
        </w:numPr>
        <w:tabs>
          <w:tab w:val="num" w:pos="0"/>
        </w:tabs>
        <w:suppressAutoHyphens/>
        <w:snapToGrid w:val="0"/>
        <w:spacing w:line="360" w:lineRule="auto"/>
        <w:outlineLvl w:val="2"/>
        <w:rPr>
          <w:rFonts w:ascii="Verdana" w:hAnsi="Verdana" w:cstheme="minorHAnsi"/>
          <w:sz w:val="18"/>
          <w:szCs w:val="18"/>
          <w:lang w:bidi="pl-PL"/>
        </w:rPr>
      </w:pPr>
    </w:p>
    <w:p w14:paraId="14A8AB0E" w14:textId="77777777" w:rsidR="005C6025" w:rsidRPr="008936DC" w:rsidRDefault="005C6025" w:rsidP="008936DC">
      <w:pPr>
        <w:keepNext/>
        <w:numPr>
          <w:ilvl w:val="2"/>
          <w:numId w:val="0"/>
        </w:numPr>
        <w:tabs>
          <w:tab w:val="num" w:pos="0"/>
        </w:tabs>
        <w:suppressAutoHyphens/>
        <w:snapToGrid w:val="0"/>
        <w:spacing w:line="360" w:lineRule="auto"/>
        <w:ind w:left="284" w:hanging="284"/>
        <w:jc w:val="center"/>
        <w:outlineLvl w:val="2"/>
        <w:rPr>
          <w:rFonts w:ascii="Verdana" w:hAnsi="Verdana" w:cstheme="minorHAnsi"/>
          <w:b/>
          <w:bCs/>
          <w:sz w:val="18"/>
          <w:szCs w:val="18"/>
          <w:lang w:eastAsia="zh-CN"/>
        </w:rPr>
      </w:pPr>
      <w:r w:rsidRPr="008936DC">
        <w:rPr>
          <w:rFonts w:ascii="Verdana" w:hAnsi="Verdana" w:cstheme="minorHAnsi"/>
          <w:b/>
          <w:bCs/>
          <w:sz w:val="18"/>
          <w:szCs w:val="18"/>
          <w:lang w:eastAsia="zh-CN"/>
        </w:rPr>
        <w:t xml:space="preserve">§ </w:t>
      </w:r>
      <w:r w:rsidR="00FD5284" w:rsidRPr="008936DC">
        <w:rPr>
          <w:rFonts w:ascii="Verdana" w:hAnsi="Verdana" w:cstheme="minorHAnsi"/>
          <w:b/>
          <w:bCs/>
          <w:sz w:val="18"/>
          <w:szCs w:val="18"/>
          <w:lang w:eastAsia="zh-CN"/>
        </w:rPr>
        <w:t>1</w:t>
      </w:r>
    </w:p>
    <w:p w14:paraId="25B6E306" w14:textId="77777777" w:rsidR="005C6025" w:rsidRPr="008936DC" w:rsidRDefault="005C6025" w:rsidP="008936DC">
      <w:pPr>
        <w:keepNext/>
        <w:numPr>
          <w:ilvl w:val="2"/>
          <w:numId w:val="0"/>
        </w:numPr>
        <w:tabs>
          <w:tab w:val="num" w:pos="0"/>
        </w:tabs>
        <w:suppressAutoHyphens/>
        <w:snapToGrid w:val="0"/>
        <w:spacing w:line="360" w:lineRule="auto"/>
        <w:ind w:left="284" w:hanging="284"/>
        <w:jc w:val="center"/>
        <w:outlineLvl w:val="2"/>
        <w:rPr>
          <w:rFonts w:ascii="Verdana" w:hAnsi="Verdana" w:cstheme="minorHAnsi"/>
          <w:b/>
          <w:bCs/>
          <w:sz w:val="18"/>
          <w:szCs w:val="18"/>
          <w:lang w:eastAsia="zh-CN"/>
        </w:rPr>
      </w:pPr>
      <w:r w:rsidRPr="008936DC">
        <w:rPr>
          <w:rFonts w:ascii="Verdana" w:hAnsi="Verdana" w:cstheme="minorHAnsi"/>
          <w:b/>
          <w:bCs/>
          <w:sz w:val="18"/>
          <w:szCs w:val="18"/>
          <w:lang w:eastAsia="zh-CN"/>
        </w:rPr>
        <w:t>PRZEDMIOT UMOWY</w:t>
      </w:r>
    </w:p>
    <w:p w14:paraId="743013BA" w14:textId="77777777" w:rsidR="005C6025" w:rsidRPr="008936DC" w:rsidRDefault="005C6025" w:rsidP="008936DC">
      <w:pPr>
        <w:keepNext/>
        <w:numPr>
          <w:ilvl w:val="2"/>
          <w:numId w:val="0"/>
        </w:numPr>
        <w:suppressAutoHyphens/>
        <w:snapToGrid w:val="0"/>
        <w:spacing w:line="360" w:lineRule="auto"/>
        <w:ind w:left="284" w:hanging="284"/>
        <w:jc w:val="both"/>
        <w:outlineLvl w:val="2"/>
        <w:rPr>
          <w:rFonts w:ascii="Verdana" w:hAnsi="Verdana" w:cstheme="minorHAnsi"/>
          <w:b/>
          <w:bCs/>
          <w:sz w:val="18"/>
          <w:szCs w:val="18"/>
          <w:u w:val="single"/>
          <w:lang w:eastAsia="zh-CN"/>
        </w:rPr>
      </w:pPr>
    </w:p>
    <w:p w14:paraId="7371A966" w14:textId="38DA901E" w:rsidR="0095777C" w:rsidRPr="008936DC" w:rsidRDefault="00A90C21" w:rsidP="00683916">
      <w:pPr>
        <w:pStyle w:val="Akapitzlist"/>
        <w:numPr>
          <w:ilvl w:val="0"/>
          <w:numId w:val="44"/>
        </w:numPr>
        <w:spacing w:line="360" w:lineRule="auto"/>
        <w:ind w:left="0"/>
        <w:jc w:val="both"/>
        <w:rPr>
          <w:rFonts w:ascii="Verdana" w:hAnsi="Verdana" w:cstheme="minorHAnsi"/>
          <w:bCs/>
          <w:sz w:val="18"/>
          <w:szCs w:val="18"/>
        </w:rPr>
      </w:pPr>
      <w:r w:rsidRPr="008936DC">
        <w:rPr>
          <w:rFonts w:ascii="Verdana" w:hAnsi="Verdana" w:cstheme="minorHAnsi"/>
          <w:bCs/>
          <w:sz w:val="18"/>
          <w:szCs w:val="18"/>
        </w:rPr>
        <w:t xml:space="preserve">Przedmiotem zamówienia jest </w:t>
      </w:r>
      <w:r w:rsidR="000350EB" w:rsidRPr="008936DC">
        <w:rPr>
          <w:rFonts w:ascii="Verdana" w:hAnsi="Verdana" w:cstheme="minorHAnsi"/>
          <w:bCs/>
          <w:sz w:val="18"/>
          <w:szCs w:val="18"/>
        </w:rPr>
        <w:t xml:space="preserve">wykonanie robót budowlano-montażowych </w:t>
      </w:r>
      <w:r w:rsidR="0052260C" w:rsidRPr="008936DC">
        <w:rPr>
          <w:rFonts w:ascii="Verdana" w:hAnsi="Verdana" w:cstheme="minorHAnsi"/>
          <w:bCs/>
          <w:sz w:val="18"/>
          <w:szCs w:val="18"/>
        </w:rPr>
        <w:t xml:space="preserve">w ramach </w:t>
      </w:r>
      <w:r w:rsidR="000350EB" w:rsidRPr="008936DC">
        <w:rPr>
          <w:rFonts w:ascii="Verdana" w:hAnsi="Verdana" w:cstheme="minorHAnsi"/>
          <w:bCs/>
          <w:sz w:val="18"/>
          <w:szCs w:val="18"/>
        </w:rPr>
        <w:t>inwestycji:</w:t>
      </w:r>
    </w:p>
    <w:p w14:paraId="6A7C9E5F" w14:textId="0561C364" w:rsidR="000350EB" w:rsidRPr="008936DC" w:rsidRDefault="000350EB" w:rsidP="0087423F">
      <w:pPr>
        <w:pStyle w:val="Akapitzlist"/>
        <w:numPr>
          <w:ilvl w:val="0"/>
          <w:numId w:val="43"/>
        </w:numPr>
        <w:spacing w:line="360" w:lineRule="auto"/>
        <w:ind w:left="142" w:hanging="142"/>
        <w:jc w:val="both"/>
        <w:rPr>
          <w:rFonts w:ascii="Verdana" w:hAnsi="Verdana" w:cstheme="minorHAnsi"/>
          <w:iCs/>
          <w:sz w:val="18"/>
          <w:szCs w:val="18"/>
        </w:rPr>
      </w:pPr>
      <w:r w:rsidRPr="008936DC">
        <w:rPr>
          <w:rFonts w:ascii="Verdana" w:hAnsi="Verdana" w:cstheme="minorHAnsi"/>
          <w:iCs/>
          <w:sz w:val="18"/>
          <w:szCs w:val="18"/>
        </w:rPr>
        <w:t>Budowa przewiązek komunikacyjnych pomiędzy budynkami I, II i III z instalacjami wewnętrznymi, przebudowa instalacji wewnętrznych poza budynkami (elektrycznych, wodnych i kanalizacyjnych), budowa drogi pożarowej</w:t>
      </w:r>
      <w:r w:rsidR="0087423F">
        <w:rPr>
          <w:rFonts w:ascii="Verdana" w:hAnsi="Verdana" w:cstheme="minorHAnsi"/>
          <w:iCs/>
          <w:sz w:val="18"/>
          <w:szCs w:val="18"/>
        </w:rPr>
        <w:t xml:space="preserve"> oraz rozbiórka parterowego łącznika na dziedzińcu budynku nr I Zespołu Opieki Zdrowotnej  ul. Wysokie Brzegi 4</w:t>
      </w:r>
    </w:p>
    <w:p w14:paraId="49D48724" w14:textId="097876F7" w:rsidR="00016019" w:rsidRPr="008936DC" w:rsidRDefault="00016019" w:rsidP="0087423F">
      <w:pPr>
        <w:pStyle w:val="Akapitzlist"/>
        <w:numPr>
          <w:ilvl w:val="0"/>
          <w:numId w:val="43"/>
        </w:numPr>
        <w:spacing w:line="360" w:lineRule="auto"/>
        <w:ind w:left="0" w:firstLine="0"/>
        <w:jc w:val="both"/>
        <w:rPr>
          <w:rFonts w:ascii="Verdana" w:hAnsi="Verdana" w:cstheme="minorHAnsi"/>
          <w:iCs/>
          <w:sz w:val="18"/>
          <w:szCs w:val="18"/>
        </w:rPr>
      </w:pPr>
      <w:r w:rsidRPr="008936DC">
        <w:rPr>
          <w:rFonts w:ascii="Verdana" w:hAnsi="Verdana" w:cstheme="minorHAnsi"/>
          <w:iCs/>
          <w:sz w:val="18"/>
          <w:szCs w:val="18"/>
        </w:rPr>
        <w:t>Wzmocnienie skarpy oraz połączenie drogi przeciwpożarowej  z drogą SOR</w:t>
      </w:r>
      <w:r w:rsidR="00D87168" w:rsidRPr="008936DC">
        <w:rPr>
          <w:rFonts w:ascii="Verdana" w:hAnsi="Verdana" w:cstheme="minorHAnsi"/>
          <w:iCs/>
          <w:sz w:val="18"/>
          <w:szCs w:val="18"/>
        </w:rPr>
        <w:t>.</w:t>
      </w:r>
    </w:p>
    <w:p w14:paraId="3E3A31CB" w14:textId="77777777" w:rsidR="00A90C21" w:rsidRPr="008936DC" w:rsidRDefault="00A90C21" w:rsidP="00683916">
      <w:pPr>
        <w:pStyle w:val="Akapitzlist"/>
        <w:numPr>
          <w:ilvl w:val="0"/>
          <w:numId w:val="44"/>
        </w:numPr>
        <w:spacing w:line="360" w:lineRule="auto"/>
        <w:ind w:left="0"/>
        <w:rPr>
          <w:rFonts w:ascii="Verdana" w:hAnsi="Verdana" w:cstheme="minorHAnsi"/>
          <w:sz w:val="18"/>
          <w:szCs w:val="18"/>
        </w:rPr>
      </w:pPr>
      <w:r w:rsidRPr="008936DC">
        <w:rPr>
          <w:rFonts w:ascii="Verdana" w:hAnsi="Verdana" w:cstheme="minorHAnsi"/>
          <w:sz w:val="18"/>
          <w:szCs w:val="18"/>
        </w:rPr>
        <w:t>Prace należy wykonać zgodnie z:</w:t>
      </w:r>
    </w:p>
    <w:p w14:paraId="599516A1" w14:textId="5B7428E0" w:rsidR="000350EB" w:rsidRPr="008936DC" w:rsidRDefault="00A90C21" w:rsidP="00683916">
      <w:pPr>
        <w:pStyle w:val="Akapitzlist"/>
        <w:numPr>
          <w:ilvl w:val="0"/>
          <w:numId w:val="45"/>
        </w:numPr>
        <w:spacing w:line="360" w:lineRule="auto"/>
        <w:jc w:val="both"/>
        <w:rPr>
          <w:rFonts w:ascii="Verdana" w:hAnsi="Verdana" w:cstheme="minorHAnsi"/>
          <w:bCs/>
          <w:sz w:val="18"/>
          <w:szCs w:val="18"/>
        </w:rPr>
      </w:pPr>
      <w:r w:rsidRPr="008936DC">
        <w:rPr>
          <w:rFonts w:ascii="Verdana" w:hAnsi="Verdana" w:cstheme="minorHAnsi"/>
          <w:bCs/>
          <w:sz w:val="18"/>
          <w:szCs w:val="18"/>
        </w:rPr>
        <w:t>pozwoleniem na budowę</w:t>
      </w:r>
      <w:r w:rsidR="00F8324C" w:rsidRPr="008936DC">
        <w:rPr>
          <w:rFonts w:ascii="Verdana" w:hAnsi="Verdana" w:cstheme="minorHAnsi"/>
          <w:bCs/>
          <w:sz w:val="18"/>
          <w:szCs w:val="18"/>
        </w:rPr>
        <w:t xml:space="preserve"> - </w:t>
      </w:r>
      <w:r w:rsidR="00F1510F" w:rsidRPr="008936DC">
        <w:rPr>
          <w:rFonts w:ascii="Verdana" w:hAnsi="Verdana" w:cstheme="minorHAnsi"/>
          <w:bCs/>
          <w:sz w:val="18"/>
          <w:szCs w:val="18"/>
        </w:rPr>
        <w:t xml:space="preserve">decyzja </w:t>
      </w:r>
      <w:r w:rsidRPr="008936DC">
        <w:rPr>
          <w:rFonts w:ascii="Verdana" w:hAnsi="Verdana" w:cstheme="minorHAnsi"/>
          <w:bCs/>
          <w:sz w:val="18"/>
          <w:szCs w:val="18"/>
        </w:rPr>
        <w:t xml:space="preserve">nr </w:t>
      </w:r>
      <w:r w:rsidR="000350EB" w:rsidRPr="008936DC">
        <w:rPr>
          <w:rFonts w:ascii="Verdana" w:hAnsi="Verdana" w:cstheme="minorHAnsi"/>
          <w:bCs/>
          <w:sz w:val="18"/>
          <w:szCs w:val="18"/>
        </w:rPr>
        <w:t>689/17 z 10.10.2017</w:t>
      </w:r>
      <w:r w:rsidR="00F8324C" w:rsidRPr="008936DC">
        <w:rPr>
          <w:rFonts w:ascii="Verdana" w:hAnsi="Verdana" w:cstheme="minorHAnsi"/>
          <w:bCs/>
          <w:sz w:val="18"/>
          <w:szCs w:val="18"/>
        </w:rPr>
        <w:t xml:space="preserve"> r.,</w:t>
      </w:r>
    </w:p>
    <w:p w14:paraId="47920F2E" w14:textId="6FDE91BD" w:rsidR="00F1510F" w:rsidRPr="008936DC" w:rsidRDefault="00F8324C" w:rsidP="00683916">
      <w:pPr>
        <w:pStyle w:val="Akapitzlist"/>
        <w:numPr>
          <w:ilvl w:val="0"/>
          <w:numId w:val="45"/>
        </w:numPr>
        <w:spacing w:line="360" w:lineRule="auto"/>
        <w:jc w:val="both"/>
        <w:rPr>
          <w:rFonts w:ascii="Verdana" w:hAnsi="Verdana" w:cstheme="minorHAnsi"/>
          <w:bCs/>
          <w:sz w:val="18"/>
          <w:szCs w:val="18"/>
        </w:rPr>
      </w:pPr>
      <w:r w:rsidRPr="008936DC">
        <w:rPr>
          <w:rFonts w:ascii="Verdana" w:hAnsi="Verdana" w:cstheme="minorHAnsi"/>
          <w:bCs/>
          <w:sz w:val="18"/>
          <w:szCs w:val="18"/>
        </w:rPr>
        <w:t>p</w:t>
      </w:r>
      <w:r w:rsidR="00F1510F" w:rsidRPr="008936DC">
        <w:rPr>
          <w:rFonts w:ascii="Verdana" w:hAnsi="Verdana" w:cstheme="minorHAnsi"/>
          <w:bCs/>
          <w:sz w:val="18"/>
          <w:szCs w:val="18"/>
        </w:rPr>
        <w:t xml:space="preserve">ozwoleniem na budowę </w:t>
      </w:r>
      <w:r w:rsidRPr="008936DC">
        <w:rPr>
          <w:rFonts w:ascii="Verdana" w:hAnsi="Verdana" w:cstheme="minorHAnsi"/>
          <w:bCs/>
          <w:sz w:val="18"/>
          <w:szCs w:val="18"/>
        </w:rPr>
        <w:t xml:space="preserve">- </w:t>
      </w:r>
      <w:r w:rsidR="00F1510F" w:rsidRPr="008936DC">
        <w:rPr>
          <w:rFonts w:ascii="Verdana" w:hAnsi="Verdana" w:cstheme="minorHAnsi"/>
          <w:bCs/>
          <w:sz w:val="18"/>
          <w:szCs w:val="18"/>
        </w:rPr>
        <w:t>decyzja nr 427/18 z dnia 25.06.2018 r</w:t>
      </w:r>
      <w:r w:rsidRPr="008936DC">
        <w:rPr>
          <w:rFonts w:ascii="Verdana" w:hAnsi="Verdana" w:cstheme="minorHAnsi"/>
          <w:bCs/>
          <w:sz w:val="18"/>
          <w:szCs w:val="18"/>
        </w:rPr>
        <w:t>.,</w:t>
      </w:r>
    </w:p>
    <w:p w14:paraId="495D38BE" w14:textId="22B52977" w:rsidR="00F1510F" w:rsidRPr="008936DC" w:rsidRDefault="00F8324C" w:rsidP="00683916">
      <w:pPr>
        <w:pStyle w:val="Akapitzlist"/>
        <w:numPr>
          <w:ilvl w:val="0"/>
          <w:numId w:val="45"/>
        </w:numPr>
        <w:spacing w:line="360" w:lineRule="auto"/>
        <w:jc w:val="both"/>
        <w:rPr>
          <w:rFonts w:ascii="Verdana" w:hAnsi="Verdana" w:cstheme="minorHAnsi"/>
          <w:bCs/>
          <w:sz w:val="18"/>
          <w:szCs w:val="18"/>
        </w:rPr>
      </w:pPr>
      <w:r w:rsidRPr="008936DC">
        <w:rPr>
          <w:rFonts w:ascii="Verdana" w:hAnsi="Verdana" w:cstheme="minorHAnsi"/>
          <w:bCs/>
          <w:sz w:val="18"/>
          <w:szCs w:val="18"/>
        </w:rPr>
        <w:t>p</w:t>
      </w:r>
      <w:r w:rsidR="00F1510F" w:rsidRPr="008936DC">
        <w:rPr>
          <w:rFonts w:ascii="Verdana" w:hAnsi="Verdana" w:cstheme="minorHAnsi"/>
          <w:bCs/>
          <w:sz w:val="18"/>
          <w:szCs w:val="18"/>
        </w:rPr>
        <w:t xml:space="preserve">ozwoleniem na budowę </w:t>
      </w:r>
      <w:r w:rsidRPr="008936DC">
        <w:rPr>
          <w:rFonts w:ascii="Verdana" w:hAnsi="Verdana" w:cstheme="minorHAnsi"/>
          <w:bCs/>
          <w:sz w:val="18"/>
          <w:szCs w:val="18"/>
        </w:rPr>
        <w:t xml:space="preserve">- </w:t>
      </w:r>
      <w:r w:rsidR="00F1510F" w:rsidRPr="008936DC">
        <w:rPr>
          <w:rFonts w:ascii="Verdana" w:hAnsi="Verdana" w:cstheme="minorHAnsi"/>
          <w:bCs/>
          <w:sz w:val="18"/>
          <w:szCs w:val="18"/>
        </w:rPr>
        <w:t xml:space="preserve">decyzja nr 108/18 z dnia 26.02.2018 </w:t>
      </w:r>
      <w:r w:rsidRPr="008936DC">
        <w:rPr>
          <w:rFonts w:ascii="Verdana" w:hAnsi="Verdana" w:cstheme="minorHAnsi"/>
          <w:bCs/>
          <w:sz w:val="18"/>
          <w:szCs w:val="18"/>
        </w:rPr>
        <w:t>r.,</w:t>
      </w:r>
    </w:p>
    <w:p w14:paraId="1856B37B" w14:textId="54BED92F" w:rsidR="00F1510F" w:rsidRPr="008936DC" w:rsidRDefault="00F8324C" w:rsidP="00683916">
      <w:pPr>
        <w:pStyle w:val="Akapitzlist"/>
        <w:numPr>
          <w:ilvl w:val="0"/>
          <w:numId w:val="45"/>
        </w:numPr>
        <w:spacing w:line="360" w:lineRule="auto"/>
        <w:jc w:val="both"/>
        <w:rPr>
          <w:rFonts w:ascii="Verdana" w:hAnsi="Verdana" w:cstheme="minorHAnsi"/>
          <w:bCs/>
          <w:sz w:val="18"/>
          <w:szCs w:val="18"/>
        </w:rPr>
      </w:pPr>
      <w:r w:rsidRPr="008936DC">
        <w:rPr>
          <w:rFonts w:ascii="Verdana" w:hAnsi="Verdana" w:cstheme="minorHAnsi"/>
          <w:bCs/>
          <w:sz w:val="18"/>
          <w:szCs w:val="18"/>
        </w:rPr>
        <w:lastRenderedPageBreak/>
        <w:t>d</w:t>
      </w:r>
      <w:r w:rsidR="00F1510F" w:rsidRPr="008936DC">
        <w:rPr>
          <w:rFonts w:ascii="Verdana" w:hAnsi="Verdana" w:cstheme="minorHAnsi"/>
          <w:bCs/>
          <w:sz w:val="18"/>
          <w:szCs w:val="18"/>
        </w:rPr>
        <w:t>ecyzj</w:t>
      </w:r>
      <w:r w:rsidRPr="008936DC">
        <w:rPr>
          <w:rFonts w:ascii="Verdana" w:hAnsi="Verdana" w:cstheme="minorHAnsi"/>
          <w:bCs/>
          <w:sz w:val="18"/>
          <w:szCs w:val="18"/>
        </w:rPr>
        <w:t>ą</w:t>
      </w:r>
      <w:r w:rsidR="00F1510F" w:rsidRPr="008936DC">
        <w:rPr>
          <w:rFonts w:ascii="Verdana" w:hAnsi="Verdana" w:cstheme="minorHAnsi"/>
          <w:bCs/>
          <w:sz w:val="18"/>
          <w:szCs w:val="18"/>
        </w:rPr>
        <w:t xml:space="preserve"> udzielając</w:t>
      </w:r>
      <w:r w:rsidRPr="008936DC">
        <w:rPr>
          <w:rFonts w:ascii="Verdana" w:hAnsi="Verdana" w:cstheme="minorHAnsi"/>
          <w:bCs/>
          <w:sz w:val="18"/>
          <w:szCs w:val="18"/>
        </w:rPr>
        <w:t>ą</w:t>
      </w:r>
      <w:r w:rsidR="00F1510F" w:rsidRPr="008936DC">
        <w:rPr>
          <w:rFonts w:ascii="Verdana" w:hAnsi="Verdana" w:cstheme="minorHAnsi"/>
          <w:bCs/>
          <w:sz w:val="18"/>
          <w:szCs w:val="18"/>
        </w:rPr>
        <w:t xml:space="preserve"> zgody na użytkowanie SOR </w:t>
      </w:r>
      <w:r w:rsidRPr="008936DC">
        <w:rPr>
          <w:rFonts w:ascii="Verdana" w:hAnsi="Verdana" w:cstheme="minorHAnsi"/>
          <w:bCs/>
          <w:sz w:val="18"/>
          <w:szCs w:val="18"/>
        </w:rPr>
        <w:t xml:space="preserve">- </w:t>
      </w:r>
      <w:r w:rsidR="00F1510F" w:rsidRPr="008936DC">
        <w:rPr>
          <w:rFonts w:ascii="Verdana" w:hAnsi="Verdana" w:cstheme="minorHAnsi"/>
          <w:bCs/>
          <w:sz w:val="18"/>
          <w:szCs w:val="18"/>
        </w:rPr>
        <w:t>PINB.7353-10-2019.OM z dnia 12.02.2019 r.</w:t>
      </w:r>
      <w:r w:rsidRPr="008936DC">
        <w:rPr>
          <w:rFonts w:ascii="Verdana" w:hAnsi="Verdana" w:cstheme="minorHAnsi"/>
          <w:bCs/>
          <w:sz w:val="18"/>
          <w:szCs w:val="18"/>
        </w:rPr>
        <w:t>,</w:t>
      </w:r>
    </w:p>
    <w:p w14:paraId="438A6ED2" w14:textId="389ED3B0" w:rsidR="00413EE2" w:rsidRPr="008936DC" w:rsidRDefault="00413EE2" w:rsidP="00683916">
      <w:pPr>
        <w:pStyle w:val="Akapitzlist"/>
        <w:numPr>
          <w:ilvl w:val="0"/>
          <w:numId w:val="45"/>
        </w:numPr>
        <w:spacing w:line="360" w:lineRule="auto"/>
        <w:jc w:val="both"/>
        <w:rPr>
          <w:rFonts w:ascii="Verdana" w:hAnsi="Verdana" w:cstheme="minorHAnsi"/>
          <w:bCs/>
          <w:sz w:val="18"/>
          <w:szCs w:val="18"/>
        </w:rPr>
      </w:pPr>
      <w:r w:rsidRPr="008936DC">
        <w:rPr>
          <w:rFonts w:ascii="Verdana" w:hAnsi="Verdana" w:cstheme="minorHAnsi"/>
          <w:bCs/>
          <w:sz w:val="18"/>
          <w:szCs w:val="18"/>
        </w:rPr>
        <w:t>koncepcją zmiany projektu przewiązek w zakresie zmiany podłączenia przewiązek do pawilonu Głównego</w:t>
      </w:r>
      <w:r w:rsidR="00F8324C" w:rsidRPr="008936DC">
        <w:rPr>
          <w:rFonts w:ascii="Verdana" w:hAnsi="Verdana" w:cstheme="minorHAnsi"/>
          <w:bCs/>
          <w:sz w:val="18"/>
          <w:szCs w:val="18"/>
        </w:rPr>
        <w:t>,</w:t>
      </w:r>
    </w:p>
    <w:p w14:paraId="53DED542" w14:textId="34C77475" w:rsidR="002112F3" w:rsidRPr="008936DC" w:rsidRDefault="00A90C21" w:rsidP="00683916">
      <w:pPr>
        <w:pStyle w:val="Akapitzlist"/>
        <w:numPr>
          <w:ilvl w:val="0"/>
          <w:numId w:val="45"/>
        </w:numPr>
        <w:spacing w:line="360" w:lineRule="auto"/>
        <w:jc w:val="both"/>
        <w:rPr>
          <w:rFonts w:ascii="Verdana" w:hAnsi="Verdana" w:cstheme="minorHAnsi"/>
          <w:bCs/>
          <w:iCs/>
          <w:sz w:val="18"/>
          <w:szCs w:val="18"/>
        </w:rPr>
      </w:pPr>
      <w:r w:rsidRPr="008936DC">
        <w:rPr>
          <w:rFonts w:ascii="Verdana" w:hAnsi="Verdana" w:cstheme="minorHAnsi"/>
          <w:bCs/>
          <w:sz w:val="18"/>
          <w:szCs w:val="18"/>
        </w:rPr>
        <w:t xml:space="preserve">dokumentacją projektową  wykonaną przez </w:t>
      </w:r>
      <w:r w:rsidR="00F8324C" w:rsidRPr="008936DC">
        <w:rPr>
          <w:rFonts w:ascii="Verdana" w:hAnsi="Verdana" w:cstheme="minorHAnsi"/>
          <w:bCs/>
          <w:sz w:val="18"/>
          <w:szCs w:val="18"/>
        </w:rPr>
        <w:t>„</w:t>
      </w:r>
      <w:r w:rsidR="000350EB" w:rsidRPr="008936DC">
        <w:rPr>
          <w:rFonts w:ascii="Verdana" w:hAnsi="Verdana" w:cstheme="minorHAnsi"/>
          <w:sz w:val="18"/>
          <w:szCs w:val="18"/>
        </w:rPr>
        <w:t>AKKA” Pracownia Architektoniczna</w:t>
      </w:r>
      <w:r w:rsidR="00F8324C" w:rsidRPr="008936DC">
        <w:rPr>
          <w:rFonts w:ascii="Verdana" w:hAnsi="Verdana" w:cstheme="minorHAnsi"/>
          <w:sz w:val="18"/>
          <w:szCs w:val="18"/>
        </w:rPr>
        <w:t>,</w:t>
      </w:r>
      <w:r w:rsidR="000350EB" w:rsidRPr="008936DC">
        <w:rPr>
          <w:rFonts w:ascii="Verdana" w:hAnsi="Verdana" w:cstheme="minorHAnsi"/>
          <w:sz w:val="18"/>
          <w:szCs w:val="18"/>
        </w:rPr>
        <w:t xml:space="preserve"> Kraków</w:t>
      </w:r>
      <w:r w:rsidR="00F8324C" w:rsidRPr="008936DC">
        <w:rPr>
          <w:rFonts w:ascii="Verdana" w:hAnsi="Verdana" w:cstheme="minorHAnsi"/>
          <w:sz w:val="18"/>
          <w:szCs w:val="18"/>
        </w:rPr>
        <w:t xml:space="preserve">, </w:t>
      </w:r>
      <w:r w:rsidR="000350EB" w:rsidRPr="008936DC">
        <w:rPr>
          <w:rFonts w:ascii="Verdana" w:hAnsi="Verdana" w:cstheme="minorHAnsi"/>
          <w:sz w:val="18"/>
          <w:szCs w:val="18"/>
        </w:rPr>
        <w:t xml:space="preserve">ul. </w:t>
      </w:r>
      <w:proofErr w:type="spellStart"/>
      <w:r w:rsidR="000350EB" w:rsidRPr="008936DC">
        <w:rPr>
          <w:rFonts w:ascii="Verdana" w:hAnsi="Verdana" w:cstheme="minorHAnsi"/>
          <w:sz w:val="18"/>
          <w:szCs w:val="18"/>
        </w:rPr>
        <w:t>Pędzichów</w:t>
      </w:r>
      <w:proofErr w:type="spellEnd"/>
      <w:r w:rsidR="000350EB" w:rsidRPr="008936DC">
        <w:rPr>
          <w:rFonts w:ascii="Verdana" w:hAnsi="Verdana" w:cstheme="minorHAnsi"/>
          <w:sz w:val="18"/>
          <w:szCs w:val="18"/>
        </w:rPr>
        <w:t xml:space="preserve"> 15/19B </w:t>
      </w:r>
      <w:r w:rsidRPr="008936DC">
        <w:rPr>
          <w:rFonts w:ascii="Verdana" w:hAnsi="Verdana" w:cstheme="minorHAnsi"/>
          <w:bCs/>
          <w:sz w:val="18"/>
          <w:szCs w:val="18"/>
        </w:rPr>
        <w:t xml:space="preserve">pod nazwą </w:t>
      </w:r>
      <w:bookmarkStart w:id="0" w:name="_Hlk39561919"/>
      <w:r w:rsidRPr="008936DC">
        <w:rPr>
          <w:rFonts w:ascii="Verdana" w:hAnsi="Verdana" w:cstheme="minorHAnsi"/>
          <w:bCs/>
          <w:iCs/>
          <w:sz w:val="18"/>
          <w:szCs w:val="18"/>
        </w:rPr>
        <w:t>„</w:t>
      </w:r>
      <w:r w:rsidR="000350EB" w:rsidRPr="008936DC">
        <w:rPr>
          <w:rFonts w:ascii="Verdana" w:hAnsi="Verdana" w:cstheme="minorHAnsi"/>
          <w:bCs/>
          <w:iCs/>
          <w:sz w:val="18"/>
          <w:szCs w:val="18"/>
        </w:rPr>
        <w:t>Budowa przewiązek komunikacyjnych pomiędzy budynkami I, II i III z instalacjami wewnętrznymi, przebudowa instalacji wewnętrznych poza budynkami (elektrycznych, wodnych i kanalizacyjnych), budowa drogi pożarowej oraz rozbiórka istniejącego parterowego łącznika na dziedzińcu budynku nr I Zespołu Opieki Zdrowotnej ul. Wysokie Brzegi 4</w:t>
      </w:r>
      <w:bookmarkEnd w:id="0"/>
      <w:r w:rsidR="00F8324C" w:rsidRPr="008936DC">
        <w:rPr>
          <w:rFonts w:ascii="Verdana" w:hAnsi="Verdana" w:cstheme="minorHAnsi"/>
          <w:bCs/>
          <w:iCs/>
          <w:sz w:val="18"/>
          <w:szCs w:val="18"/>
        </w:rPr>
        <w:t xml:space="preserve">” zawierającą: </w:t>
      </w:r>
      <w:r w:rsidR="00AF6DE7" w:rsidRPr="008936DC">
        <w:rPr>
          <w:rFonts w:ascii="Verdana" w:hAnsi="Verdana" w:cstheme="minorHAnsi"/>
          <w:bCs/>
          <w:iCs/>
          <w:sz w:val="18"/>
          <w:szCs w:val="18"/>
        </w:rPr>
        <w:t>projekt budowlany</w:t>
      </w:r>
      <w:r w:rsidR="00F8324C" w:rsidRPr="008936DC">
        <w:rPr>
          <w:rFonts w:ascii="Verdana" w:hAnsi="Verdana" w:cstheme="minorHAnsi"/>
          <w:bCs/>
          <w:iCs/>
          <w:sz w:val="18"/>
          <w:szCs w:val="18"/>
        </w:rPr>
        <w:t xml:space="preserve">, </w:t>
      </w:r>
      <w:r w:rsidR="00AF6DE7" w:rsidRPr="008936DC">
        <w:rPr>
          <w:rFonts w:ascii="Verdana" w:hAnsi="Verdana" w:cstheme="minorHAnsi"/>
          <w:bCs/>
          <w:iCs/>
          <w:sz w:val="18"/>
          <w:szCs w:val="18"/>
        </w:rPr>
        <w:t>projekt wykonawczy</w:t>
      </w:r>
      <w:r w:rsidR="00F8324C" w:rsidRPr="008936DC">
        <w:rPr>
          <w:rFonts w:ascii="Verdana" w:hAnsi="Verdana" w:cstheme="minorHAnsi"/>
          <w:bCs/>
          <w:iCs/>
          <w:sz w:val="18"/>
          <w:szCs w:val="18"/>
        </w:rPr>
        <w:t xml:space="preserve">, </w:t>
      </w:r>
      <w:r w:rsidR="00AF6DE7" w:rsidRPr="008936DC">
        <w:rPr>
          <w:rFonts w:ascii="Verdana" w:hAnsi="Verdana" w:cstheme="minorHAnsi"/>
          <w:bCs/>
          <w:iCs/>
          <w:sz w:val="18"/>
          <w:szCs w:val="18"/>
        </w:rPr>
        <w:t>projekt konstrukcyjny</w:t>
      </w:r>
      <w:r w:rsidR="00F8324C" w:rsidRPr="008936DC">
        <w:rPr>
          <w:rFonts w:ascii="Verdana" w:hAnsi="Verdana" w:cstheme="minorHAnsi"/>
          <w:bCs/>
          <w:iCs/>
          <w:sz w:val="18"/>
          <w:szCs w:val="18"/>
        </w:rPr>
        <w:t xml:space="preserve">, </w:t>
      </w:r>
      <w:proofErr w:type="spellStart"/>
      <w:r w:rsidR="002112F3" w:rsidRPr="008936DC">
        <w:rPr>
          <w:rFonts w:ascii="Verdana" w:hAnsi="Verdana" w:cstheme="minorHAnsi"/>
          <w:bCs/>
          <w:iCs/>
          <w:sz w:val="18"/>
          <w:szCs w:val="18"/>
        </w:rPr>
        <w:t>STWiOR</w:t>
      </w:r>
      <w:proofErr w:type="spellEnd"/>
      <w:r w:rsidR="00F8324C" w:rsidRPr="008936DC">
        <w:rPr>
          <w:rFonts w:ascii="Verdana" w:hAnsi="Verdana" w:cstheme="minorHAnsi"/>
          <w:bCs/>
          <w:iCs/>
          <w:sz w:val="18"/>
          <w:szCs w:val="18"/>
        </w:rPr>
        <w:t>,</w:t>
      </w:r>
    </w:p>
    <w:p w14:paraId="322B12F1" w14:textId="12DCF750" w:rsidR="00016019" w:rsidRPr="008936DC" w:rsidRDefault="00F8324C" w:rsidP="00683916">
      <w:pPr>
        <w:pStyle w:val="Akapitzlist"/>
        <w:numPr>
          <w:ilvl w:val="0"/>
          <w:numId w:val="45"/>
        </w:numPr>
        <w:spacing w:line="360" w:lineRule="auto"/>
        <w:jc w:val="both"/>
        <w:rPr>
          <w:rFonts w:ascii="Verdana" w:hAnsi="Verdana" w:cstheme="minorHAnsi"/>
          <w:iCs/>
          <w:sz w:val="18"/>
          <w:szCs w:val="18"/>
        </w:rPr>
      </w:pPr>
      <w:r w:rsidRPr="008936DC">
        <w:rPr>
          <w:rFonts w:ascii="Verdana" w:hAnsi="Verdana" w:cstheme="minorHAnsi"/>
          <w:iCs/>
          <w:sz w:val="18"/>
          <w:szCs w:val="18"/>
        </w:rPr>
        <w:t>d</w:t>
      </w:r>
      <w:r w:rsidR="00016019" w:rsidRPr="008936DC">
        <w:rPr>
          <w:rFonts w:ascii="Verdana" w:hAnsi="Verdana" w:cstheme="minorHAnsi"/>
          <w:iCs/>
          <w:sz w:val="18"/>
          <w:szCs w:val="18"/>
        </w:rPr>
        <w:t>okumentacj</w:t>
      </w:r>
      <w:r w:rsidRPr="008936DC">
        <w:rPr>
          <w:rFonts w:ascii="Verdana" w:hAnsi="Verdana" w:cstheme="minorHAnsi"/>
          <w:iCs/>
          <w:sz w:val="18"/>
          <w:szCs w:val="18"/>
        </w:rPr>
        <w:t>ą</w:t>
      </w:r>
      <w:r w:rsidR="00016019" w:rsidRPr="008936DC">
        <w:rPr>
          <w:rFonts w:ascii="Verdana" w:hAnsi="Verdana" w:cstheme="minorHAnsi"/>
          <w:iCs/>
          <w:sz w:val="18"/>
          <w:szCs w:val="18"/>
        </w:rPr>
        <w:t xml:space="preserve"> projektową </w:t>
      </w:r>
      <w:r w:rsidRPr="008936DC">
        <w:rPr>
          <w:rFonts w:ascii="Verdana" w:hAnsi="Verdana" w:cstheme="minorHAnsi"/>
          <w:iCs/>
          <w:sz w:val="18"/>
          <w:szCs w:val="18"/>
        </w:rPr>
        <w:t>pod nazwą</w:t>
      </w:r>
      <w:r w:rsidR="00016019" w:rsidRPr="008936DC">
        <w:rPr>
          <w:rFonts w:ascii="Verdana" w:hAnsi="Verdana" w:cstheme="minorHAnsi"/>
          <w:iCs/>
          <w:sz w:val="18"/>
          <w:szCs w:val="18"/>
        </w:rPr>
        <w:t xml:space="preserve"> „</w:t>
      </w:r>
      <w:r w:rsidR="00F1510F" w:rsidRPr="008936DC">
        <w:rPr>
          <w:rFonts w:ascii="Verdana" w:hAnsi="Verdana" w:cstheme="minorHAnsi"/>
          <w:iCs/>
          <w:sz w:val="18"/>
          <w:szCs w:val="18"/>
        </w:rPr>
        <w:t xml:space="preserve">Przebudowa </w:t>
      </w:r>
      <w:r w:rsidR="00016019" w:rsidRPr="008936DC">
        <w:rPr>
          <w:rFonts w:ascii="Verdana" w:hAnsi="Verdana" w:cstheme="minorHAnsi"/>
          <w:iCs/>
          <w:sz w:val="18"/>
          <w:szCs w:val="18"/>
        </w:rPr>
        <w:t>skarpy</w:t>
      </w:r>
      <w:r w:rsidR="00F1510F" w:rsidRPr="008936DC">
        <w:rPr>
          <w:rFonts w:ascii="Verdana" w:hAnsi="Verdana" w:cstheme="minorHAnsi"/>
          <w:iCs/>
          <w:sz w:val="18"/>
          <w:szCs w:val="18"/>
        </w:rPr>
        <w:t xml:space="preserve"> ziemnej</w:t>
      </w:r>
      <w:r w:rsidR="00016019" w:rsidRPr="008936DC">
        <w:rPr>
          <w:rFonts w:ascii="Verdana" w:hAnsi="Verdana" w:cstheme="minorHAnsi"/>
          <w:iCs/>
          <w:sz w:val="18"/>
          <w:szCs w:val="18"/>
        </w:rPr>
        <w:t>” wykonan</w:t>
      </w:r>
      <w:r w:rsidRPr="008936DC">
        <w:rPr>
          <w:rFonts w:ascii="Verdana" w:hAnsi="Verdana" w:cstheme="minorHAnsi"/>
          <w:iCs/>
          <w:sz w:val="18"/>
          <w:szCs w:val="18"/>
        </w:rPr>
        <w:t>ą</w:t>
      </w:r>
      <w:r w:rsidR="00016019" w:rsidRPr="008936DC">
        <w:rPr>
          <w:rFonts w:ascii="Verdana" w:hAnsi="Verdana" w:cstheme="minorHAnsi"/>
          <w:iCs/>
          <w:sz w:val="18"/>
          <w:szCs w:val="18"/>
        </w:rPr>
        <w:t xml:space="preserve"> przez Jawiszowickie Biuro Projektowania Robót Budowlanych i Obrotu Nieruchomościami „WIMAG” mgr inż. Wiśniewski Mieczysław, Jawiszowice, ul. Kusocińskiego 21,</w:t>
      </w:r>
      <w:r w:rsidRPr="008936DC">
        <w:rPr>
          <w:rFonts w:ascii="Verdana" w:hAnsi="Verdana" w:cstheme="minorHAnsi"/>
          <w:iCs/>
          <w:sz w:val="18"/>
          <w:szCs w:val="18"/>
        </w:rPr>
        <w:t xml:space="preserve"> zawierającą: </w:t>
      </w:r>
      <w:r w:rsidR="00016019" w:rsidRPr="008936DC">
        <w:rPr>
          <w:rFonts w:ascii="Verdana" w:hAnsi="Verdana" w:cstheme="minorHAnsi"/>
          <w:iCs/>
          <w:sz w:val="18"/>
          <w:szCs w:val="18"/>
        </w:rPr>
        <w:t>projekt budowlano-wykonawczy</w:t>
      </w:r>
      <w:r w:rsidRPr="008936DC">
        <w:rPr>
          <w:rFonts w:ascii="Verdana" w:hAnsi="Verdana" w:cstheme="minorHAnsi"/>
          <w:iCs/>
          <w:sz w:val="18"/>
          <w:szCs w:val="18"/>
        </w:rPr>
        <w:t xml:space="preserve">, </w:t>
      </w:r>
      <w:proofErr w:type="spellStart"/>
      <w:r w:rsidR="00016019" w:rsidRPr="008936DC">
        <w:rPr>
          <w:rFonts w:ascii="Verdana" w:hAnsi="Verdana" w:cstheme="minorHAnsi"/>
          <w:iCs/>
          <w:sz w:val="18"/>
          <w:szCs w:val="18"/>
        </w:rPr>
        <w:t>STWiOR</w:t>
      </w:r>
      <w:proofErr w:type="spellEnd"/>
      <w:r w:rsidRPr="008936DC">
        <w:rPr>
          <w:rFonts w:ascii="Verdana" w:hAnsi="Verdana" w:cstheme="minorHAnsi"/>
          <w:iCs/>
          <w:sz w:val="18"/>
          <w:szCs w:val="18"/>
        </w:rPr>
        <w:t>,</w:t>
      </w:r>
    </w:p>
    <w:p w14:paraId="379761C3" w14:textId="20A2826E" w:rsidR="00016019" w:rsidRPr="008936DC" w:rsidRDefault="00F8324C" w:rsidP="00683916">
      <w:pPr>
        <w:pStyle w:val="Akapitzlist"/>
        <w:numPr>
          <w:ilvl w:val="0"/>
          <w:numId w:val="45"/>
        </w:numPr>
        <w:spacing w:line="360" w:lineRule="auto"/>
        <w:jc w:val="both"/>
        <w:rPr>
          <w:rFonts w:ascii="Verdana" w:hAnsi="Verdana" w:cstheme="minorHAnsi"/>
          <w:iCs/>
          <w:sz w:val="18"/>
          <w:szCs w:val="18"/>
        </w:rPr>
      </w:pPr>
      <w:r w:rsidRPr="008936DC">
        <w:rPr>
          <w:rFonts w:ascii="Verdana" w:hAnsi="Verdana" w:cstheme="minorHAnsi"/>
          <w:iCs/>
          <w:sz w:val="18"/>
          <w:szCs w:val="18"/>
        </w:rPr>
        <w:t>d</w:t>
      </w:r>
      <w:r w:rsidR="00016019" w:rsidRPr="008936DC">
        <w:rPr>
          <w:rFonts w:ascii="Verdana" w:hAnsi="Verdana" w:cstheme="minorHAnsi"/>
          <w:iCs/>
          <w:sz w:val="18"/>
          <w:szCs w:val="18"/>
        </w:rPr>
        <w:t>okumentacj</w:t>
      </w:r>
      <w:r w:rsidRPr="008936DC">
        <w:rPr>
          <w:rFonts w:ascii="Verdana" w:hAnsi="Verdana" w:cstheme="minorHAnsi"/>
          <w:iCs/>
          <w:sz w:val="18"/>
          <w:szCs w:val="18"/>
        </w:rPr>
        <w:t>ą</w:t>
      </w:r>
      <w:r w:rsidR="00016019" w:rsidRPr="008936DC">
        <w:rPr>
          <w:rFonts w:ascii="Verdana" w:hAnsi="Verdana" w:cstheme="minorHAnsi"/>
          <w:iCs/>
          <w:sz w:val="18"/>
          <w:szCs w:val="18"/>
        </w:rPr>
        <w:t xml:space="preserve"> projektową „Przebudowa Szpitalnego Oddziału Ratunkowego w zakresie wejść do oddziału, przyjęcia pacjenta i poczekalni z wentylacją oraz z wiatą dla karetek na 2 stanowiska, z zagospodarowaniem terenu, infrastrukturą i układem komunikacji w zakresie dojazdu i chodników do obsługi SOR wraz z rozbiórką wiaty dla karetek z części parterowej dobudowy do budynku szpitalnego na  działce 2007/24 w Oświęcimiu ul.</w:t>
      </w:r>
      <w:r w:rsidRPr="008936DC">
        <w:rPr>
          <w:rFonts w:ascii="Verdana" w:hAnsi="Verdana" w:cstheme="minorHAnsi"/>
          <w:iCs/>
          <w:sz w:val="18"/>
          <w:szCs w:val="18"/>
        </w:rPr>
        <w:t> </w:t>
      </w:r>
      <w:r w:rsidR="00016019" w:rsidRPr="008936DC">
        <w:rPr>
          <w:rFonts w:ascii="Verdana" w:hAnsi="Verdana" w:cstheme="minorHAnsi"/>
          <w:iCs/>
          <w:sz w:val="18"/>
          <w:szCs w:val="18"/>
        </w:rPr>
        <w:t>Wysokie Brzegi 4”</w:t>
      </w:r>
      <w:r w:rsidRPr="008936DC">
        <w:rPr>
          <w:rFonts w:ascii="Verdana" w:hAnsi="Verdana" w:cstheme="minorHAnsi"/>
          <w:iCs/>
          <w:sz w:val="18"/>
          <w:szCs w:val="18"/>
        </w:rPr>
        <w:t xml:space="preserve"> </w:t>
      </w:r>
      <w:r w:rsidR="00016019" w:rsidRPr="008936DC">
        <w:rPr>
          <w:rFonts w:ascii="Verdana" w:hAnsi="Verdana" w:cstheme="minorHAnsi"/>
          <w:iCs/>
          <w:sz w:val="18"/>
          <w:szCs w:val="18"/>
        </w:rPr>
        <w:t>-</w:t>
      </w:r>
      <w:r w:rsidRPr="008936DC">
        <w:rPr>
          <w:rFonts w:ascii="Verdana" w:hAnsi="Verdana" w:cstheme="minorHAnsi"/>
          <w:iCs/>
          <w:sz w:val="18"/>
          <w:szCs w:val="18"/>
        </w:rPr>
        <w:t xml:space="preserve"> </w:t>
      </w:r>
      <w:r w:rsidR="00016019" w:rsidRPr="008936DC">
        <w:rPr>
          <w:rFonts w:ascii="Verdana" w:hAnsi="Verdana" w:cstheme="minorHAnsi"/>
          <w:iCs/>
          <w:sz w:val="18"/>
          <w:szCs w:val="18"/>
        </w:rPr>
        <w:t>etap II</w:t>
      </w:r>
      <w:r w:rsidRPr="008936DC">
        <w:rPr>
          <w:rFonts w:ascii="Verdana" w:hAnsi="Verdana" w:cstheme="minorHAnsi"/>
          <w:iCs/>
          <w:sz w:val="18"/>
          <w:szCs w:val="18"/>
        </w:rPr>
        <w:t xml:space="preserve">: </w:t>
      </w:r>
      <w:r w:rsidR="00016019" w:rsidRPr="008936DC">
        <w:rPr>
          <w:rFonts w:ascii="Verdana" w:hAnsi="Verdana" w:cstheme="minorHAnsi"/>
          <w:iCs/>
          <w:sz w:val="18"/>
          <w:szCs w:val="18"/>
        </w:rPr>
        <w:t>połączenie drogi przeciwpożarowej z drogą SOR, wykonanej przez BIURO PROJEKTÓW I USŁUG TECHNICZNYCH  „ARCHIBUD”</w:t>
      </w:r>
      <w:r w:rsidRPr="008936DC">
        <w:rPr>
          <w:rFonts w:ascii="Verdana" w:hAnsi="Verdana" w:cstheme="minorHAnsi"/>
          <w:iCs/>
          <w:sz w:val="18"/>
          <w:szCs w:val="18"/>
        </w:rPr>
        <w:t xml:space="preserve">, </w:t>
      </w:r>
      <w:r w:rsidR="00016019" w:rsidRPr="008936DC">
        <w:rPr>
          <w:rFonts w:ascii="Verdana" w:hAnsi="Verdana" w:cstheme="minorHAnsi"/>
          <w:iCs/>
          <w:sz w:val="18"/>
          <w:szCs w:val="18"/>
        </w:rPr>
        <w:t>mgr inż. arch. Agata Kowalska</w:t>
      </w:r>
      <w:r w:rsidRPr="008936DC">
        <w:rPr>
          <w:rFonts w:ascii="Verdana" w:hAnsi="Verdana" w:cstheme="minorHAnsi"/>
          <w:iCs/>
          <w:sz w:val="18"/>
          <w:szCs w:val="18"/>
        </w:rPr>
        <w:t xml:space="preserve">, </w:t>
      </w:r>
      <w:r w:rsidR="00016019" w:rsidRPr="008936DC">
        <w:rPr>
          <w:rFonts w:ascii="Verdana" w:hAnsi="Verdana" w:cstheme="minorHAnsi"/>
          <w:iCs/>
          <w:sz w:val="18"/>
          <w:szCs w:val="18"/>
        </w:rPr>
        <w:t>ul. Podwale 128, 43-600 Jaworzno</w:t>
      </w:r>
      <w:r w:rsidRPr="008936DC">
        <w:rPr>
          <w:rFonts w:ascii="Verdana" w:hAnsi="Verdana" w:cstheme="minorHAnsi"/>
          <w:iCs/>
          <w:sz w:val="18"/>
          <w:szCs w:val="18"/>
        </w:rPr>
        <w:t>.</w:t>
      </w:r>
    </w:p>
    <w:p w14:paraId="4ABB3698" w14:textId="46D8BC30" w:rsidR="00F8324C" w:rsidRPr="008936DC" w:rsidRDefault="00BE401B" w:rsidP="00683916">
      <w:pPr>
        <w:pStyle w:val="Akapitzlist"/>
        <w:numPr>
          <w:ilvl w:val="0"/>
          <w:numId w:val="44"/>
        </w:numPr>
        <w:spacing w:line="360" w:lineRule="auto"/>
        <w:jc w:val="both"/>
        <w:rPr>
          <w:rFonts w:ascii="Verdana" w:hAnsi="Verdana" w:cstheme="minorHAnsi"/>
          <w:bCs/>
          <w:sz w:val="18"/>
          <w:szCs w:val="18"/>
          <w:u w:val="single"/>
        </w:rPr>
      </w:pPr>
      <w:r w:rsidRPr="008936DC">
        <w:rPr>
          <w:rFonts w:ascii="Verdana" w:hAnsi="Verdana" w:cstheme="minorHAnsi"/>
          <w:sz w:val="18"/>
          <w:szCs w:val="18"/>
        </w:rPr>
        <w:t xml:space="preserve">W ramach zamówienia, Wykonawca zobowiązany jest wykonać </w:t>
      </w:r>
      <w:r w:rsidRPr="008936DC">
        <w:rPr>
          <w:rFonts w:ascii="Verdana" w:hAnsi="Verdana" w:cstheme="minorHAnsi"/>
          <w:bCs/>
          <w:sz w:val="18"/>
          <w:szCs w:val="18"/>
        </w:rPr>
        <w:t xml:space="preserve">roboty budowlane </w:t>
      </w:r>
      <w:r w:rsidR="003A4513" w:rsidRPr="008936DC">
        <w:rPr>
          <w:rFonts w:ascii="Verdana" w:hAnsi="Verdana" w:cstheme="minorHAnsi"/>
          <w:bCs/>
          <w:sz w:val="18"/>
          <w:szCs w:val="18"/>
        </w:rPr>
        <w:t xml:space="preserve">wskazane w </w:t>
      </w:r>
      <w:r w:rsidR="002E1C23" w:rsidRPr="008936DC">
        <w:rPr>
          <w:rFonts w:ascii="Verdana" w:hAnsi="Verdana" w:cstheme="minorHAnsi"/>
          <w:bCs/>
          <w:sz w:val="18"/>
          <w:szCs w:val="18"/>
        </w:rPr>
        <w:t>SIWZ wraz z załącznikami</w:t>
      </w:r>
      <w:r w:rsidR="00413EE2" w:rsidRPr="008936DC">
        <w:rPr>
          <w:rFonts w:ascii="Verdana" w:hAnsi="Verdana" w:cstheme="minorHAnsi"/>
          <w:bCs/>
          <w:sz w:val="18"/>
          <w:szCs w:val="18"/>
        </w:rPr>
        <w:t xml:space="preserve">, wykonać dokumentację zamienną </w:t>
      </w:r>
      <w:r w:rsidR="00F1510F" w:rsidRPr="008936DC">
        <w:rPr>
          <w:rFonts w:ascii="Verdana" w:hAnsi="Verdana" w:cstheme="minorHAnsi"/>
          <w:bCs/>
          <w:sz w:val="18"/>
          <w:szCs w:val="18"/>
        </w:rPr>
        <w:t>do projektu „Budowa przewiązek komunikacyjnych pomiędzy budynkami I, II i III z instalacjami wewnętrznymi, przebudowa instalacji wewnętrznych poza budynkami (elektrycznych, wodnych i kanalizacyjnych), budowa drogi pożarowej oraz rozbiórka istniejącego parterowego łącznika na dziedzińcu budynku nr I Zespołu Opieki Zdrowotnej ul. Wysokie Brzegi 4</w:t>
      </w:r>
      <w:r w:rsidR="00F8324C" w:rsidRPr="008936DC">
        <w:rPr>
          <w:rFonts w:ascii="Verdana" w:hAnsi="Verdana" w:cstheme="minorHAnsi"/>
          <w:bCs/>
          <w:sz w:val="18"/>
          <w:szCs w:val="18"/>
        </w:rPr>
        <w:t>”</w:t>
      </w:r>
      <w:r w:rsidR="00F1510F" w:rsidRPr="008936DC">
        <w:rPr>
          <w:rFonts w:ascii="Verdana" w:hAnsi="Verdana" w:cstheme="minorHAnsi"/>
          <w:bCs/>
          <w:sz w:val="18"/>
          <w:szCs w:val="18"/>
        </w:rPr>
        <w:t xml:space="preserve"> </w:t>
      </w:r>
      <w:r w:rsidR="00413EE2" w:rsidRPr="008936DC">
        <w:rPr>
          <w:rFonts w:ascii="Verdana" w:hAnsi="Verdana" w:cstheme="minorHAnsi"/>
          <w:bCs/>
          <w:sz w:val="18"/>
          <w:szCs w:val="18"/>
        </w:rPr>
        <w:t xml:space="preserve">oraz uzyskać zamienne pozwolenie na budowę zgodnie z </w:t>
      </w:r>
      <w:bookmarkStart w:id="1" w:name="_Hlk38623276"/>
      <w:r w:rsidR="00413EE2" w:rsidRPr="008936DC">
        <w:rPr>
          <w:rFonts w:ascii="Verdana" w:hAnsi="Verdana" w:cstheme="minorHAnsi"/>
          <w:bCs/>
          <w:sz w:val="18"/>
          <w:szCs w:val="18"/>
        </w:rPr>
        <w:t>koncepcją zmiany projektu przewiązek w zakresie zmiany podłączenia przewiązek do pawilonu Głównego</w:t>
      </w:r>
      <w:bookmarkEnd w:id="1"/>
      <w:r w:rsidR="005C38D2" w:rsidRPr="008936DC">
        <w:rPr>
          <w:rFonts w:ascii="Verdana" w:hAnsi="Verdana" w:cstheme="minorHAnsi"/>
          <w:bCs/>
          <w:sz w:val="18"/>
          <w:szCs w:val="18"/>
        </w:rPr>
        <w:t>.</w:t>
      </w:r>
    </w:p>
    <w:p w14:paraId="0B2A4FD8" w14:textId="77777777" w:rsidR="005C38D2" w:rsidRPr="008936DC" w:rsidRDefault="005C38D2" w:rsidP="00683916">
      <w:pPr>
        <w:pStyle w:val="Akapitzlist"/>
        <w:numPr>
          <w:ilvl w:val="0"/>
          <w:numId w:val="44"/>
        </w:numPr>
        <w:spacing w:line="360" w:lineRule="auto"/>
        <w:jc w:val="both"/>
        <w:rPr>
          <w:rFonts w:ascii="Verdana" w:hAnsi="Verdana" w:cstheme="minorHAnsi"/>
          <w:bCs/>
          <w:sz w:val="18"/>
          <w:szCs w:val="18"/>
        </w:rPr>
      </w:pPr>
      <w:r w:rsidRPr="008936DC">
        <w:rPr>
          <w:rFonts w:ascii="Verdana" w:hAnsi="Verdana" w:cstheme="minorHAnsi"/>
          <w:bCs/>
          <w:sz w:val="18"/>
          <w:szCs w:val="18"/>
        </w:rPr>
        <w:t>Projekt zamienny musi być uzgodniony z Zamawiaj</w:t>
      </w:r>
      <w:r w:rsidR="00187A46" w:rsidRPr="008936DC">
        <w:rPr>
          <w:rFonts w:ascii="Verdana" w:hAnsi="Verdana" w:cstheme="minorHAnsi"/>
          <w:bCs/>
          <w:sz w:val="18"/>
          <w:szCs w:val="18"/>
        </w:rPr>
        <w:t>ą</w:t>
      </w:r>
      <w:r w:rsidRPr="008936DC">
        <w:rPr>
          <w:rFonts w:ascii="Verdana" w:hAnsi="Verdana" w:cstheme="minorHAnsi"/>
          <w:bCs/>
          <w:sz w:val="18"/>
          <w:szCs w:val="18"/>
        </w:rPr>
        <w:t>cym.</w:t>
      </w:r>
      <w:r w:rsidR="00122AFB" w:rsidRPr="008936DC">
        <w:rPr>
          <w:rFonts w:ascii="Verdana" w:hAnsi="Verdana" w:cstheme="minorHAnsi"/>
          <w:sz w:val="18"/>
          <w:szCs w:val="18"/>
        </w:rPr>
        <w:t xml:space="preserve"> W przypadku zamiaru  zlecenia opracowania dokumentacji zamiennej innemu Projektantowi niż autor dokumentacji projektowej ,  należy </w:t>
      </w:r>
      <w:r w:rsidR="00122AFB" w:rsidRPr="008936DC">
        <w:rPr>
          <w:rFonts w:ascii="Verdana" w:hAnsi="Verdana" w:cstheme="minorHAnsi"/>
          <w:bCs/>
          <w:sz w:val="18"/>
          <w:szCs w:val="18"/>
        </w:rPr>
        <w:t xml:space="preserve">uzyskać zgodę autora projektu pierwotnego na wprowadzenie określonych zmian przez innego projektanta oraz przedstawić Zamawiającemu zakres odpowiedzialności  za projekt zamienny w okresie gwarancji i rękojmi. </w:t>
      </w:r>
    </w:p>
    <w:p w14:paraId="7145D726" w14:textId="77777777" w:rsidR="00D17BD2" w:rsidRPr="008936DC" w:rsidRDefault="00D17BD2" w:rsidP="008936DC">
      <w:pPr>
        <w:pStyle w:val="Akapitzlist"/>
        <w:spacing w:line="360" w:lineRule="auto"/>
        <w:ind w:left="720"/>
        <w:contextualSpacing/>
        <w:jc w:val="both"/>
        <w:rPr>
          <w:rFonts w:ascii="Verdana" w:hAnsi="Verdana" w:cstheme="minorHAnsi"/>
          <w:sz w:val="18"/>
          <w:szCs w:val="18"/>
        </w:rPr>
      </w:pPr>
    </w:p>
    <w:p w14:paraId="1F5BCA29" w14:textId="1618E65E" w:rsidR="005C6025" w:rsidRPr="008936DC" w:rsidRDefault="005C6025" w:rsidP="00683916">
      <w:pPr>
        <w:pStyle w:val="Akapitzlist"/>
        <w:numPr>
          <w:ilvl w:val="0"/>
          <w:numId w:val="44"/>
        </w:numPr>
        <w:suppressAutoHyphens/>
        <w:snapToGrid w:val="0"/>
        <w:spacing w:line="360" w:lineRule="auto"/>
        <w:jc w:val="both"/>
        <w:rPr>
          <w:rFonts w:ascii="Verdana" w:hAnsi="Verdana" w:cstheme="minorHAnsi"/>
          <w:sz w:val="18"/>
          <w:szCs w:val="18"/>
          <w:lang w:eastAsia="zh-CN"/>
        </w:rPr>
      </w:pPr>
      <w:r w:rsidRPr="008936DC">
        <w:rPr>
          <w:rFonts w:ascii="Verdana" w:hAnsi="Verdana" w:cstheme="minorHAnsi"/>
          <w:sz w:val="18"/>
          <w:szCs w:val="18"/>
          <w:lang w:eastAsia="zh-CN"/>
        </w:rPr>
        <w:t>Szczegółowy opis przedmiotu umowy zawiera</w:t>
      </w:r>
      <w:r w:rsidR="00BE401B" w:rsidRPr="008936DC">
        <w:rPr>
          <w:rFonts w:ascii="Verdana" w:hAnsi="Verdana" w:cstheme="minorHAnsi"/>
          <w:sz w:val="18"/>
          <w:szCs w:val="18"/>
          <w:lang w:eastAsia="zh-CN"/>
        </w:rPr>
        <w:t>ją</w:t>
      </w:r>
      <w:r w:rsidRPr="008936DC">
        <w:rPr>
          <w:rFonts w:ascii="Verdana" w:hAnsi="Verdana" w:cstheme="minorHAnsi"/>
          <w:sz w:val="18"/>
          <w:szCs w:val="18"/>
          <w:lang w:eastAsia="zh-CN"/>
        </w:rPr>
        <w:t xml:space="preserve"> załącznik</w:t>
      </w:r>
      <w:r w:rsidR="00BE401B" w:rsidRPr="008936DC">
        <w:rPr>
          <w:rFonts w:ascii="Verdana" w:hAnsi="Verdana" w:cstheme="minorHAnsi"/>
          <w:sz w:val="18"/>
          <w:szCs w:val="18"/>
          <w:lang w:eastAsia="zh-CN"/>
        </w:rPr>
        <w:t>i</w:t>
      </w:r>
      <w:r w:rsidRPr="008936DC">
        <w:rPr>
          <w:rFonts w:ascii="Verdana" w:hAnsi="Verdana" w:cstheme="minorHAnsi"/>
          <w:sz w:val="18"/>
          <w:szCs w:val="18"/>
          <w:lang w:eastAsia="zh-CN"/>
        </w:rPr>
        <w:t xml:space="preserve"> do </w:t>
      </w:r>
      <w:r w:rsidR="00BE401B" w:rsidRPr="008936DC">
        <w:rPr>
          <w:rFonts w:ascii="Verdana" w:hAnsi="Verdana" w:cstheme="minorHAnsi"/>
          <w:sz w:val="18"/>
          <w:szCs w:val="18"/>
          <w:lang w:eastAsia="zh-CN"/>
        </w:rPr>
        <w:t>SIWZ</w:t>
      </w:r>
      <w:r w:rsidRPr="008936DC">
        <w:rPr>
          <w:rFonts w:ascii="Verdana" w:hAnsi="Verdana" w:cstheme="minorHAnsi"/>
          <w:sz w:val="18"/>
          <w:szCs w:val="18"/>
          <w:lang w:eastAsia="zh-CN"/>
        </w:rPr>
        <w:t xml:space="preserve"> – </w:t>
      </w:r>
      <w:r w:rsidR="00A90C21" w:rsidRPr="008936DC">
        <w:rPr>
          <w:rFonts w:ascii="Verdana" w:hAnsi="Verdana" w:cstheme="minorHAnsi"/>
          <w:sz w:val="18"/>
          <w:szCs w:val="18"/>
          <w:lang w:eastAsia="zh-CN"/>
        </w:rPr>
        <w:t>kompletna dokumentacj</w:t>
      </w:r>
      <w:r w:rsidR="00F8324C" w:rsidRPr="008936DC">
        <w:rPr>
          <w:rFonts w:ascii="Verdana" w:hAnsi="Verdana" w:cstheme="minorHAnsi"/>
          <w:sz w:val="18"/>
          <w:szCs w:val="18"/>
          <w:lang w:eastAsia="zh-CN"/>
        </w:rPr>
        <w:t>a</w:t>
      </w:r>
      <w:r w:rsidR="00A90C21" w:rsidRPr="008936DC">
        <w:rPr>
          <w:rFonts w:ascii="Verdana" w:hAnsi="Verdana" w:cstheme="minorHAnsi"/>
          <w:sz w:val="18"/>
          <w:szCs w:val="18"/>
          <w:lang w:eastAsia="zh-CN"/>
        </w:rPr>
        <w:t xml:space="preserve"> projektow</w:t>
      </w:r>
      <w:r w:rsidR="00F8324C" w:rsidRPr="008936DC">
        <w:rPr>
          <w:rFonts w:ascii="Verdana" w:hAnsi="Verdana" w:cstheme="minorHAnsi"/>
          <w:sz w:val="18"/>
          <w:szCs w:val="18"/>
          <w:lang w:eastAsia="zh-CN"/>
        </w:rPr>
        <w:t>a</w:t>
      </w:r>
      <w:r w:rsidR="00A90C21" w:rsidRPr="008936DC">
        <w:rPr>
          <w:rFonts w:ascii="Verdana" w:hAnsi="Verdana" w:cstheme="minorHAnsi"/>
          <w:sz w:val="18"/>
          <w:szCs w:val="18"/>
          <w:lang w:eastAsia="zh-CN"/>
        </w:rPr>
        <w:t>, specyfikacj</w:t>
      </w:r>
      <w:r w:rsidR="00F8324C" w:rsidRPr="008936DC">
        <w:rPr>
          <w:rFonts w:ascii="Verdana" w:hAnsi="Verdana" w:cstheme="minorHAnsi"/>
          <w:sz w:val="18"/>
          <w:szCs w:val="18"/>
          <w:lang w:eastAsia="zh-CN"/>
        </w:rPr>
        <w:t>a</w:t>
      </w:r>
      <w:r w:rsidR="00A90C21" w:rsidRPr="008936DC">
        <w:rPr>
          <w:rFonts w:ascii="Verdana" w:hAnsi="Verdana" w:cstheme="minorHAnsi"/>
          <w:sz w:val="18"/>
          <w:szCs w:val="18"/>
          <w:lang w:eastAsia="zh-CN"/>
        </w:rPr>
        <w:t xml:space="preserve"> techniczn</w:t>
      </w:r>
      <w:r w:rsidR="00F8324C" w:rsidRPr="008936DC">
        <w:rPr>
          <w:rFonts w:ascii="Verdana" w:hAnsi="Verdana" w:cstheme="minorHAnsi"/>
          <w:sz w:val="18"/>
          <w:szCs w:val="18"/>
          <w:lang w:eastAsia="zh-CN"/>
        </w:rPr>
        <w:t>a</w:t>
      </w:r>
      <w:r w:rsidRPr="008936DC">
        <w:rPr>
          <w:rFonts w:ascii="Verdana" w:hAnsi="Verdana" w:cstheme="minorHAnsi"/>
          <w:sz w:val="18"/>
          <w:szCs w:val="18"/>
          <w:lang w:eastAsia="zh-CN"/>
        </w:rPr>
        <w:t xml:space="preserve"> wykonania i odbioru robót oraz przedmiar</w:t>
      </w:r>
      <w:r w:rsidR="00A90C21" w:rsidRPr="008936DC">
        <w:rPr>
          <w:rFonts w:ascii="Verdana" w:hAnsi="Verdana" w:cstheme="minorHAnsi"/>
          <w:sz w:val="18"/>
          <w:szCs w:val="18"/>
          <w:lang w:eastAsia="zh-CN"/>
        </w:rPr>
        <w:t>y</w:t>
      </w:r>
      <w:r w:rsidRPr="008936DC">
        <w:rPr>
          <w:rFonts w:ascii="Verdana" w:hAnsi="Verdana" w:cstheme="minorHAnsi"/>
          <w:sz w:val="18"/>
          <w:szCs w:val="18"/>
          <w:lang w:eastAsia="zh-CN"/>
        </w:rPr>
        <w:t xml:space="preserve"> robót.</w:t>
      </w:r>
    </w:p>
    <w:p w14:paraId="1F675C64" w14:textId="77777777" w:rsidR="005C6025" w:rsidRPr="008936DC" w:rsidRDefault="005C6025" w:rsidP="00683916">
      <w:pPr>
        <w:numPr>
          <w:ilvl w:val="0"/>
          <w:numId w:val="44"/>
        </w:numPr>
        <w:suppressAutoHyphens/>
        <w:snapToGrid w:val="0"/>
        <w:spacing w:line="360" w:lineRule="auto"/>
        <w:ind w:left="284" w:hanging="284"/>
        <w:jc w:val="both"/>
        <w:rPr>
          <w:rFonts w:ascii="Verdana" w:hAnsi="Verdana" w:cstheme="minorHAnsi"/>
          <w:sz w:val="18"/>
          <w:szCs w:val="18"/>
          <w:shd w:val="clear" w:color="auto" w:fill="FFFF00"/>
          <w:lang w:eastAsia="zh-CN"/>
        </w:rPr>
      </w:pPr>
      <w:r w:rsidRPr="008936DC">
        <w:rPr>
          <w:rFonts w:ascii="Verdana" w:hAnsi="Verdana" w:cstheme="minorHAnsi"/>
          <w:sz w:val="18"/>
          <w:szCs w:val="18"/>
          <w:lang w:eastAsia="zh-CN"/>
        </w:rPr>
        <w:t xml:space="preserve">Przedmiot niniejszej umowy należy wykonać zgodnie z: </w:t>
      </w:r>
    </w:p>
    <w:p w14:paraId="5B502578" w14:textId="77777777" w:rsidR="005C6025" w:rsidRPr="008936DC" w:rsidRDefault="005C6025" w:rsidP="00683916">
      <w:pPr>
        <w:numPr>
          <w:ilvl w:val="0"/>
          <w:numId w:val="14"/>
        </w:numPr>
        <w:suppressAutoHyphens/>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dokumentacją projektową,</w:t>
      </w:r>
    </w:p>
    <w:p w14:paraId="2CBA4ED4" w14:textId="77777777" w:rsidR="005C6025" w:rsidRPr="008936DC" w:rsidRDefault="005C6025" w:rsidP="00683916">
      <w:pPr>
        <w:numPr>
          <w:ilvl w:val="0"/>
          <w:numId w:val="14"/>
        </w:numPr>
        <w:suppressAutoHyphens/>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specyfikacją techniczną wykonania i odbioru robót,</w:t>
      </w:r>
    </w:p>
    <w:p w14:paraId="026ED384" w14:textId="77777777" w:rsidR="00FD5284" w:rsidRPr="008936DC" w:rsidRDefault="005C6025" w:rsidP="00683916">
      <w:pPr>
        <w:numPr>
          <w:ilvl w:val="0"/>
          <w:numId w:val="14"/>
        </w:numPr>
        <w:suppressAutoHyphens/>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 xml:space="preserve">przedmiarem robót, </w:t>
      </w:r>
    </w:p>
    <w:p w14:paraId="70B520C7" w14:textId="452CCE7C" w:rsidR="00BE401B" w:rsidRPr="008936DC" w:rsidRDefault="00BE401B" w:rsidP="00683916">
      <w:pPr>
        <w:numPr>
          <w:ilvl w:val="0"/>
          <w:numId w:val="14"/>
        </w:numPr>
        <w:suppressAutoHyphens/>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lastRenderedPageBreak/>
        <w:t xml:space="preserve">pozwoleniami i </w:t>
      </w:r>
      <w:r w:rsidR="00AF6DE7" w:rsidRPr="008936DC">
        <w:rPr>
          <w:rFonts w:ascii="Verdana" w:hAnsi="Verdana" w:cstheme="minorHAnsi"/>
          <w:sz w:val="18"/>
          <w:szCs w:val="18"/>
          <w:lang w:eastAsia="zh-CN"/>
        </w:rPr>
        <w:t>decyzjami</w:t>
      </w:r>
      <w:r w:rsidRPr="008936DC">
        <w:rPr>
          <w:rFonts w:ascii="Verdana" w:hAnsi="Verdana" w:cstheme="minorHAnsi"/>
          <w:sz w:val="18"/>
          <w:szCs w:val="18"/>
          <w:lang w:eastAsia="zh-CN"/>
        </w:rPr>
        <w:t xml:space="preserve"> </w:t>
      </w:r>
      <w:r w:rsidR="00F8324C" w:rsidRPr="008936DC">
        <w:rPr>
          <w:rFonts w:ascii="Verdana" w:hAnsi="Verdana" w:cstheme="minorHAnsi"/>
          <w:sz w:val="18"/>
          <w:szCs w:val="18"/>
          <w:lang w:eastAsia="zh-CN"/>
        </w:rPr>
        <w:t>organów,</w:t>
      </w:r>
      <w:r w:rsidRPr="008936DC">
        <w:rPr>
          <w:rFonts w:ascii="Verdana" w:hAnsi="Verdana" w:cstheme="minorHAnsi"/>
          <w:sz w:val="18"/>
          <w:szCs w:val="18"/>
          <w:lang w:eastAsia="zh-CN"/>
        </w:rPr>
        <w:t xml:space="preserve"> </w:t>
      </w:r>
    </w:p>
    <w:p w14:paraId="6FB76A7A" w14:textId="77777777" w:rsidR="00413EE2" w:rsidRPr="008936DC" w:rsidRDefault="00413EE2" w:rsidP="00683916">
      <w:pPr>
        <w:numPr>
          <w:ilvl w:val="0"/>
          <w:numId w:val="14"/>
        </w:numPr>
        <w:suppressAutoHyphens/>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koncepcją zmiany projektu przewiązek w zakresie zmiany podłączenia przewiązek do pawilonu Głównego rys. KA2-R0, KA3-R1,KA4-E</w:t>
      </w:r>
    </w:p>
    <w:p w14:paraId="6A7CC8B9" w14:textId="77777777" w:rsidR="005C6025" w:rsidRPr="008936DC" w:rsidRDefault="00BE401B" w:rsidP="00683916">
      <w:pPr>
        <w:numPr>
          <w:ilvl w:val="0"/>
          <w:numId w:val="44"/>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Prace</w:t>
      </w:r>
      <w:r w:rsidR="003A4513" w:rsidRPr="008936DC">
        <w:rPr>
          <w:rFonts w:ascii="Verdana" w:hAnsi="Verdana" w:cstheme="minorHAnsi"/>
          <w:sz w:val="18"/>
          <w:szCs w:val="18"/>
          <w:lang w:eastAsia="zh-CN"/>
        </w:rPr>
        <w:t>,</w:t>
      </w:r>
      <w:r w:rsidRPr="008936DC">
        <w:rPr>
          <w:rFonts w:ascii="Verdana" w:hAnsi="Verdana" w:cstheme="minorHAnsi"/>
          <w:sz w:val="18"/>
          <w:szCs w:val="18"/>
          <w:lang w:eastAsia="zh-CN"/>
        </w:rPr>
        <w:t xml:space="preserve"> o których mowa należy wykonać z należytą starannością, zgodnie z zasadami sztuki budowlanej, współczesnej wiedzy technicznej i obowiązującymi w tym zakresie przepisami </w:t>
      </w:r>
      <w:r w:rsidRPr="008936DC">
        <w:rPr>
          <w:rFonts w:ascii="Verdana" w:hAnsi="Verdana" w:cstheme="minorHAnsi"/>
          <w:sz w:val="18"/>
          <w:szCs w:val="18"/>
          <w:lang w:eastAsia="zh-CN"/>
        </w:rPr>
        <w:br/>
        <w:t xml:space="preserve">i normami wspólnymi Unii  Europejskiej i normami polskimi, w szczególności zawartymi </w:t>
      </w:r>
      <w:r w:rsidRPr="008936DC">
        <w:rPr>
          <w:rFonts w:ascii="Verdana" w:hAnsi="Verdana" w:cstheme="minorHAnsi"/>
          <w:sz w:val="18"/>
          <w:szCs w:val="18"/>
          <w:lang w:eastAsia="zh-CN"/>
        </w:rPr>
        <w:br/>
        <w:t>w Prawie budowlanym.</w:t>
      </w:r>
    </w:p>
    <w:p w14:paraId="502D4B88" w14:textId="77777777" w:rsidR="00FD5284" w:rsidRPr="008936DC" w:rsidRDefault="00FD5284" w:rsidP="00683916">
      <w:pPr>
        <w:pStyle w:val="Tekstpodstawowywcity"/>
        <w:widowControl w:val="0"/>
        <w:numPr>
          <w:ilvl w:val="0"/>
          <w:numId w:val="44"/>
        </w:numPr>
        <w:autoSpaceDE w:val="0"/>
        <w:autoSpaceDN w:val="0"/>
        <w:spacing w:after="0" w:line="360" w:lineRule="auto"/>
        <w:ind w:left="284" w:hanging="284"/>
        <w:jc w:val="both"/>
        <w:rPr>
          <w:rFonts w:ascii="Verdana" w:hAnsi="Verdana" w:cstheme="minorHAnsi"/>
          <w:bCs/>
          <w:sz w:val="18"/>
          <w:szCs w:val="18"/>
        </w:rPr>
      </w:pPr>
      <w:r w:rsidRPr="008936DC">
        <w:rPr>
          <w:rFonts w:ascii="Verdana" w:hAnsi="Verdana" w:cstheme="minorHAnsi"/>
          <w:bCs/>
          <w:sz w:val="18"/>
          <w:szCs w:val="18"/>
        </w:rPr>
        <w:t xml:space="preserve">Przy realizacji prac budowlanych Wykonawca na własny koszt i we własnym zakresie zobowiązuje się do: </w:t>
      </w:r>
    </w:p>
    <w:p w14:paraId="74B77094" w14:textId="7254E795" w:rsidR="00A90C21" w:rsidRPr="008936DC" w:rsidRDefault="00FD5284" w:rsidP="00683916">
      <w:pPr>
        <w:pStyle w:val="Tekstpodstawowywcity"/>
        <w:widowControl w:val="0"/>
        <w:numPr>
          <w:ilvl w:val="2"/>
          <w:numId w:val="44"/>
        </w:numPr>
        <w:autoSpaceDE w:val="0"/>
        <w:autoSpaceDN w:val="0"/>
        <w:spacing w:after="0" w:line="360" w:lineRule="auto"/>
        <w:ind w:left="709" w:hanging="425"/>
        <w:jc w:val="both"/>
        <w:rPr>
          <w:rFonts w:ascii="Verdana" w:hAnsi="Verdana" w:cstheme="minorHAnsi"/>
          <w:bCs/>
          <w:sz w:val="18"/>
          <w:szCs w:val="18"/>
        </w:rPr>
      </w:pPr>
      <w:bookmarkStart w:id="2" w:name="_Hlk3898402"/>
      <w:r w:rsidRPr="008936DC">
        <w:rPr>
          <w:rFonts w:ascii="Verdana" w:hAnsi="Verdana" w:cstheme="minorHAnsi"/>
          <w:bCs/>
          <w:sz w:val="18"/>
          <w:szCs w:val="18"/>
        </w:rPr>
        <w:t xml:space="preserve">stosowania jedynie wyrobów dopuszczonych do używania </w:t>
      </w:r>
      <w:bookmarkEnd w:id="2"/>
      <w:r w:rsidRPr="008936DC">
        <w:rPr>
          <w:rFonts w:ascii="Verdana" w:hAnsi="Verdana" w:cstheme="minorHAnsi"/>
          <w:bCs/>
          <w:sz w:val="18"/>
          <w:szCs w:val="18"/>
        </w:rPr>
        <w:t xml:space="preserve">w budownictwie </w:t>
      </w:r>
      <w:r w:rsidR="001665FF" w:rsidRPr="008936DC">
        <w:rPr>
          <w:rFonts w:ascii="Verdana" w:hAnsi="Verdana" w:cstheme="minorHAnsi"/>
          <w:bCs/>
          <w:sz w:val="18"/>
          <w:szCs w:val="18"/>
        </w:rPr>
        <w:br/>
      </w:r>
      <w:r w:rsidRPr="008936DC">
        <w:rPr>
          <w:rFonts w:ascii="Verdana" w:hAnsi="Verdana" w:cstheme="minorHAnsi"/>
          <w:bCs/>
          <w:sz w:val="18"/>
          <w:szCs w:val="18"/>
        </w:rPr>
        <w:t>w rozumieniu ustawy z dnia 7 lipca 1994</w:t>
      </w:r>
      <w:r w:rsidR="001560FC" w:rsidRPr="008936DC">
        <w:rPr>
          <w:rFonts w:ascii="Verdana" w:hAnsi="Verdana" w:cstheme="minorHAnsi"/>
          <w:bCs/>
          <w:sz w:val="18"/>
          <w:szCs w:val="18"/>
        </w:rPr>
        <w:t xml:space="preserve"> </w:t>
      </w:r>
      <w:r w:rsidRPr="008936DC">
        <w:rPr>
          <w:rFonts w:ascii="Verdana" w:hAnsi="Verdana" w:cstheme="minorHAnsi"/>
          <w:bCs/>
          <w:sz w:val="18"/>
          <w:szCs w:val="18"/>
        </w:rPr>
        <w:t xml:space="preserve">r. Prawo budowlane </w:t>
      </w:r>
      <w:r w:rsidR="008E5971" w:rsidRPr="008936DC">
        <w:rPr>
          <w:rFonts w:ascii="Verdana" w:hAnsi="Verdana" w:cstheme="minorHAnsi"/>
          <w:bCs/>
          <w:sz w:val="18"/>
          <w:szCs w:val="18"/>
        </w:rPr>
        <w:t>(Dz. U. z 2019 r. poz. 1186</w:t>
      </w:r>
      <w:r w:rsidR="001E626A" w:rsidRPr="008936DC">
        <w:rPr>
          <w:rFonts w:ascii="Verdana" w:hAnsi="Verdana" w:cstheme="minorHAnsi"/>
          <w:bCs/>
          <w:sz w:val="18"/>
          <w:szCs w:val="18"/>
        </w:rPr>
        <w:t xml:space="preserve"> z</w:t>
      </w:r>
      <w:r w:rsidR="00093E94" w:rsidRPr="008936DC">
        <w:rPr>
          <w:rFonts w:ascii="Verdana" w:hAnsi="Verdana" w:cstheme="minorHAnsi"/>
          <w:bCs/>
          <w:sz w:val="18"/>
          <w:szCs w:val="18"/>
        </w:rPr>
        <w:t>e</w:t>
      </w:r>
      <w:r w:rsidR="001E626A" w:rsidRPr="008936DC">
        <w:rPr>
          <w:rFonts w:ascii="Verdana" w:hAnsi="Verdana" w:cstheme="minorHAnsi"/>
          <w:bCs/>
          <w:sz w:val="18"/>
          <w:szCs w:val="18"/>
        </w:rPr>
        <w:t xml:space="preserve"> zm.)</w:t>
      </w:r>
      <w:r w:rsidRPr="008936DC">
        <w:rPr>
          <w:rFonts w:ascii="Verdana" w:hAnsi="Verdana" w:cstheme="minorHAnsi"/>
          <w:bCs/>
          <w:sz w:val="18"/>
          <w:szCs w:val="18"/>
        </w:rPr>
        <w:t xml:space="preserve"> oraz ustawy o wyrobach budowlanych</w:t>
      </w:r>
      <w:r w:rsidR="001560FC" w:rsidRPr="008936DC">
        <w:rPr>
          <w:rFonts w:ascii="Verdana" w:hAnsi="Verdana" w:cstheme="minorHAnsi"/>
          <w:bCs/>
          <w:sz w:val="18"/>
          <w:szCs w:val="18"/>
        </w:rPr>
        <w:t xml:space="preserve"> </w:t>
      </w:r>
      <w:r w:rsidR="008E5971" w:rsidRPr="008936DC">
        <w:rPr>
          <w:rFonts w:ascii="Verdana" w:hAnsi="Verdana" w:cstheme="minorHAnsi"/>
          <w:bCs/>
          <w:sz w:val="18"/>
          <w:szCs w:val="18"/>
        </w:rPr>
        <w:t>(Dz. U. z 2019 r., poz. 266</w:t>
      </w:r>
      <w:r w:rsidR="001E626A" w:rsidRPr="008936DC">
        <w:rPr>
          <w:rFonts w:ascii="Verdana" w:hAnsi="Verdana" w:cstheme="minorHAnsi"/>
          <w:bCs/>
          <w:sz w:val="18"/>
          <w:szCs w:val="18"/>
        </w:rPr>
        <w:t xml:space="preserve"> z</w:t>
      </w:r>
      <w:r w:rsidR="00093E94" w:rsidRPr="008936DC">
        <w:rPr>
          <w:rFonts w:ascii="Verdana" w:hAnsi="Verdana" w:cstheme="minorHAnsi"/>
          <w:bCs/>
          <w:sz w:val="18"/>
          <w:szCs w:val="18"/>
        </w:rPr>
        <w:t>e</w:t>
      </w:r>
      <w:r w:rsidR="001E626A" w:rsidRPr="008936DC">
        <w:rPr>
          <w:rFonts w:ascii="Verdana" w:hAnsi="Verdana" w:cstheme="minorHAnsi"/>
          <w:bCs/>
          <w:sz w:val="18"/>
          <w:szCs w:val="18"/>
        </w:rPr>
        <w:t xml:space="preserve"> zm.)</w:t>
      </w:r>
      <w:r w:rsidR="00093E94" w:rsidRPr="008936DC">
        <w:rPr>
          <w:rFonts w:ascii="Verdana" w:hAnsi="Verdana" w:cstheme="minorHAnsi"/>
          <w:bCs/>
          <w:sz w:val="18"/>
          <w:szCs w:val="18"/>
        </w:rPr>
        <w:t>,</w:t>
      </w:r>
    </w:p>
    <w:p w14:paraId="3C66C53E" w14:textId="3E45275B" w:rsidR="00FD5284" w:rsidRPr="008936DC" w:rsidRDefault="001E626A" w:rsidP="00683916">
      <w:pPr>
        <w:pStyle w:val="Tekstpodstawowywcity"/>
        <w:widowControl w:val="0"/>
        <w:numPr>
          <w:ilvl w:val="2"/>
          <w:numId w:val="44"/>
        </w:numPr>
        <w:autoSpaceDE w:val="0"/>
        <w:autoSpaceDN w:val="0"/>
        <w:spacing w:after="0" w:line="360" w:lineRule="auto"/>
        <w:ind w:left="709" w:hanging="425"/>
        <w:jc w:val="both"/>
        <w:rPr>
          <w:rFonts w:ascii="Verdana" w:hAnsi="Verdana" w:cstheme="minorHAnsi"/>
          <w:bCs/>
          <w:sz w:val="18"/>
          <w:szCs w:val="18"/>
        </w:rPr>
      </w:pPr>
      <w:r w:rsidRPr="008936DC" w:rsidDel="001E626A">
        <w:rPr>
          <w:rFonts w:ascii="Verdana" w:hAnsi="Verdana" w:cstheme="minorHAnsi"/>
          <w:bCs/>
          <w:sz w:val="18"/>
          <w:szCs w:val="18"/>
        </w:rPr>
        <w:t xml:space="preserve"> </w:t>
      </w:r>
      <w:r w:rsidR="00FD5284" w:rsidRPr="008936DC">
        <w:rPr>
          <w:rFonts w:ascii="Verdana" w:hAnsi="Verdana" w:cstheme="minorHAnsi"/>
          <w:bCs/>
          <w:sz w:val="18"/>
          <w:szCs w:val="18"/>
        </w:rPr>
        <w:t>dostarczenia na każde żądanie Zamawiającego kompletnych dokumentów świadczących, że wbudowane materiały i urządzenia (wyroby) odpowiadają co do jakości wymogom wyrobów dopuszczonych do obrotu i stosowania w budownictwie określonych w przepisach, o których mowa w pkt 1) oraz innych, o ile mają zastosowanie, np. certyfikaty, deklaracje zgodności, instrukcje obsługi (DTR), aprobaty techniczne, autoryzacje itp.</w:t>
      </w:r>
      <w:r w:rsidR="00093E94" w:rsidRPr="008936DC">
        <w:rPr>
          <w:rFonts w:ascii="Verdana" w:hAnsi="Verdana" w:cstheme="minorHAnsi"/>
          <w:bCs/>
          <w:sz w:val="18"/>
          <w:szCs w:val="18"/>
        </w:rPr>
        <w:t>,</w:t>
      </w:r>
    </w:p>
    <w:p w14:paraId="4DA9AF84" w14:textId="77777777" w:rsidR="00FD5284" w:rsidRPr="008936DC" w:rsidRDefault="00FD5284" w:rsidP="00683916">
      <w:pPr>
        <w:pStyle w:val="Tekstpodstawowywcity"/>
        <w:widowControl w:val="0"/>
        <w:numPr>
          <w:ilvl w:val="2"/>
          <w:numId w:val="44"/>
        </w:numPr>
        <w:autoSpaceDE w:val="0"/>
        <w:autoSpaceDN w:val="0"/>
        <w:spacing w:after="0" w:line="360" w:lineRule="auto"/>
        <w:ind w:left="709" w:hanging="425"/>
        <w:jc w:val="both"/>
        <w:rPr>
          <w:rFonts w:ascii="Verdana" w:hAnsi="Verdana" w:cstheme="minorHAnsi"/>
          <w:bCs/>
          <w:sz w:val="18"/>
          <w:szCs w:val="18"/>
        </w:rPr>
      </w:pPr>
      <w:r w:rsidRPr="008936DC">
        <w:rPr>
          <w:rFonts w:ascii="Verdana" w:hAnsi="Verdana" w:cstheme="minorHAnsi"/>
          <w:bCs/>
          <w:sz w:val="18"/>
          <w:szCs w:val="18"/>
        </w:rPr>
        <w:t xml:space="preserve">wykonania przedmiotu umowy w sposób nie naruszający interesów Zamawiającego, użytkownika i osób trzecich, </w:t>
      </w:r>
    </w:p>
    <w:p w14:paraId="01BF4C8C" w14:textId="7E039B02" w:rsidR="00FD5284" w:rsidRPr="008936DC" w:rsidRDefault="00FD5284" w:rsidP="00683916">
      <w:pPr>
        <w:pStyle w:val="Tekstpodstawowywcity"/>
        <w:widowControl w:val="0"/>
        <w:numPr>
          <w:ilvl w:val="2"/>
          <w:numId w:val="44"/>
        </w:numPr>
        <w:autoSpaceDE w:val="0"/>
        <w:autoSpaceDN w:val="0"/>
        <w:spacing w:after="0" w:line="360" w:lineRule="auto"/>
        <w:ind w:left="709" w:hanging="425"/>
        <w:jc w:val="both"/>
        <w:rPr>
          <w:rFonts w:ascii="Verdana" w:hAnsi="Verdana" w:cstheme="minorHAnsi"/>
          <w:bCs/>
          <w:sz w:val="18"/>
          <w:szCs w:val="18"/>
        </w:rPr>
      </w:pPr>
      <w:r w:rsidRPr="008936DC">
        <w:rPr>
          <w:rFonts w:ascii="Verdana" w:hAnsi="Verdana" w:cstheme="minorHAnsi"/>
          <w:bCs/>
          <w:sz w:val="18"/>
          <w:szCs w:val="18"/>
        </w:rPr>
        <w:t xml:space="preserve">zachowania w czasie wykonania robót warunków BHP i P.POŻ., </w:t>
      </w:r>
    </w:p>
    <w:p w14:paraId="22E8586C" w14:textId="77777777" w:rsidR="00FD5284" w:rsidRPr="008936DC" w:rsidRDefault="00FD5284" w:rsidP="00683916">
      <w:pPr>
        <w:pStyle w:val="Tekstpodstawowywcity"/>
        <w:widowControl w:val="0"/>
        <w:numPr>
          <w:ilvl w:val="2"/>
          <w:numId w:val="44"/>
        </w:numPr>
        <w:autoSpaceDE w:val="0"/>
        <w:autoSpaceDN w:val="0"/>
        <w:spacing w:after="0" w:line="360" w:lineRule="auto"/>
        <w:ind w:left="709" w:hanging="425"/>
        <w:jc w:val="both"/>
        <w:rPr>
          <w:rFonts w:ascii="Verdana" w:hAnsi="Verdana" w:cstheme="minorHAnsi"/>
          <w:bCs/>
          <w:sz w:val="18"/>
          <w:szCs w:val="18"/>
        </w:rPr>
      </w:pPr>
      <w:r w:rsidRPr="008936DC">
        <w:rPr>
          <w:rFonts w:ascii="Verdana" w:hAnsi="Verdana" w:cstheme="minorHAnsi"/>
          <w:bCs/>
          <w:sz w:val="18"/>
          <w:szCs w:val="18"/>
        </w:rPr>
        <w:t>zapewnienia należytego ładu i porządku</w:t>
      </w:r>
      <w:r w:rsidR="00093E94" w:rsidRPr="008936DC">
        <w:rPr>
          <w:rFonts w:ascii="Verdana" w:hAnsi="Verdana" w:cstheme="minorHAnsi"/>
          <w:bCs/>
          <w:sz w:val="18"/>
          <w:szCs w:val="18"/>
        </w:rPr>
        <w:t xml:space="preserve"> na terenie budowy</w:t>
      </w:r>
      <w:r w:rsidRPr="008936DC">
        <w:rPr>
          <w:rFonts w:ascii="Verdana" w:hAnsi="Verdana" w:cstheme="minorHAnsi"/>
          <w:bCs/>
          <w:sz w:val="18"/>
          <w:szCs w:val="18"/>
        </w:rPr>
        <w:t>,</w:t>
      </w:r>
    </w:p>
    <w:p w14:paraId="4694FE9A" w14:textId="77777777" w:rsidR="00FD5284" w:rsidRPr="008936DC" w:rsidRDefault="00FD5284" w:rsidP="00683916">
      <w:pPr>
        <w:pStyle w:val="Tekstpodstawowywcity"/>
        <w:widowControl w:val="0"/>
        <w:numPr>
          <w:ilvl w:val="2"/>
          <w:numId w:val="44"/>
        </w:numPr>
        <w:autoSpaceDE w:val="0"/>
        <w:autoSpaceDN w:val="0"/>
        <w:spacing w:after="0" w:line="360" w:lineRule="auto"/>
        <w:ind w:left="709" w:hanging="425"/>
        <w:jc w:val="both"/>
        <w:rPr>
          <w:rFonts w:ascii="Verdana" w:hAnsi="Verdana" w:cstheme="minorHAnsi"/>
          <w:bCs/>
          <w:sz w:val="18"/>
          <w:szCs w:val="18"/>
        </w:rPr>
      </w:pPr>
      <w:r w:rsidRPr="008936DC">
        <w:rPr>
          <w:rFonts w:ascii="Verdana" w:hAnsi="Verdana" w:cstheme="minorHAnsi"/>
          <w:bCs/>
          <w:sz w:val="18"/>
          <w:szCs w:val="18"/>
        </w:rPr>
        <w:t>uporządkowania terenu wykonywanych prac po zakończ</w:t>
      </w:r>
      <w:r w:rsidR="00805E21" w:rsidRPr="008936DC">
        <w:rPr>
          <w:rFonts w:ascii="Verdana" w:hAnsi="Verdana" w:cstheme="minorHAnsi"/>
          <w:bCs/>
          <w:sz w:val="18"/>
          <w:szCs w:val="18"/>
        </w:rPr>
        <w:t>e</w:t>
      </w:r>
      <w:r w:rsidRPr="008936DC">
        <w:rPr>
          <w:rFonts w:ascii="Verdana" w:hAnsi="Verdana" w:cstheme="minorHAnsi"/>
          <w:bCs/>
          <w:sz w:val="18"/>
          <w:szCs w:val="18"/>
        </w:rPr>
        <w:t>n</w:t>
      </w:r>
      <w:r w:rsidR="00805E21" w:rsidRPr="008936DC">
        <w:rPr>
          <w:rFonts w:ascii="Verdana" w:hAnsi="Verdana" w:cstheme="minorHAnsi"/>
          <w:bCs/>
          <w:sz w:val="18"/>
          <w:szCs w:val="18"/>
        </w:rPr>
        <w:t>iu robót</w:t>
      </w:r>
      <w:r w:rsidRPr="008936DC">
        <w:rPr>
          <w:rFonts w:ascii="Verdana" w:hAnsi="Verdana" w:cstheme="minorHAnsi"/>
          <w:bCs/>
          <w:sz w:val="18"/>
          <w:szCs w:val="18"/>
        </w:rPr>
        <w:t>,</w:t>
      </w:r>
    </w:p>
    <w:p w14:paraId="5CF842D8" w14:textId="77777777" w:rsidR="00FD5284" w:rsidRPr="008936DC" w:rsidRDefault="00FD5284" w:rsidP="00683916">
      <w:pPr>
        <w:pStyle w:val="Tekstpodstawowywcity"/>
        <w:widowControl w:val="0"/>
        <w:numPr>
          <w:ilvl w:val="2"/>
          <w:numId w:val="44"/>
        </w:numPr>
        <w:autoSpaceDE w:val="0"/>
        <w:autoSpaceDN w:val="0"/>
        <w:spacing w:after="0" w:line="360" w:lineRule="auto"/>
        <w:ind w:left="709" w:hanging="425"/>
        <w:jc w:val="both"/>
        <w:rPr>
          <w:rFonts w:ascii="Verdana" w:hAnsi="Verdana" w:cstheme="minorHAnsi"/>
          <w:bCs/>
          <w:sz w:val="18"/>
          <w:szCs w:val="18"/>
        </w:rPr>
      </w:pPr>
      <w:r w:rsidRPr="008936DC">
        <w:rPr>
          <w:rFonts w:ascii="Verdana" w:hAnsi="Verdana" w:cstheme="minorHAnsi"/>
          <w:bCs/>
          <w:sz w:val="18"/>
          <w:szCs w:val="18"/>
        </w:rPr>
        <w:t>ubezpieczenia na swój koszt prac i urządzeń od szkód mogących wystąpić i od zdarzeń nagłych,</w:t>
      </w:r>
    </w:p>
    <w:p w14:paraId="3B293DB3" w14:textId="77777777" w:rsidR="00FD5284" w:rsidRPr="008936DC" w:rsidRDefault="00FD5284" w:rsidP="00683916">
      <w:pPr>
        <w:pStyle w:val="Tekstpodstawowywcity"/>
        <w:widowControl w:val="0"/>
        <w:numPr>
          <w:ilvl w:val="2"/>
          <w:numId w:val="44"/>
        </w:numPr>
        <w:autoSpaceDE w:val="0"/>
        <w:autoSpaceDN w:val="0"/>
        <w:spacing w:after="0" w:line="360" w:lineRule="auto"/>
        <w:ind w:left="709" w:hanging="425"/>
        <w:jc w:val="both"/>
        <w:rPr>
          <w:rFonts w:ascii="Verdana" w:hAnsi="Verdana" w:cstheme="minorHAnsi"/>
          <w:bCs/>
          <w:sz w:val="18"/>
          <w:szCs w:val="18"/>
        </w:rPr>
      </w:pPr>
      <w:r w:rsidRPr="008936DC">
        <w:rPr>
          <w:rFonts w:ascii="Verdana" w:hAnsi="Verdana" w:cstheme="minorHAnsi"/>
          <w:bCs/>
          <w:sz w:val="18"/>
          <w:szCs w:val="18"/>
        </w:rPr>
        <w:t>naprawienia na swój koszt szkód powstałych z przyczyn leżących po stronie Wykonawcy,</w:t>
      </w:r>
    </w:p>
    <w:p w14:paraId="3830BEB7" w14:textId="24F3096B" w:rsidR="00FD5284" w:rsidRPr="008936DC" w:rsidRDefault="00FD5284" w:rsidP="00683916">
      <w:pPr>
        <w:pStyle w:val="Tekstpodstawowywcity"/>
        <w:widowControl w:val="0"/>
        <w:numPr>
          <w:ilvl w:val="2"/>
          <w:numId w:val="44"/>
        </w:numPr>
        <w:autoSpaceDE w:val="0"/>
        <w:autoSpaceDN w:val="0"/>
        <w:spacing w:after="0" w:line="360" w:lineRule="auto"/>
        <w:ind w:left="709" w:hanging="425"/>
        <w:jc w:val="both"/>
        <w:rPr>
          <w:rFonts w:ascii="Verdana" w:hAnsi="Verdana" w:cstheme="minorHAnsi"/>
          <w:bCs/>
          <w:sz w:val="18"/>
          <w:szCs w:val="18"/>
        </w:rPr>
      </w:pPr>
      <w:r w:rsidRPr="008936DC">
        <w:rPr>
          <w:rFonts w:ascii="Verdana" w:hAnsi="Verdana" w:cstheme="minorHAnsi"/>
          <w:bCs/>
          <w:sz w:val="18"/>
          <w:szCs w:val="18"/>
        </w:rPr>
        <w:t>zabezpieczenia we własnym zakresie i na własny koszt materiałów niezbędnych do wykonania przedmiotu umowy, w tym również - transportu, sprzętu ochrony osobistej, narzędzi itp.</w:t>
      </w:r>
      <w:r w:rsidR="00093E94" w:rsidRPr="008936DC">
        <w:rPr>
          <w:rFonts w:ascii="Verdana" w:hAnsi="Verdana" w:cstheme="minorHAnsi"/>
          <w:bCs/>
          <w:sz w:val="18"/>
          <w:szCs w:val="18"/>
        </w:rPr>
        <w:t>,</w:t>
      </w:r>
    </w:p>
    <w:p w14:paraId="41113F48" w14:textId="0A896354" w:rsidR="00FD5284" w:rsidRPr="008936DC" w:rsidRDefault="00FD5284" w:rsidP="00683916">
      <w:pPr>
        <w:pStyle w:val="Tekstpodstawowywcity"/>
        <w:widowControl w:val="0"/>
        <w:numPr>
          <w:ilvl w:val="2"/>
          <w:numId w:val="44"/>
        </w:numPr>
        <w:autoSpaceDE w:val="0"/>
        <w:autoSpaceDN w:val="0"/>
        <w:spacing w:after="0" w:line="360" w:lineRule="auto"/>
        <w:ind w:left="709" w:hanging="425"/>
        <w:jc w:val="both"/>
        <w:rPr>
          <w:rFonts w:ascii="Verdana" w:hAnsi="Verdana" w:cstheme="minorHAnsi"/>
          <w:bCs/>
          <w:sz w:val="18"/>
          <w:szCs w:val="18"/>
        </w:rPr>
      </w:pPr>
      <w:r w:rsidRPr="008936DC">
        <w:rPr>
          <w:rFonts w:ascii="Verdana" w:hAnsi="Verdana" w:cstheme="minorHAnsi"/>
          <w:bCs/>
          <w:sz w:val="18"/>
          <w:szCs w:val="18"/>
        </w:rPr>
        <w:t xml:space="preserve">zabezpieczenia i oznakowania prowadzonych prac w ramach usługi oraz dbania </w:t>
      </w:r>
      <w:r w:rsidR="001665FF" w:rsidRPr="008936DC">
        <w:rPr>
          <w:rFonts w:ascii="Verdana" w:hAnsi="Verdana" w:cstheme="minorHAnsi"/>
          <w:bCs/>
          <w:sz w:val="18"/>
          <w:szCs w:val="18"/>
        </w:rPr>
        <w:br/>
      </w:r>
      <w:r w:rsidRPr="008936DC">
        <w:rPr>
          <w:rFonts w:ascii="Verdana" w:hAnsi="Verdana" w:cstheme="minorHAnsi"/>
          <w:bCs/>
          <w:sz w:val="18"/>
          <w:szCs w:val="18"/>
        </w:rPr>
        <w:t>o stan techniczny i prawidłowość oznakowania przez cały czas trwania realizacji zadania,</w:t>
      </w:r>
      <w:r w:rsidRPr="008936DC">
        <w:rPr>
          <w:rFonts w:ascii="Verdana" w:hAnsi="Verdana" w:cstheme="minorHAnsi"/>
          <w:sz w:val="18"/>
          <w:szCs w:val="18"/>
        </w:rPr>
        <w:t xml:space="preserve"> </w:t>
      </w:r>
      <w:r w:rsidRPr="008936DC">
        <w:rPr>
          <w:rFonts w:ascii="Verdana" w:hAnsi="Verdana" w:cstheme="minorHAnsi"/>
          <w:bCs/>
          <w:sz w:val="18"/>
          <w:szCs w:val="18"/>
        </w:rPr>
        <w:t xml:space="preserve">ze szczególnym uwzględnieniem specyfiki remontowanego obiektu oraz ponoszenia pełnej odpowiedzialności za teren budowy od chwili </w:t>
      </w:r>
      <w:r w:rsidR="00093E94" w:rsidRPr="008936DC">
        <w:rPr>
          <w:rFonts w:ascii="Verdana" w:hAnsi="Verdana" w:cstheme="minorHAnsi"/>
          <w:bCs/>
          <w:sz w:val="18"/>
          <w:szCs w:val="18"/>
        </w:rPr>
        <w:t xml:space="preserve">jego </w:t>
      </w:r>
      <w:r w:rsidRPr="008936DC">
        <w:rPr>
          <w:rFonts w:ascii="Verdana" w:hAnsi="Verdana" w:cstheme="minorHAnsi"/>
          <w:bCs/>
          <w:sz w:val="18"/>
          <w:szCs w:val="18"/>
        </w:rPr>
        <w:t>przejęcia ;</w:t>
      </w:r>
    </w:p>
    <w:p w14:paraId="4DB58DF7" w14:textId="77777777" w:rsidR="00FD5284" w:rsidRPr="008936DC" w:rsidRDefault="00DB29E0" w:rsidP="00683916">
      <w:pPr>
        <w:pStyle w:val="Tekstpodstawowywcity"/>
        <w:widowControl w:val="0"/>
        <w:numPr>
          <w:ilvl w:val="2"/>
          <w:numId w:val="44"/>
        </w:numPr>
        <w:autoSpaceDE w:val="0"/>
        <w:autoSpaceDN w:val="0"/>
        <w:spacing w:after="0" w:line="360" w:lineRule="auto"/>
        <w:ind w:left="709" w:hanging="425"/>
        <w:jc w:val="both"/>
        <w:rPr>
          <w:rFonts w:ascii="Verdana" w:hAnsi="Verdana" w:cstheme="minorHAnsi"/>
          <w:bCs/>
          <w:sz w:val="18"/>
          <w:szCs w:val="18"/>
        </w:rPr>
      </w:pPr>
      <w:r w:rsidRPr="008936DC">
        <w:rPr>
          <w:rFonts w:ascii="Verdana" w:hAnsi="Verdana" w:cstheme="minorHAnsi"/>
          <w:bCs/>
          <w:sz w:val="18"/>
          <w:szCs w:val="18"/>
        </w:rPr>
        <w:t>z</w:t>
      </w:r>
      <w:r w:rsidR="00FD5284" w:rsidRPr="008936DC">
        <w:rPr>
          <w:rFonts w:ascii="Verdana" w:hAnsi="Verdana" w:cstheme="minorHAnsi"/>
          <w:bCs/>
          <w:sz w:val="18"/>
          <w:szCs w:val="18"/>
        </w:rPr>
        <w:t>apewnienia na własny koszt i we własnym zakresie kontenera/kontenerów na  składowanie odpadów, gruzu i śmieci z terenu budowy i na własny koszt zapewnić jego wywóz;</w:t>
      </w:r>
    </w:p>
    <w:p w14:paraId="49140A48" w14:textId="77777777" w:rsidR="00FD5284" w:rsidRPr="008936DC" w:rsidRDefault="00FD5284" w:rsidP="00683916">
      <w:pPr>
        <w:pStyle w:val="Tekstpodstawowywcity"/>
        <w:widowControl w:val="0"/>
        <w:numPr>
          <w:ilvl w:val="2"/>
          <w:numId w:val="44"/>
        </w:numPr>
        <w:autoSpaceDE w:val="0"/>
        <w:autoSpaceDN w:val="0"/>
        <w:spacing w:after="0" w:line="360" w:lineRule="auto"/>
        <w:ind w:left="709" w:hanging="425"/>
        <w:jc w:val="both"/>
        <w:rPr>
          <w:rFonts w:ascii="Verdana" w:hAnsi="Verdana" w:cstheme="minorHAnsi"/>
          <w:bCs/>
          <w:sz w:val="18"/>
          <w:szCs w:val="18"/>
        </w:rPr>
      </w:pPr>
      <w:r w:rsidRPr="008936DC">
        <w:rPr>
          <w:rFonts w:ascii="Verdana" w:hAnsi="Verdana" w:cstheme="minorHAnsi"/>
          <w:bCs/>
          <w:sz w:val="18"/>
          <w:szCs w:val="18"/>
        </w:rPr>
        <w:t>zabezpieczenia na własny koszt pomieszczeń socjalnych dla personelu Wykonawcy.</w:t>
      </w:r>
    </w:p>
    <w:p w14:paraId="20DB45EC" w14:textId="77777777" w:rsidR="00FD5284" w:rsidRPr="008936DC" w:rsidRDefault="00FD5284" w:rsidP="00683916">
      <w:pPr>
        <w:pStyle w:val="Tekstpodstawowywcity"/>
        <w:widowControl w:val="0"/>
        <w:numPr>
          <w:ilvl w:val="0"/>
          <w:numId w:val="44"/>
        </w:numPr>
        <w:autoSpaceDE w:val="0"/>
        <w:autoSpaceDN w:val="0"/>
        <w:spacing w:after="0" w:line="360" w:lineRule="auto"/>
        <w:ind w:left="284" w:hanging="284"/>
        <w:jc w:val="both"/>
        <w:rPr>
          <w:rFonts w:ascii="Verdana" w:hAnsi="Verdana" w:cstheme="minorHAnsi"/>
          <w:bCs/>
          <w:sz w:val="18"/>
          <w:szCs w:val="18"/>
        </w:rPr>
      </w:pPr>
      <w:r w:rsidRPr="008936DC">
        <w:rPr>
          <w:rFonts w:ascii="Verdana" w:hAnsi="Verdana" w:cstheme="minorHAnsi"/>
          <w:bCs/>
          <w:sz w:val="18"/>
          <w:szCs w:val="18"/>
        </w:rPr>
        <w:t xml:space="preserve">Wykonawca zobowiązuje się do wykonania przedmiotu zamówienia przy użyciu materiałów, wyrobów i urządzeń zgodnych z dokumentacją projektową (lub równoważnymi), przepisami </w:t>
      </w:r>
      <w:proofErr w:type="spellStart"/>
      <w:r w:rsidRPr="008936DC">
        <w:rPr>
          <w:rFonts w:ascii="Verdana" w:hAnsi="Verdana" w:cstheme="minorHAnsi"/>
          <w:bCs/>
          <w:sz w:val="18"/>
          <w:szCs w:val="18"/>
        </w:rPr>
        <w:t>techniczno</w:t>
      </w:r>
      <w:proofErr w:type="spellEnd"/>
      <w:r w:rsidRPr="008936DC">
        <w:rPr>
          <w:rFonts w:ascii="Verdana" w:hAnsi="Verdana" w:cstheme="minorHAnsi"/>
          <w:bCs/>
          <w:sz w:val="18"/>
          <w:szCs w:val="18"/>
        </w:rPr>
        <w:t xml:space="preserve"> - budowlanymi, normami PN/E, przepisami prawa budowlanego </w:t>
      </w:r>
      <w:r w:rsidR="006B3049" w:rsidRPr="008936DC">
        <w:rPr>
          <w:rFonts w:ascii="Verdana" w:hAnsi="Verdana" w:cstheme="minorHAnsi"/>
          <w:bCs/>
          <w:sz w:val="18"/>
          <w:szCs w:val="18"/>
        </w:rPr>
        <w:br/>
      </w:r>
      <w:r w:rsidRPr="008936DC">
        <w:rPr>
          <w:rFonts w:ascii="Verdana" w:hAnsi="Verdana" w:cstheme="minorHAnsi"/>
          <w:bCs/>
          <w:sz w:val="18"/>
          <w:szCs w:val="18"/>
        </w:rPr>
        <w:t xml:space="preserve">i energetycznego, a także o ochronie środowiska i zabytków. </w:t>
      </w:r>
    </w:p>
    <w:p w14:paraId="17163971" w14:textId="77777777" w:rsidR="001560FC" w:rsidRPr="008936DC" w:rsidRDefault="001560FC" w:rsidP="00683916">
      <w:pPr>
        <w:pStyle w:val="Tekstpodstawowywcity"/>
        <w:widowControl w:val="0"/>
        <w:numPr>
          <w:ilvl w:val="0"/>
          <w:numId w:val="44"/>
        </w:numPr>
        <w:autoSpaceDE w:val="0"/>
        <w:autoSpaceDN w:val="0"/>
        <w:spacing w:after="0" w:line="360" w:lineRule="auto"/>
        <w:ind w:left="284" w:hanging="426"/>
        <w:jc w:val="both"/>
        <w:rPr>
          <w:rFonts w:ascii="Verdana" w:hAnsi="Verdana" w:cstheme="minorHAnsi"/>
          <w:sz w:val="18"/>
          <w:szCs w:val="18"/>
        </w:rPr>
      </w:pPr>
      <w:r w:rsidRPr="008936DC">
        <w:rPr>
          <w:rFonts w:ascii="Verdana" w:hAnsi="Verdana" w:cstheme="minorHAnsi"/>
          <w:sz w:val="18"/>
          <w:szCs w:val="18"/>
        </w:rPr>
        <w:t>Przedmiot umowy wykonany zostanie z materiałów dostarczonych na teren budowy przez Wykonawcę.</w:t>
      </w:r>
    </w:p>
    <w:p w14:paraId="4AA65B33" w14:textId="53B43214" w:rsidR="001560FC" w:rsidRPr="008936DC" w:rsidRDefault="001560FC" w:rsidP="00683916">
      <w:pPr>
        <w:pStyle w:val="Tekstpodstawowywcity"/>
        <w:widowControl w:val="0"/>
        <w:numPr>
          <w:ilvl w:val="0"/>
          <w:numId w:val="44"/>
        </w:numPr>
        <w:autoSpaceDE w:val="0"/>
        <w:autoSpaceDN w:val="0"/>
        <w:spacing w:after="0" w:line="360" w:lineRule="auto"/>
        <w:ind w:left="284" w:hanging="426"/>
        <w:jc w:val="both"/>
        <w:rPr>
          <w:rFonts w:ascii="Verdana" w:hAnsi="Verdana" w:cstheme="minorHAnsi"/>
          <w:sz w:val="18"/>
          <w:szCs w:val="18"/>
        </w:rPr>
      </w:pPr>
      <w:r w:rsidRPr="008936DC">
        <w:rPr>
          <w:rFonts w:ascii="Verdana" w:hAnsi="Verdana" w:cstheme="minorHAnsi"/>
          <w:sz w:val="18"/>
          <w:szCs w:val="18"/>
        </w:rPr>
        <w:t xml:space="preserve">Wykonawca będzie przeprowadzać pomiary i badania materiałów oraz robót zgodnie </w:t>
      </w:r>
      <w:r w:rsidRPr="008936DC">
        <w:rPr>
          <w:rFonts w:ascii="Verdana" w:hAnsi="Verdana" w:cstheme="minorHAnsi"/>
          <w:sz w:val="18"/>
          <w:szCs w:val="18"/>
        </w:rPr>
        <w:br/>
        <w:t xml:space="preserve">z zasadami kontroli jakości materiałów i robót określonymi w dokumentacji technicznej. Jednocześnie Wykonawca zobowiązany jest na każde żądanie Inspektora Nadzoru lub Zamawiającego okazać na każdym etapie realizacji robót świadectwa dopuszczające </w:t>
      </w:r>
      <w:r w:rsidRPr="008936DC">
        <w:rPr>
          <w:rFonts w:ascii="Verdana" w:hAnsi="Verdana" w:cstheme="minorHAnsi"/>
          <w:sz w:val="18"/>
          <w:szCs w:val="18"/>
        </w:rPr>
        <w:lastRenderedPageBreak/>
        <w:t xml:space="preserve">materiał/materiały do obrotu i stosowania w budownictwie. </w:t>
      </w:r>
    </w:p>
    <w:p w14:paraId="6B058160" w14:textId="445C25A3" w:rsidR="001560FC" w:rsidRPr="008936DC" w:rsidRDefault="001560FC" w:rsidP="00683916">
      <w:pPr>
        <w:pStyle w:val="Tekstpodstawowywcity"/>
        <w:widowControl w:val="0"/>
        <w:numPr>
          <w:ilvl w:val="0"/>
          <w:numId w:val="44"/>
        </w:numPr>
        <w:autoSpaceDE w:val="0"/>
        <w:autoSpaceDN w:val="0"/>
        <w:spacing w:after="0" w:line="360" w:lineRule="auto"/>
        <w:ind w:left="284" w:hanging="426"/>
        <w:jc w:val="both"/>
        <w:rPr>
          <w:rFonts w:ascii="Verdana" w:hAnsi="Verdana" w:cstheme="minorHAnsi"/>
          <w:sz w:val="18"/>
          <w:szCs w:val="18"/>
        </w:rPr>
      </w:pPr>
      <w:r w:rsidRPr="008936DC">
        <w:rPr>
          <w:rFonts w:ascii="Verdana" w:hAnsi="Verdana" w:cstheme="minorHAnsi"/>
          <w:sz w:val="18"/>
          <w:szCs w:val="18"/>
        </w:rPr>
        <w:t xml:space="preserve">Wykonawca zapewni potrzebne oprzyrządowanie, potencjał ludzki oraz materiały wymagane do dokonania na żądanie Zamawiającego lub Inspektora Nadzoru kontroli jakości robót wykonanych z materiałów Wykonawcy na terenie budowy, a także do sprawdzenia jakości, ciężaru lub ilości zużytych materiałów. Badania, o których mowa wyżej zostaną dokonane niezwłocznie po dacie złożenia takiego żądania, jednakże przystąpienie do tych badań, bądź pobranie próbek nastąpi nie później niż 7 dni od złożenia takiego żądania. Zamawiający winien być obecny przy badaniu na miejscu, bądź </w:t>
      </w:r>
      <w:r w:rsidR="00093E94" w:rsidRPr="008936DC">
        <w:rPr>
          <w:rFonts w:ascii="Verdana" w:hAnsi="Verdana" w:cstheme="minorHAnsi"/>
          <w:sz w:val="18"/>
          <w:szCs w:val="18"/>
        </w:rPr>
        <w:t xml:space="preserve">przy </w:t>
      </w:r>
      <w:r w:rsidRPr="008936DC">
        <w:rPr>
          <w:rFonts w:ascii="Verdana" w:hAnsi="Verdana" w:cstheme="minorHAnsi"/>
          <w:sz w:val="18"/>
          <w:szCs w:val="18"/>
        </w:rPr>
        <w:t>pobieraniu próbek do badań.</w:t>
      </w:r>
    </w:p>
    <w:p w14:paraId="4D413583" w14:textId="77777777" w:rsidR="001560FC" w:rsidRPr="008936DC" w:rsidRDefault="001560FC" w:rsidP="00683916">
      <w:pPr>
        <w:pStyle w:val="Tekstpodstawowywcity"/>
        <w:widowControl w:val="0"/>
        <w:numPr>
          <w:ilvl w:val="0"/>
          <w:numId w:val="44"/>
        </w:numPr>
        <w:autoSpaceDE w:val="0"/>
        <w:autoSpaceDN w:val="0"/>
        <w:spacing w:after="0" w:line="360" w:lineRule="auto"/>
        <w:ind w:left="284" w:hanging="426"/>
        <w:jc w:val="both"/>
        <w:rPr>
          <w:rFonts w:ascii="Verdana" w:hAnsi="Verdana" w:cstheme="minorHAnsi"/>
          <w:sz w:val="18"/>
          <w:szCs w:val="18"/>
        </w:rPr>
      </w:pPr>
      <w:r w:rsidRPr="008936DC">
        <w:rPr>
          <w:rFonts w:ascii="Verdana" w:hAnsi="Verdana" w:cstheme="minorHAnsi"/>
          <w:sz w:val="18"/>
          <w:szCs w:val="18"/>
        </w:rPr>
        <w:t>Zamawiający jest uprawniony do żądania przeprowadzenia dodatkowych badań, które mogą okazać się niezbędne w celu przekazania budynku do eksploatacji</w:t>
      </w:r>
      <w:r w:rsidR="00093E94" w:rsidRPr="008936DC">
        <w:rPr>
          <w:rFonts w:ascii="Verdana" w:hAnsi="Verdana" w:cstheme="minorHAnsi"/>
          <w:sz w:val="18"/>
          <w:szCs w:val="18"/>
        </w:rPr>
        <w:t>,</w:t>
      </w:r>
      <w:r w:rsidRPr="008936DC">
        <w:rPr>
          <w:rFonts w:ascii="Verdana" w:hAnsi="Verdana" w:cstheme="minorHAnsi"/>
          <w:sz w:val="18"/>
          <w:szCs w:val="18"/>
        </w:rPr>
        <w:t xml:space="preserve"> a Wykonawca obowiązany jest przeprowadzić takie badania.</w:t>
      </w:r>
    </w:p>
    <w:p w14:paraId="59AEC352" w14:textId="4C106250" w:rsidR="001560FC" w:rsidRPr="008936DC" w:rsidRDefault="001560FC" w:rsidP="00683916">
      <w:pPr>
        <w:pStyle w:val="Tekstpodstawowywcity"/>
        <w:widowControl w:val="0"/>
        <w:numPr>
          <w:ilvl w:val="0"/>
          <w:numId w:val="44"/>
        </w:numPr>
        <w:autoSpaceDE w:val="0"/>
        <w:autoSpaceDN w:val="0"/>
        <w:spacing w:after="0" w:line="360" w:lineRule="auto"/>
        <w:ind w:left="284" w:hanging="426"/>
        <w:jc w:val="both"/>
        <w:rPr>
          <w:rFonts w:ascii="Verdana" w:hAnsi="Verdana" w:cstheme="minorHAnsi"/>
          <w:sz w:val="18"/>
          <w:szCs w:val="18"/>
        </w:rPr>
      </w:pPr>
      <w:r w:rsidRPr="008936DC">
        <w:rPr>
          <w:rFonts w:ascii="Verdana" w:hAnsi="Verdana" w:cstheme="minorHAnsi"/>
          <w:sz w:val="18"/>
          <w:szCs w:val="18"/>
        </w:rPr>
        <w:t xml:space="preserve">Badania, o których mowa w ust. </w:t>
      </w:r>
      <w:r w:rsidR="00093E94" w:rsidRPr="008936DC">
        <w:rPr>
          <w:rFonts w:ascii="Verdana" w:hAnsi="Verdana" w:cstheme="minorHAnsi"/>
          <w:sz w:val="18"/>
          <w:szCs w:val="18"/>
        </w:rPr>
        <w:t>11 i 12</w:t>
      </w:r>
      <w:r w:rsidRPr="008936DC">
        <w:rPr>
          <w:rFonts w:ascii="Verdana" w:hAnsi="Verdana" w:cstheme="minorHAnsi"/>
          <w:sz w:val="18"/>
          <w:szCs w:val="18"/>
        </w:rPr>
        <w:t xml:space="preserve"> będą realizowane przez Wykonawcę na własny koszt. Jeżeli w rezultacie przeprowadzenia badań, okaże się, że zastosowane materiały, bądź wykonanie robót </w:t>
      </w:r>
      <w:r w:rsidR="00093E94" w:rsidRPr="008936DC">
        <w:rPr>
          <w:rFonts w:ascii="Verdana" w:hAnsi="Verdana" w:cstheme="minorHAnsi"/>
          <w:sz w:val="18"/>
          <w:szCs w:val="18"/>
        </w:rPr>
        <w:t xml:space="preserve">są </w:t>
      </w:r>
      <w:r w:rsidRPr="008936DC">
        <w:rPr>
          <w:rFonts w:ascii="Verdana" w:hAnsi="Verdana" w:cstheme="minorHAnsi"/>
          <w:sz w:val="18"/>
          <w:szCs w:val="18"/>
        </w:rPr>
        <w:t>niezgodne z umową, to koszty badań dodatkowych obciążą Wykonawcę, zaś gdy wyniki badań wykażą, że materiały bądź wykonanie robót są zgodne z umową, to koszty tych badań obciążają Zamawiającego.</w:t>
      </w:r>
    </w:p>
    <w:p w14:paraId="20880DBD" w14:textId="77777777" w:rsidR="001560FC" w:rsidRPr="008936DC" w:rsidRDefault="001560FC" w:rsidP="00683916">
      <w:pPr>
        <w:pStyle w:val="Tekstpodstawowywcity"/>
        <w:widowControl w:val="0"/>
        <w:numPr>
          <w:ilvl w:val="0"/>
          <w:numId w:val="44"/>
        </w:numPr>
        <w:autoSpaceDE w:val="0"/>
        <w:autoSpaceDN w:val="0"/>
        <w:spacing w:after="0" w:line="360" w:lineRule="auto"/>
        <w:ind w:left="284" w:hanging="426"/>
        <w:jc w:val="both"/>
        <w:rPr>
          <w:rFonts w:ascii="Verdana" w:hAnsi="Verdana" w:cstheme="minorHAnsi"/>
          <w:sz w:val="18"/>
          <w:szCs w:val="18"/>
        </w:rPr>
      </w:pPr>
      <w:r w:rsidRPr="008936DC">
        <w:rPr>
          <w:rFonts w:ascii="Verdana" w:hAnsi="Verdana" w:cstheme="minorHAnsi"/>
          <w:sz w:val="18"/>
          <w:szCs w:val="18"/>
        </w:rPr>
        <w:t xml:space="preserve">Wykonawca ponosi wszelkie ryzyka i odpowiedzialność za utratę, uszkodzenie </w:t>
      </w:r>
      <w:r w:rsidRPr="008936DC">
        <w:rPr>
          <w:rFonts w:ascii="Verdana" w:hAnsi="Verdana" w:cstheme="minorHAnsi"/>
          <w:sz w:val="18"/>
          <w:szCs w:val="18"/>
        </w:rPr>
        <w:br/>
        <w:t>i zniszczenie urządzeń i materiałów używanych do realizacji niniejszej Umowy.</w:t>
      </w:r>
    </w:p>
    <w:p w14:paraId="1E83C32F" w14:textId="77777777" w:rsidR="001560FC" w:rsidRPr="008936DC" w:rsidRDefault="001560FC" w:rsidP="00683916">
      <w:pPr>
        <w:pStyle w:val="Tekstpodstawowywcity"/>
        <w:widowControl w:val="0"/>
        <w:numPr>
          <w:ilvl w:val="0"/>
          <w:numId w:val="44"/>
        </w:numPr>
        <w:autoSpaceDE w:val="0"/>
        <w:autoSpaceDN w:val="0"/>
        <w:spacing w:after="0" w:line="360" w:lineRule="auto"/>
        <w:ind w:left="284" w:hanging="426"/>
        <w:jc w:val="both"/>
        <w:rPr>
          <w:rFonts w:ascii="Verdana" w:hAnsi="Verdana" w:cstheme="minorHAnsi"/>
          <w:sz w:val="18"/>
          <w:szCs w:val="18"/>
        </w:rPr>
      </w:pPr>
      <w:r w:rsidRPr="008936DC">
        <w:rPr>
          <w:rFonts w:ascii="Verdana" w:hAnsi="Verdana" w:cstheme="minorHAnsi"/>
          <w:sz w:val="18"/>
          <w:szCs w:val="18"/>
        </w:rPr>
        <w:t>Zamawiający nie ponosi odpowiedzialności za narzędzia, materiały i inne mienie Wykonawc</w:t>
      </w:r>
      <w:r w:rsidR="00D51FAA" w:rsidRPr="008936DC">
        <w:rPr>
          <w:rFonts w:ascii="Verdana" w:hAnsi="Verdana" w:cstheme="minorHAnsi"/>
          <w:sz w:val="18"/>
          <w:szCs w:val="18"/>
        </w:rPr>
        <w:t>y</w:t>
      </w:r>
      <w:r w:rsidRPr="008936DC">
        <w:rPr>
          <w:rFonts w:ascii="Verdana" w:hAnsi="Verdana" w:cstheme="minorHAnsi"/>
          <w:sz w:val="18"/>
          <w:szCs w:val="18"/>
        </w:rPr>
        <w:t xml:space="preserve"> znajdujące się na terenie budowy w tym za mienie znajdujące się w pomieszczeniach magazynowych i socjalnych Wykonawcy.</w:t>
      </w:r>
    </w:p>
    <w:p w14:paraId="3FE3AC67" w14:textId="77777777" w:rsidR="00FD5284" w:rsidRPr="008936DC" w:rsidRDefault="00FD5284" w:rsidP="00683916">
      <w:pPr>
        <w:pStyle w:val="Tekstpodstawowywcity"/>
        <w:widowControl w:val="0"/>
        <w:numPr>
          <w:ilvl w:val="0"/>
          <w:numId w:val="44"/>
        </w:numPr>
        <w:autoSpaceDE w:val="0"/>
        <w:autoSpaceDN w:val="0"/>
        <w:spacing w:after="0" w:line="360" w:lineRule="auto"/>
        <w:ind w:left="284" w:hanging="426"/>
        <w:jc w:val="both"/>
        <w:rPr>
          <w:rFonts w:ascii="Verdana" w:hAnsi="Verdana" w:cstheme="minorHAnsi"/>
          <w:sz w:val="18"/>
          <w:szCs w:val="18"/>
        </w:rPr>
      </w:pPr>
      <w:r w:rsidRPr="008936DC">
        <w:rPr>
          <w:rFonts w:ascii="Verdana" w:hAnsi="Verdana" w:cstheme="minorHAnsi"/>
          <w:sz w:val="18"/>
          <w:szCs w:val="18"/>
        </w:rPr>
        <w:t xml:space="preserve">Zakres świadczonych przez Wykonawcę prac budowlanych musi zawierać wszelkie elementy, które w sposób oczywisty są potrzebne do tego, aby przedmiot zamówienia osiągnął wymagane cele, nawet jeżeli elementy takie nie </w:t>
      </w:r>
      <w:r w:rsidR="001560FC" w:rsidRPr="008936DC">
        <w:rPr>
          <w:rFonts w:ascii="Verdana" w:hAnsi="Verdana" w:cstheme="minorHAnsi"/>
          <w:sz w:val="18"/>
          <w:szCs w:val="18"/>
        </w:rPr>
        <w:t>były</w:t>
      </w:r>
      <w:r w:rsidRPr="008936DC">
        <w:rPr>
          <w:rFonts w:ascii="Verdana" w:hAnsi="Verdana" w:cstheme="minorHAnsi"/>
          <w:sz w:val="18"/>
          <w:szCs w:val="18"/>
        </w:rPr>
        <w:t xml:space="preserve"> wyraźnie wyszczególnione w SIWZ i jego załącznikach. </w:t>
      </w:r>
    </w:p>
    <w:p w14:paraId="1C59CC74" w14:textId="77777777" w:rsidR="005C6025" w:rsidRPr="008936DC" w:rsidRDefault="005C6025" w:rsidP="00683916">
      <w:pPr>
        <w:numPr>
          <w:ilvl w:val="0"/>
          <w:numId w:val="44"/>
        </w:numPr>
        <w:suppressAutoHyphens/>
        <w:snapToGrid w:val="0"/>
        <w:spacing w:line="360" w:lineRule="auto"/>
        <w:ind w:left="284" w:hanging="426"/>
        <w:jc w:val="both"/>
        <w:rPr>
          <w:rFonts w:ascii="Verdana" w:hAnsi="Verdana" w:cstheme="minorHAnsi"/>
          <w:sz w:val="18"/>
          <w:szCs w:val="18"/>
          <w:lang w:eastAsia="zh-CN"/>
        </w:rPr>
      </w:pPr>
      <w:r w:rsidRPr="008936DC">
        <w:rPr>
          <w:rFonts w:ascii="Verdana" w:hAnsi="Verdana" w:cstheme="minorHAnsi"/>
          <w:sz w:val="18"/>
          <w:szCs w:val="18"/>
          <w:lang w:eastAsia="zh-CN"/>
        </w:rPr>
        <w:t xml:space="preserve">Wykonawca oświadcza, iż osoby wykonujące </w:t>
      </w:r>
      <w:r w:rsidRPr="008936DC">
        <w:rPr>
          <w:rFonts w:ascii="Verdana" w:hAnsi="Verdana" w:cstheme="minorHAnsi"/>
          <w:sz w:val="18"/>
          <w:szCs w:val="18"/>
        </w:rPr>
        <w:t>podstawowe czynności techniczne lub prace budowlane, takie jak: betonowanie, wykonywanie prac dekarskich, malowanie,  murowanie,  kładzenie posadzek i płytek, spawanie, tynkowanie oraz zbrojenie, kwalifikowane jako pracownicy fizyczni,</w:t>
      </w:r>
      <w:r w:rsidR="00F1510F" w:rsidRPr="008936DC">
        <w:rPr>
          <w:rFonts w:ascii="Verdana" w:hAnsi="Verdana" w:cstheme="minorHAnsi"/>
          <w:sz w:val="18"/>
          <w:szCs w:val="18"/>
        </w:rPr>
        <w:t xml:space="preserve"> </w:t>
      </w:r>
      <w:r w:rsidRPr="008936DC">
        <w:rPr>
          <w:rFonts w:ascii="Verdana" w:hAnsi="Verdana" w:cstheme="minorHAnsi"/>
          <w:sz w:val="18"/>
          <w:szCs w:val="18"/>
        </w:rPr>
        <w:t>z wyłączeniem osób pełniących samodzielne funkcje techniczne w budownictwie, stosowanie do art. 12 i nast. ustawy Prawo budowlane</w:t>
      </w:r>
      <w:r w:rsidRPr="008936DC">
        <w:rPr>
          <w:rFonts w:ascii="Verdana" w:hAnsi="Verdana" w:cstheme="minorHAnsi"/>
          <w:sz w:val="18"/>
          <w:szCs w:val="18"/>
          <w:lang w:eastAsia="zh-CN"/>
        </w:rPr>
        <w:t>, będą zatrudni przez Wykonawcę na podstawie umowy o pracę.</w:t>
      </w:r>
    </w:p>
    <w:p w14:paraId="3C053A3C" w14:textId="0258981F" w:rsidR="005C6025" w:rsidRPr="008936DC" w:rsidRDefault="005C6025" w:rsidP="00683916">
      <w:pPr>
        <w:numPr>
          <w:ilvl w:val="0"/>
          <w:numId w:val="44"/>
        </w:numPr>
        <w:suppressAutoHyphens/>
        <w:snapToGrid w:val="0"/>
        <w:spacing w:line="360" w:lineRule="auto"/>
        <w:ind w:left="284" w:hanging="426"/>
        <w:jc w:val="both"/>
        <w:rPr>
          <w:rFonts w:ascii="Verdana" w:hAnsi="Verdana" w:cstheme="minorHAnsi"/>
          <w:sz w:val="18"/>
          <w:szCs w:val="18"/>
          <w:lang w:eastAsia="zh-CN"/>
        </w:rPr>
      </w:pPr>
      <w:r w:rsidRPr="008936DC">
        <w:rPr>
          <w:rFonts w:ascii="Verdana" w:hAnsi="Verdana" w:cstheme="minorHAnsi"/>
          <w:bCs/>
          <w:sz w:val="18"/>
          <w:szCs w:val="18"/>
        </w:rPr>
        <w:t xml:space="preserve">Wykonawca jest zobowiązany do okazania Zamawiającemu na każde wezwanie dokumentów potwierdzających fakt zatrudnienia przez Wykonawcę na podstawie umowy o pracę osób wykonujących czynności wymienione w ust. </w:t>
      </w:r>
      <w:r w:rsidR="00D17BD2" w:rsidRPr="008936DC">
        <w:rPr>
          <w:rFonts w:ascii="Verdana" w:hAnsi="Verdana" w:cstheme="minorHAnsi"/>
          <w:bCs/>
          <w:sz w:val="18"/>
          <w:szCs w:val="18"/>
        </w:rPr>
        <w:t>1</w:t>
      </w:r>
      <w:r w:rsidR="00006402" w:rsidRPr="008936DC">
        <w:rPr>
          <w:rFonts w:ascii="Verdana" w:hAnsi="Verdana" w:cstheme="minorHAnsi"/>
          <w:bCs/>
          <w:sz w:val="18"/>
          <w:szCs w:val="18"/>
        </w:rPr>
        <w:t>8</w:t>
      </w:r>
      <w:r w:rsidRPr="008936DC">
        <w:rPr>
          <w:rFonts w:ascii="Verdana" w:hAnsi="Verdana" w:cstheme="minorHAnsi"/>
          <w:bCs/>
          <w:sz w:val="18"/>
          <w:szCs w:val="18"/>
        </w:rPr>
        <w:t>,</w:t>
      </w:r>
      <w:r w:rsidR="00006402" w:rsidRPr="008936DC">
        <w:rPr>
          <w:rFonts w:ascii="Verdana" w:hAnsi="Verdana" w:cstheme="minorHAnsi"/>
          <w:bCs/>
          <w:sz w:val="18"/>
          <w:szCs w:val="18"/>
        </w:rPr>
        <w:t xml:space="preserve"> </w:t>
      </w:r>
      <w:r w:rsidRPr="008936DC">
        <w:rPr>
          <w:rFonts w:ascii="Verdana" w:hAnsi="Verdana" w:cstheme="minorHAnsi"/>
          <w:bCs/>
          <w:sz w:val="18"/>
          <w:szCs w:val="18"/>
        </w:rPr>
        <w:t xml:space="preserve">w szczególności zanonimizowanej umowy o pracę, zaświadczenia właściwego oddziału ZUS lub zanonimizowanych dowodów potwierdzających zgłoszenie pracownika przez pracodawcę do ubezpieczeń, czy też wydane pracownikowi zanonimizowane potwierdzenie warunków zatrudnienia – </w:t>
      </w:r>
      <w:proofErr w:type="spellStart"/>
      <w:r w:rsidR="00006402" w:rsidRPr="008936DC">
        <w:rPr>
          <w:rFonts w:ascii="Verdana" w:hAnsi="Verdana" w:cstheme="minorHAnsi"/>
          <w:bCs/>
          <w:sz w:val="18"/>
          <w:szCs w:val="18"/>
        </w:rPr>
        <w:t>anonimizacja</w:t>
      </w:r>
      <w:proofErr w:type="spellEnd"/>
      <w:r w:rsidR="00006402" w:rsidRPr="008936DC">
        <w:rPr>
          <w:rFonts w:ascii="Verdana" w:hAnsi="Verdana" w:cstheme="minorHAnsi"/>
          <w:bCs/>
          <w:sz w:val="18"/>
          <w:szCs w:val="18"/>
        </w:rPr>
        <w:t xml:space="preserve"> dokumentów powinna jednak pozwalać na ustalenie </w:t>
      </w:r>
      <w:r w:rsidRPr="008936DC">
        <w:rPr>
          <w:rFonts w:ascii="Verdana" w:hAnsi="Verdana" w:cstheme="minorHAnsi"/>
          <w:bCs/>
          <w:sz w:val="18"/>
          <w:szCs w:val="18"/>
        </w:rPr>
        <w:t>imi</w:t>
      </w:r>
      <w:r w:rsidR="00006402" w:rsidRPr="008936DC">
        <w:rPr>
          <w:rFonts w:ascii="Verdana" w:hAnsi="Verdana" w:cstheme="minorHAnsi"/>
          <w:bCs/>
          <w:sz w:val="18"/>
          <w:szCs w:val="18"/>
        </w:rPr>
        <w:t>enia</w:t>
      </w:r>
      <w:r w:rsidRPr="008936DC">
        <w:rPr>
          <w:rFonts w:ascii="Verdana" w:hAnsi="Verdana" w:cstheme="minorHAnsi"/>
          <w:bCs/>
          <w:sz w:val="18"/>
          <w:szCs w:val="18"/>
        </w:rPr>
        <w:t xml:space="preserve"> i nazwisk</w:t>
      </w:r>
      <w:r w:rsidR="00006402" w:rsidRPr="008936DC">
        <w:rPr>
          <w:rFonts w:ascii="Verdana" w:hAnsi="Verdana" w:cstheme="minorHAnsi"/>
          <w:bCs/>
          <w:sz w:val="18"/>
          <w:szCs w:val="18"/>
        </w:rPr>
        <w:t>a</w:t>
      </w:r>
      <w:r w:rsidRPr="008936DC">
        <w:rPr>
          <w:rFonts w:ascii="Verdana" w:hAnsi="Verdana" w:cstheme="minorHAnsi"/>
          <w:bCs/>
          <w:sz w:val="18"/>
          <w:szCs w:val="18"/>
        </w:rPr>
        <w:t xml:space="preserve"> pracownika, dat</w:t>
      </w:r>
      <w:r w:rsidR="00006402" w:rsidRPr="008936DC">
        <w:rPr>
          <w:rFonts w:ascii="Verdana" w:hAnsi="Verdana" w:cstheme="minorHAnsi"/>
          <w:bCs/>
          <w:sz w:val="18"/>
          <w:szCs w:val="18"/>
        </w:rPr>
        <w:t>y</w:t>
      </w:r>
      <w:r w:rsidRPr="008936DC">
        <w:rPr>
          <w:rFonts w:ascii="Verdana" w:hAnsi="Verdana" w:cstheme="minorHAnsi"/>
          <w:bCs/>
          <w:sz w:val="18"/>
          <w:szCs w:val="18"/>
        </w:rPr>
        <w:t xml:space="preserve"> zawarcia umowy, rodzaj</w:t>
      </w:r>
      <w:r w:rsidR="00006402" w:rsidRPr="008936DC">
        <w:rPr>
          <w:rFonts w:ascii="Verdana" w:hAnsi="Verdana" w:cstheme="minorHAnsi"/>
          <w:bCs/>
          <w:sz w:val="18"/>
          <w:szCs w:val="18"/>
        </w:rPr>
        <w:t>u</w:t>
      </w:r>
      <w:r w:rsidRPr="008936DC">
        <w:rPr>
          <w:rFonts w:ascii="Verdana" w:hAnsi="Verdana" w:cstheme="minorHAnsi"/>
          <w:bCs/>
          <w:sz w:val="18"/>
          <w:szCs w:val="18"/>
        </w:rPr>
        <w:t xml:space="preserve"> umowy o pracę i wymiar</w:t>
      </w:r>
      <w:r w:rsidR="00006402" w:rsidRPr="008936DC">
        <w:rPr>
          <w:rFonts w:ascii="Verdana" w:hAnsi="Verdana" w:cstheme="minorHAnsi"/>
          <w:bCs/>
          <w:sz w:val="18"/>
          <w:szCs w:val="18"/>
        </w:rPr>
        <w:t>u</w:t>
      </w:r>
      <w:r w:rsidRPr="008936DC">
        <w:rPr>
          <w:rFonts w:ascii="Verdana" w:hAnsi="Verdana" w:cstheme="minorHAnsi"/>
          <w:bCs/>
          <w:sz w:val="18"/>
          <w:szCs w:val="18"/>
        </w:rPr>
        <w:t xml:space="preserve"> etatu - w terminie 3 dni od daty otrzymania wezwania</w:t>
      </w:r>
      <w:r w:rsidRPr="008936DC">
        <w:rPr>
          <w:rFonts w:ascii="Verdana" w:hAnsi="Verdana" w:cstheme="minorHAnsi"/>
          <w:sz w:val="18"/>
          <w:szCs w:val="18"/>
          <w:lang w:eastAsia="zh-CN"/>
        </w:rPr>
        <w:t>.</w:t>
      </w:r>
    </w:p>
    <w:p w14:paraId="2F97DD33" w14:textId="61D56ECF" w:rsidR="00360275" w:rsidRPr="008936DC" w:rsidRDefault="005C6025" w:rsidP="00683916">
      <w:pPr>
        <w:numPr>
          <w:ilvl w:val="0"/>
          <w:numId w:val="44"/>
        </w:numPr>
        <w:suppressAutoHyphens/>
        <w:snapToGrid w:val="0"/>
        <w:spacing w:line="360" w:lineRule="auto"/>
        <w:ind w:left="284" w:hanging="426"/>
        <w:jc w:val="both"/>
        <w:rPr>
          <w:rFonts w:ascii="Verdana" w:hAnsi="Verdana" w:cstheme="minorHAnsi"/>
          <w:sz w:val="18"/>
          <w:szCs w:val="18"/>
          <w:lang w:eastAsia="zh-CN"/>
        </w:rPr>
      </w:pPr>
      <w:r w:rsidRPr="008936DC">
        <w:rPr>
          <w:rFonts w:ascii="Verdana" w:hAnsi="Verdana" w:cstheme="minorHAnsi"/>
          <w:bCs/>
          <w:sz w:val="18"/>
          <w:szCs w:val="18"/>
          <w:lang w:eastAsia="zh-CN"/>
        </w:rPr>
        <w:t xml:space="preserve">W przypadku ujawnienia niespełnienia wymogu zatrudnienia przez Wykonawcę na podstawie umowy o pracę osób wykonujących czynności w trakcie realizacji zamówienia określonych w ust. </w:t>
      </w:r>
      <w:r w:rsidR="001560FC" w:rsidRPr="008936DC">
        <w:rPr>
          <w:rFonts w:ascii="Verdana" w:hAnsi="Verdana" w:cstheme="minorHAnsi"/>
          <w:bCs/>
          <w:sz w:val="18"/>
          <w:szCs w:val="18"/>
          <w:lang w:eastAsia="zh-CN"/>
        </w:rPr>
        <w:t>1</w:t>
      </w:r>
      <w:r w:rsidR="00006402" w:rsidRPr="008936DC">
        <w:rPr>
          <w:rFonts w:ascii="Verdana" w:hAnsi="Verdana" w:cstheme="minorHAnsi"/>
          <w:bCs/>
          <w:sz w:val="18"/>
          <w:szCs w:val="18"/>
          <w:lang w:eastAsia="zh-CN"/>
        </w:rPr>
        <w:t>8</w:t>
      </w:r>
      <w:r w:rsidRPr="008936DC">
        <w:rPr>
          <w:rFonts w:ascii="Verdana" w:hAnsi="Verdana" w:cstheme="minorHAnsi"/>
          <w:bCs/>
          <w:sz w:val="18"/>
          <w:szCs w:val="18"/>
          <w:lang w:eastAsia="zh-CN"/>
        </w:rPr>
        <w:t xml:space="preserve">, Wykonawca zobowiązany jest do zatrudnienia na </w:t>
      </w:r>
      <w:r w:rsidR="002473BD" w:rsidRPr="008936DC">
        <w:rPr>
          <w:rFonts w:ascii="Verdana" w:hAnsi="Verdana" w:cstheme="minorHAnsi"/>
          <w:bCs/>
          <w:sz w:val="18"/>
          <w:szCs w:val="18"/>
          <w:lang w:eastAsia="zh-CN"/>
        </w:rPr>
        <w:t xml:space="preserve">podstawie </w:t>
      </w:r>
      <w:r w:rsidRPr="008936DC">
        <w:rPr>
          <w:rFonts w:ascii="Verdana" w:hAnsi="Verdana" w:cstheme="minorHAnsi"/>
          <w:bCs/>
          <w:sz w:val="18"/>
          <w:szCs w:val="18"/>
          <w:lang w:eastAsia="zh-CN"/>
        </w:rPr>
        <w:t>umow</w:t>
      </w:r>
      <w:r w:rsidR="002473BD" w:rsidRPr="008936DC">
        <w:rPr>
          <w:rFonts w:ascii="Verdana" w:hAnsi="Verdana" w:cstheme="minorHAnsi"/>
          <w:bCs/>
          <w:sz w:val="18"/>
          <w:szCs w:val="18"/>
          <w:lang w:eastAsia="zh-CN"/>
        </w:rPr>
        <w:t>y</w:t>
      </w:r>
      <w:r w:rsidRPr="008936DC">
        <w:rPr>
          <w:rFonts w:ascii="Verdana" w:hAnsi="Verdana" w:cstheme="minorHAnsi"/>
          <w:bCs/>
          <w:sz w:val="18"/>
          <w:szCs w:val="18"/>
          <w:lang w:eastAsia="zh-CN"/>
        </w:rPr>
        <w:t xml:space="preserve"> o pracę osoby, której dotyczy uchybienie w terminie nie dłuższym niż 7 dni od daty ujawnienia uchybienia i </w:t>
      </w:r>
      <w:r w:rsidRPr="008936DC">
        <w:rPr>
          <w:rFonts w:ascii="Verdana" w:hAnsi="Verdana" w:cstheme="minorHAnsi"/>
          <w:bCs/>
          <w:sz w:val="18"/>
          <w:szCs w:val="18"/>
        </w:rPr>
        <w:t xml:space="preserve">do okazania </w:t>
      </w:r>
      <w:r w:rsidRPr="008936DC">
        <w:rPr>
          <w:rFonts w:ascii="Verdana" w:hAnsi="Verdana" w:cstheme="minorHAnsi"/>
          <w:bCs/>
          <w:sz w:val="18"/>
          <w:szCs w:val="18"/>
        </w:rPr>
        <w:lastRenderedPageBreak/>
        <w:t>Zamawiającemu dokumentów potwierdzających zatrudnienie powyższej osoby na umowę o pracę</w:t>
      </w:r>
      <w:r w:rsidR="00006402" w:rsidRPr="008936DC">
        <w:rPr>
          <w:rFonts w:ascii="Verdana" w:hAnsi="Verdana" w:cstheme="minorHAnsi"/>
          <w:bCs/>
          <w:sz w:val="18"/>
          <w:szCs w:val="18"/>
        </w:rPr>
        <w:t xml:space="preserve"> wymienionych w ust. 19</w:t>
      </w:r>
      <w:r w:rsidRPr="008936DC">
        <w:rPr>
          <w:rFonts w:ascii="Verdana" w:hAnsi="Verdana" w:cstheme="minorHAnsi"/>
          <w:sz w:val="18"/>
          <w:szCs w:val="18"/>
          <w:lang w:eastAsia="zh-CN"/>
        </w:rPr>
        <w:t>.</w:t>
      </w:r>
    </w:p>
    <w:p w14:paraId="700DB95A" w14:textId="77777777" w:rsidR="00FD5284" w:rsidRPr="008936DC" w:rsidRDefault="00FD5284" w:rsidP="00683916">
      <w:pPr>
        <w:numPr>
          <w:ilvl w:val="0"/>
          <w:numId w:val="44"/>
        </w:numPr>
        <w:suppressAutoHyphens/>
        <w:snapToGrid w:val="0"/>
        <w:spacing w:line="360" w:lineRule="auto"/>
        <w:ind w:left="284" w:hanging="426"/>
        <w:jc w:val="both"/>
        <w:rPr>
          <w:rFonts w:ascii="Verdana" w:hAnsi="Verdana" w:cstheme="minorHAnsi"/>
          <w:sz w:val="18"/>
          <w:szCs w:val="18"/>
          <w:lang w:eastAsia="zh-CN"/>
        </w:rPr>
      </w:pPr>
      <w:r w:rsidRPr="008936DC">
        <w:rPr>
          <w:rFonts w:ascii="Verdana" w:hAnsi="Verdana" w:cstheme="minorHAnsi"/>
          <w:sz w:val="18"/>
          <w:szCs w:val="18"/>
          <w:lang w:eastAsia="zh-CN"/>
        </w:rPr>
        <w:t>Integralną część niniejszej umowy stanowią następujące dokumenty, które będą odczytywane jako jej części:</w:t>
      </w:r>
    </w:p>
    <w:p w14:paraId="598CAB01" w14:textId="77777777" w:rsidR="00FD5284" w:rsidRPr="008936DC" w:rsidRDefault="00FD5284" w:rsidP="00683916">
      <w:pPr>
        <w:numPr>
          <w:ilvl w:val="0"/>
          <w:numId w:val="13"/>
        </w:numPr>
        <w:suppressAutoHyphens/>
        <w:snapToGrid w:val="0"/>
        <w:spacing w:line="360" w:lineRule="auto"/>
        <w:ind w:left="284" w:firstLine="0"/>
        <w:jc w:val="both"/>
        <w:rPr>
          <w:rFonts w:ascii="Verdana" w:hAnsi="Verdana" w:cstheme="minorHAnsi"/>
          <w:sz w:val="18"/>
          <w:szCs w:val="18"/>
          <w:lang w:eastAsia="zh-CN"/>
        </w:rPr>
      </w:pPr>
      <w:r w:rsidRPr="008936DC">
        <w:rPr>
          <w:rFonts w:ascii="Verdana" w:hAnsi="Verdana" w:cstheme="minorHAnsi"/>
          <w:sz w:val="18"/>
          <w:szCs w:val="18"/>
          <w:lang w:eastAsia="zh-CN"/>
        </w:rPr>
        <w:t>Specyfikacja Istotnych Warunków Zamówienia (wraz z załącznikami),</w:t>
      </w:r>
    </w:p>
    <w:p w14:paraId="04892234" w14:textId="77777777" w:rsidR="00360275" w:rsidRPr="008936DC" w:rsidRDefault="00FD5284" w:rsidP="00683916">
      <w:pPr>
        <w:numPr>
          <w:ilvl w:val="0"/>
          <w:numId w:val="13"/>
        </w:numPr>
        <w:suppressAutoHyphens/>
        <w:snapToGrid w:val="0"/>
        <w:spacing w:line="360" w:lineRule="auto"/>
        <w:ind w:left="284" w:firstLine="0"/>
        <w:jc w:val="both"/>
        <w:rPr>
          <w:rFonts w:ascii="Verdana" w:hAnsi="Verdana" w:cstheme="minorHAnsi"/>
          <w:sz w:val="18"/>
          <w:szCs w:val="18"/>
          <w:lang w:eastAsia="zh-CN"/>
        </w:rPr>
      </w:pPr>
      <w:r w:rsidRPr="008936DC">
        <w:rPr>
          <w:rFonts w:ascii="Verdana" w:hAnsi="Verdana" w:cstheme="minorHAnsi"/>
          <w:sz w:val="18"/>
          <w:szCs w:val="18"/>
          <w:lang w:eastAsia="zh-CN"/>
        </w:rPr>
        <w:t>Oferta złożona przez Wykonawcę (wraz z załącznikami).</w:t>
      </w:r>
    </w:p>
    <w:p w14:paraId="1BF1DA64" w14:textId="77777777" w:rsidR="00DB29E0" w:rsidRPr="008936DC" w:rsidRDefault="00DB29E0" w:rsidP="00683916">
      <w:pPr>
        <w:numPr>
          <w:ilvl w:val="0"/>
          <w:numId w:val="13"/>
        </w:numPr>
        <w:suppressAutoHyphens/>
        <w:snapToGrid w:val="0"/>
        <w:spacing w:line="360" w:lineRule="auto"/>
        <w:ind w:left="284" w:firstLine="0"/>
        <w:jc w:val="both"/>
        <w:rPr>
          <w:rFonts w:ascii="Verdana" w:hAnsi="Verdana" w:cstheme="minorHAnsi"/>
          <w:sz w:val="18"/>
          <w:szCs w:val="18"/>
          <w:lang w:eastAsia="zh-CN"/>
        </w:rPr>
      </w:pPr>
      <w:r w:rsidRPr="008936DC">
        <w:rPr>
          <w:rFonts w:ascii="Verdana" w:hAnsi="Verdana" w:cstheme="minorHAnsi"/>
          <w:sz w:val="18"/>
          <w:szCs w:val="18"/>
          <w:lang w:eastAsia="zh-CN"/>
        </w:rPr>
        <w:t xml:space="preserve">Harmonogram rzeczowo </w:t>
      </w:r>
      <w:r w:rsidR="00D17BD2" w:rsidRPr="008936DC">
        <w:rPr>
          <w:rFonts w:ascii="Verdana" w:hAnsi="Verdana" w:cstheme="minorHAnsi"/>
          <w:sz w:val="18"/>
          <w:szCs w:val="18"/>
          <w:lang w:eastAsia="zh-CN"/>
        </w:rPr>
        <w:t>–</w:t>
      </w:r>
      <w:r w:rsidRPr="008936DC">
        <w:rPr>
          <w:rFonts w:ascii="Verdana" w:hAnsi="Verdana" w:cstheme="minorHAnsi"/>
          <w:sz w:val="18"/>
          <w:szCs w:val="18"/>
          <w:lang w:eastAsia="zh-CN"/>
        </w:rPr>
        <w:t xml:space="preserve"> finansowy</w:t>
      </w:r>
      <w:r w:rsidR="00D17BD2" w:rsidRPr="008936DC">
        <w:rPr>
          <w:rFonts w:ascii="Verdana" w:hAnsi="Verdana" w:cstheme="minorHAnsi"/>
          <w:sz w:val="18"/>
          <w:szCs w:val="18"/>
          <w:lang w:eastAsia="zh-CN"/>
        </w:rPr>
        <w:t>.</w:t>
      </w:r>
    </w:p>
    <w:p w14:paraId="2853FC55" w14:textId="77777777" w:rsidR="00360275" w:rsidRPr="008936DC" w:rsidRDefault="00360275" w:rsidP="008936DC">
      <w:pPr>
        <w:suppressAutoHyphens/>
        <w:snapToGrid w:val="0"/>
        <w:spacing w:line="360" w:lineRule="auto"/>
        <w:ind w:left="284"/>
        <w:jc w:val="both"/>
        <w:rPr>
          <w:rFonts w:ascii="Verdana" w:hAnsi="Verdana" w:cstheme="minorHAnsi"/>
          <w:sz w:val="18"/>
          <w:szCs w:val="18"/>
          <w:lang w:eastAsia="zh-CN"/>
        </w:rPr>
      </w:pPr>
    </w:p>
    <w:p w14:paraId="3903FFBA" w14:textId="77777777" w:rsidR="004A5675" w:rsidRPr="008936DC" w:rsidRDefault="004A5675" w:rsidP="008936DC">
      <w:pPr>
        <w:keepNext/>
        <w:numPr>
          <w:ilvl w:val="2"/>
          <w:numId w:val="0"/>
        </w:numPr>
        <w:tabs>
          <w:tab w:val="num" w:pos="0"/>
        </w:tabs>
        <w:suppressAutoHyphens/>
        <w:snapToGrid w:val="0"/>
        <w:spacing w:line="360" w:lineRule="auto"/>
        <w:ind w:left="284" w:hanging="284"/>
        <w:jc w:val="center"/>
        <w:outlineLvl w:val="2"/>
        <w:rPr>
          <w:rFonts w:ascii="Verdana" w:hAnsi="Verdana" w:cstheme="minorHAnsi"/>
          <w:b/>
          <w:bCs/>
          <w:sz w:val="18"/>
          <w:szCs w:val="18"/>
          <w:lang w:eastAsia="zh-CN"/>
        </w:rPr>
      </w:pPr>
      <w:r w:rsidRPr="008936DC">
        <w:rPr>
          <w:rFonts w:ascii="Verdana" w:hAnsi="Verdana" w:cstheme="minorHAnsi"/>
          <w:b/>
          <w:bCs/>
          <w:sz w:val="18"/>
          <w:szCs w:val="18"/>
          <w:lang w:eastAsia="zh-CN"/>
        </w:rPr>
        <w:t xml:space="preserve">§ </w:t>
      </w:r>
      <w:r w:rsidR="00D6323B" w:rsidRPr="008936DC">
        <w:rPr>
          <w:rFonts w:ascii="Verdana" w:hAnsi="Verdana" w:cstheme="minorHAnsi"/>
          <w:b/>
          <w:bCs/>
          <w:sz w:val="18"/>
          <w:szCs w:val="18"/>
          <w:lang w:eastAsia="zh-CN"/>
        </w:rPr>
        <w:t>2</w:t>
      </w:r>
    </w:p>
    <w:p w14:paraId="69765AE9" w14:textId="77777777" w:rsidR="004A5675" w:rsidRPr="008936DC" w:rsidRDefault="00A95ED8" w:rsidP="008936DC">
      <w:pPr>
        <w:keepNext/>
        <w:numPr>
          <w:ilvl w:val="2"/>
          <w:numId w:val="0"/>
        </w:numPr>
        <w:tabs>
          <w:tab w:val="num" w:pos="0"/>
        </w:tabs>
        <w:suppressAutoHyphens/>
        <w:snapToGrid w:val="0"/>
        <w:spacing w:line="360" w:lineRule="auto"/>
        <w:ind w:left="284" w:hanging="284"/>
        <w:jc w:val="center"/>
        <w:outlineLvl w:val="2"/>
        <w:rPr>
          <w:rFonts w:ascii="Verdana" w:hAnsi="Verdana" w:cstheme="minorHAnsi"/>
          <w:b/>
          <w:bCs/>
          <w:sz w:val="18"/>
          <w:szCs w:val="18"/>
          <w:lang w:eastAsia="zh-CN"/>
        </w:rPr>
      </w:pPr>
      <w:r w:rsidRPr="008936DC">
        <w:rPr>
          <w:rFonts w:ascii="Verdana" w:hAnsi="Verdana" w:cstheme="minorHAnsi"/>
          <w:b/>
          <w:bCs/>
          <w:sz w:val="18"/>
          <w:szCs w:val="18"/>
          <w:lang w:eastAsia="zh-CN"/>
        </w:rPr>
        <w:t xml:space="preserve">PRAWA I </w:t>
      </w:r>
      <w:r w:rsidR="000D43BC" w:rsidRPr="008936DC">
        <w:rPr>
          <w:rFonts w:ascii="Verdana" w:hAnsi="Verdana" w:cstheme="minorHAnsi"/>
          <w:b/>
          <w:bCs/>
          <w:sz w:val="18"/>
          <w:szCs w:val="18"/>
          <w:lang w:eastAsia="zh-CN"/>
        </w:rPr>
        <w:t>OBOWIĄZKI STRON</w:t>
      </w:r>
    </w:p>
    <w:p w14:paraId="7C8A7C66" w14:textId="77777777" w:rsidR="000D43BC" w:rsidRPr="008936DC" w:rsidRDefault="000D43BC" w:rsidP="008936DC">
      <w:pPr>
        <w:keepNext/>
        <w:numPr>
          <w:ilvl w:val="2"/>
          <w:numId w:val="0"/>
        </w:numPr>
        <w:tabs>
          <w:tab w:val="num" w:pos="0"/>
        </w:tabs>
        <w:suppressAutoHyphens/>
        <w:snapToGrid w:val="0"/>
        <w:spacing w:line="360" w:lineRule="auto"/>
        <w:ind w:left="284" w:hanging="284"/>
        <w:jc w:val="both"/>
        <w:outlineLvl w:val="2"/>
        <w:rPr>
          <w:rFonts w:ascii="Verdana" w:hAnsi="Verdana" w:cstheme="minorHAnsi"/>
          <w:b/>
          <w:bCs/>
          <w:sz w:val="18"/>
          <w:szCs w:val="18"/>
          <w:lang w:eastAsia="zh-CN"/>
        </w:rPr>
      </w:pPr>
    </w:p>
    <w:p w14:paraId="67D35A80" w14:textId="77777777" w:rsidR="000D43BC" w:rsidRPr="008936DC" w:rsidRDefault="000D43BC" w:rsidP="008936DC">
      <w:p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1. Do obowiązków Zamawiającego należy:</w:t>
      </w:r>
    </w:p>
    <w:p w14:paraId="3243CDAC" w14:textId="7362E0F9" w:rsidR="000D43BC" w:rsidRPr="008936DC" w:rsidRDefault="000D43BC" w:rsidP="00683916">
      <w:pPr>
        <w:numPr>
          <w:ilvl w:val="0"/>
          <w:numId w:val="15"/>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protokolarne przekazanie terenu budowy</w:t>
      </w:r>
      <w:r w:rsidR="00006402" w:rsidRPr="008936DC">
        <w:rPr>
          <w:rFonts w:ascii="Verdana" w:hAnsi="Verdana" w:cstheme="minorHAnsi"/>
          <w:sz w:val="18"/>
          <w:szCs w:val="18"/>
          <w:lang w:eastAsia="zh-CN"/>
        </w:rPr>
        <w:t xml:space="preserve"> i</w:t>
      </w:r>
      <w:r w:rsidRPr="008936DC">
        <w:rPr>
          <w:rFonts w:ascii="Verdana" w:hAnsi="Verdana" w:cstheme="minorHAnsi"/>
          <w:sz w:val="18"/>
          <w:szCs w:val="18"/>
          <w:lang w:eastAsia="zh-CN"/>
        </w:rPr>
        <w:t xml:space="preserve"> zgłos</w:t>
      </w:r>
      <w:r w:rsidR="002E4816" w:rsidRPr="008936DC">
        <w:rPr>
          <w:rFonts w:ascii="Verdana" w:hAnsi="Verdana" w:cstheme="minorHAnsi"/>
          <w:sz w:val="18"/>
          <w:szCs w:val="18"/>
          <w:lang w:eastAsia="zh-CN"/>
        </w:rPr>
        <w:t>zenia budowy</w:t>
      </w:r>
      <w:r w:rsidR="00F1510F" w:rsidRPr="008936DC">
        <w:rPr>
          <w:rFonts w:ascii="Verdana" w:hAnsi="Verdana" w:cstheme="minorHAnsi"/>
          <w:sz w:val="18"/>
          <w:szCs w:val="18"/>
          <w:lang w:eastAsia="zh-CN"/>
        </w:rPr>
        <w:t>,</w:t>
      </w:r>
    </w:p>
    <w:p w14:paraId="6E360BE9" w14:textId="77777777" w:rsidR="00D6323B" w:rsidRPr="008936DC" w:rsidRDefault="000D43BC" w:rsidP="00683916">
      <w:pPr>
        <w:numPr>
          <w:ilvl w:val="0"/>
          <w:numId w:val="15"/>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zapewnienie nadzoru inwestorskiego</w:t>
      </w:r>
      <w:r w:rsidR="00D6323B" w:rsidRPr="008936DC">
        <w:rPr>
          <w:rFonts w:ascii="Verdana" w:hAnsi="Verdana" w:cstheme="minorHAnsi"/>
          <w:sz w:val="18"/>
          <w:szCs w:val="18"/>
          <w:lang w:eastAsia="zh-CN"/>
        </w:rPr>
        <w:t>,</w:t>
      </w:r>
    </w:p>
    <w:p w14:paraId="2A73CDFA" w14:textId="335DA113" w:rsidR="001665FF" w:rsidRPr="008936DC" w:rsidRDefault="000D43BC" w:rsidP="00683916">
      <w:pPr>
        <w:numPr>
          <w:ilvl w:val="0"/>
          <w:numId w:val="15"/>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dokonywanie zapłaty należnego Wykonawcy wynagrodzenia zgodnie z zapisami Umowy;</w:t>
      </w:r>
    </w:p>
    <w:p w14:paraId="37B1ABB0" w14:textId="29F9300B" w:rsidR="000D43BC" w:rsidRPr="008936DC" w:rsidRDefault="000D43BC" w:rsidP="00683916">
      <w:pPr>
        <w:numPr>
          <w:ilvl w:val="0"/>
          <w:numId w:val="15"/>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współdziałanie z Wykonawc</w:t>
      </w:r>
      <w:r w:rsidRPr="008936DC">
        <w:rPr>
          <w:rFonts w:ascii="Verdana" w:eastAsia="TimesNewRoman" w:hAnsi="Verdana" w:cstheme="minorHAnsi"/>
          <w:sz w:val="18"/>
          <w:szCs w:val="18"/>
          <w:lang w:eastAsia="zh-CN"/>
        </w:rPr>
        <w:t xml:space="preserve">ą </w:t>
      </w:r>
      <w:r w:rsidRPr="008936DC">
        <w:rPr>
          <w:rFonts w:ascii="Verdana" w:hAnsi="Verdana" w:cstheme="minorHAnsi"/>
          <w:sz w:val="18"/>
          <w:szCs w:val="18"/>
          <w:lang w:eastAsia="zh-CN"/>
        </w:rPr>
        <w:t>w toku realizacji Umowy;</w:t>
      </w:r>
    </w:p>
    <w:p w14:paraId="36145DCC" w14:textId="77777777" w:rsidR="001665FF" w:rsidRPr="008936DC" w:rsidRDefault="000D43BC" w:rsidP="00683916">
      <w:pPr>
        <w:numPr>
          <w:ilvl w:val="0"/>
          <w:numId w:val="15"/>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przeprowadzenie odbiorów robót</w:t>
      </w:r>
      <w:r w:rsidR="00006402" w:rsidRPr="008936DC">
        <w:rPr>
          <w:rFonts w:ascii="Verdana" w:hAnsi="Verdana" w:cstheme="minorHAnsi"/>
          <w:sz w:val="18"/>
          <w:szCs w:val="18"/>
          <w:lang w:eastAsia="zh-CN"/>
        </w:rPr>
        <w:t>,</w:t>
      </w:r>
      <w:r w:rsidRPr="008936DC">
        <w:rPr>
          <w:rFonts w:ascii="Verdana" w:hAnsi="Verdana" w:cstheme="minorHAnsi"/>
          <w:sz w:val="18"/>
          <w:szCs w:val="18"/>
          <w:lang w:eastAsia="zh-CN"/>
        </w:rPr>
        <w:t xml:space="preserve"> </w:t>
      </w:r>
      <w:r w:rsidR="00D7577D" w:rsidRPr="008936DC">
        <w:rPr>
          <w:rFonts w:ascii="Verdana" w:hAnsi="Verdana" w:cstheme="minorHAnsi"/>
          <w:sz w:val="18"/>
          <w:szCs w:val="18"/>
          <w:lang w:eastAsia="zh-CN"/>
        </w:rPr>
        <w:t xml:space="preserve">w tym </w:t>
      </w:r>
      <w:r w:rsidRPr="008936DC">
        <w:rPr>
          <w:rFonts w:ascii="Verdana" w:hAnsi="Verdana" w:cstheme="minorHAnsi"/>
          <w:sz w:val="18"/>
          <w:szCs w:val="18"/>
          <w:lang w:eastAsia="zh-CN"/>
        </w:rPr>
        <w:t>zanikowych i ulegaj</w:t>
      </w:r>
      <w:r w:rsidRPr="008936DC">
        <w:rPr>
          <w:rFonts w:ascii="Verdana" w:eastAsia="TimesNewRoman" w:hAnsi="Verdana" w:cstheme="minorHAnsi"/>
          <w:sz w:val="18"/>
          <w:szCs w:val="18"/>
          <w:lang w:eastAsia="zh-CN"/>
        </w:rPr>
        <w:t>ą</w:t>
      </w:r>
      <w:r w:rsidRPr="008936DC">
        <w:rPr>
          <w:rFonts w:ascii="Verdana" w:hAnsi="Verdana" w:cstheme="minorHAnsi"/>
          <w:sz w:val="18"/>
          <w:szCs w:val="18"/>
          <w:lang w:eastAsia="zh-CN"/>
        </w:rPr>
        <w:t>cych zakryciu;</w:t>
      </w:r>
    </w:p>
    <w:p w14:paraId="465F334D" w14:textId="77777777" w:rsidR="001665FF" w:rsidRPr="008936DC" w:rsidRDefault="000D43BC" w:rsidP="00683916">
      <w:pPr>
        <w:numPr>
          <w:ilvl w:val="0"/>
          <w:numId w:val="15"/>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przeprowadzenie odbioru ostatecznego w okresie r</w:t>
      </w:r>
      <w:r w:rsidRPr="008936DC">
        <w:rPr>
          <w:rFonts w:ascii="Verdana" w:eastAsia="TimesNewRoman" w:hAnsi="Verdana" w:cstheme="minorHAnsi"/>
          <w:sz w:val="18"/>
          <w:szCs w:val="18"/>
          <w:lang w:eastAsia="zh-CN"/>
        </w:rPr>
        <w:t>ę</w:t>
      </w:r>
      <w:r w:rsidRPr="008936DC">
        <w:rPr>
          <w:rFonts w:ascii="Verdana" w:hAnsi="Verdana" w:cstheme="minorHAnsi"/>
          <w:sz w:val="18"/>
          <w:szCs w:val="18"/>
          <w:lang w:eastAsia="zh-CN"/>
        </w:rPr>
        <w:t>kojmi i gwarancji;</w:t>
      </w:r>
    </w:p>
    <w:p w14:paraId="4D3FE2CB" w14:textId="57B4DD2D" w:rsidR="000D43BC" w:rsidRPr="008936DC" w:rsidRDefault="000D43BC" w:rsidP="00683916">
      <w:pPr>
        <w:numPr>
          <w:ilvl w:val="0"/>
          <w:numId w:val="15"/>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wykonywanie innych obowi</w:t>
      </w:r>
      <w:r w:rsidRPr="008936DC">
        <w:rPr>
          <w:rFonts w:ascii="Verdana" w:eastAsia="TimesNewRoman" w:hAnsi="Verdana" w:cstheme="minorHAnsi"/>
          <w:sz w:val="18"/>
          <w:szCs w:val="18"/>
          <w:lang w:eastAsia="zh-CN"/>
        </w:rPr>
        <w:t>ą</w:t>
      </w:r>
      <w:r w:rsidRPr="008936DC">
        <w:rPr>
          <w:rFonts w:ascii="Verdana" w:hAnsi="Verdana" w:cstheme="minorHAnsi"/>
          <w:sz w:val="18"/>
          <w:szCs w:val="18"/>
          <w:lang w:eastAsia="zh-CN"/>
        </w:rPr>
        <w:t>zków wynikaj</w:t>
      </w:r>
      <w:r w:rsidRPr="008936DC">
        <w:rPr>
          <w:rFonts w:ascii="Verdana" w:eastAsia="TimesNewRoman" w:hAnsi="Verdana" w:cstheme="minorHAnsi"/>
          <w:sz w:val="18"/>
          <w:szCs w:val="18"/>
          <w:lang w:eastAsia="zh-CN"/>
        </w:rPr>
        <w:t>ą</w:t>
      </w:r>
      <w:r w:rsidRPr="008936DC">
        <w:rPr>
          <w:rFonts w:ascii="Verdana" w:hAnsi="Verdana" w:cstheme="minorHAnsi"/>
          <w:sz w:val="18"/>
          <w:szCs w:val="18"/>
          <w:lang w:eastAsia="zh-CN"/>
        </w:rPr>
        <w:t>cych z Umowy.</w:t>
      </w:r>
    </w:p>
    <w:p w14:paraId="26EC6D13" w14:textId="77777777" w:rsidR="000D43BC" w:rsidRPr="008936DC" w:rsidRDefault="000D43BC" w:rsidP="00683916">
      <w:pPr>
        <w:numPr>
          <w:ilvl w:val="3"/>
          <w:numId w:val="28"/>
        </w:numPr>
        <w:tabs>
          <w:tab w:val="left" w:pos="284"/>
        </w:tabs>
        <w:suppressAutoHyphens/>
        <w:snapToGrid w:val="0"/>
        <w:spacing w:line="360" w:lineRule="auto"/>
        <w:ind w:hanging="2880"/>
        <w:jc w:val="both"/>
        <w:rPr>
          <w:rFonts w:ascii="Verdana" w:hAnsi="Verdana" w:cstheme="minorHAnsi"/>
          <w:sz w:val="18"/>
          <w:szCs w:val="18"/>
          <w:lang w:eastAsia="zh-CN"/>
        </w:rPr>
      </w:pPr>
      <w:r w:rsidRPr="008936DC">
        <w:rPr>
          <w:rFonts w:ascii="Verdana" w:hAnsi="Verdana" w:cstheme="minorHAnsi"/>
          <w:sz w:val="18"/>
          <w:szCs w:val="18"/>
          <w:lang w:eastAsia="zh-CN"/>
        </w:rPr>
        <w:t>Do obowiązków Wykonawcy należy w szczególności:</w:t>
      </w:r>
    </w:p>
    <w:p w14:paraId="572137E2" w14:textId="77777777" w:rsidR="000D43BC" w:rsidRPr="008936DC" w:rsidRDefault="000D43BC" w:rsidP="00683916">
      <w:pPr>
        <w:numPr>
          <w:ilvl w:val="2"/>
          <w:numId w:val="44"/>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wykonanie czynności wymienionych w art. 22 ustawy Prawo budowlane;</w:t>
      </w:r>
    </w:p>
    <w:p w14:paraId="3069CBF8" w14:textId="77777777" w:rsidR="001665FF" w:rsidRPr="008936DC" w:rsidRDefault="000D43BC" w:rsidP="00683916">
      <w:pPr>
        <w:numPr>
          <w:ilvl w:val="2"/>
          <w:numId w:val="44"/>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terminowe wykonanie przedmiotu niniejszej Umowy;</w:t>
      </w:r>
    </w:p>
    <w:p w14:paraId="65C2AE07" w14:textId="77777777" w:rsidR="000D43BC" w:rsidRPr="008936DC" w:rsidRDefault="000D43BC" w:rsidP="00683916">
      <w:pPr>
        <w:numPr>
          <w:ilvl w:val="2"/>
          <w:numId w:val="44"/>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zapewnienie na własny koszt i własnym staraniem sprzętu technicznego, potencjału ludzkiego oraz materiałów koniecznych do prawidłowej realizacji przedmiotu Umowy,</w:t>
      </w:r>
    </w:p>
    <w:p w14:paraId="789B2093" w14:textId="5095F69E" w:rsidR="001665FF" w:rsidRPr="008936DC" w:rsidRDefault="000D43BC" w:rsidP="00683916">
      <w:pPr>
        <w:numPr>
          <w:ilvl w:val="2"/>
          <w:numId w:val="44"/>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 xml:space="preserve">wykonanie przedmiotu </w:t>
      </w:r>
      <w:r w:rsidR="00A139C7" w:rsidRPr="008936DC">
        <w:rPr>
          <w:rFonts w:ascii="Verdana" w:hAnsi="Verdana" w:cstheme="minorHAnsi"/>
          <w:sz w:val="18"/>
          <w:szCs w:val="18"/>
          <w:lang w:eastAsia="zh-CN"/>
        </w:rPr>
        <w:t>Umowy w oparciu o Dokumentację projektową</w:t>
      </w:r>
      <w:r w:rsidRPr="008936DC">
        <w:rPr>
          <w:rFonts w:ascii="Verdana" w:hAnsi="Verdana" w:cstheme="minorHAnsi"/>
          <w:sz w:val="18"/>
          <w:szCs w:val="18"/>
          <w:lang w:eastAsia="zh-CN"/>
        </w:rPr>
        <w:t xml:space="preserve"> inwestycji </w:t>
      </w:r>
      <w:r w:rsidR="007069E0" w:rsidRPr="008936DC">
        <w:rPr>
          <w:rFonts w:ascii="Verdana" w:hAnsi="Verdana" w:cstheme="minorHAnsi"/>
          <w:sz w:val="18"/>
          <w:szCs w:val="18"/>
          <w:lang w:eastAsia="zh-CN"/>
        </w:rPr>
        <w:br/>
      </w:r>
      <w:r w:rsidRPr="008936DC">
        <w:rPr>
          <w:rFonts w:ascii="Verdana" w:hAnsi="Verdana" w:cstheme="minorHAnsi"/>
          <w:sz w:val="18"/>
          <w:szCs w:val="18"/>
          <w:lang w:eastAsia="zh-CN"/>
        </w:rPr>
        <w:t xml:space="preserve">z uwzględnieniem wymagań określonych w </w:t>
      </w:r>
      <w:proofErr w:type="spellStart"/>
      <w:r w:rsidRPr="008936DC">
        <w:rPr>
          <w:rFonts w:ascii="Verdana" w:hAnsi="Verdana" w:cstheme="minorHAnsi"/>
          <w:sz w:val="18"/>
          <w:szCs w:val="18"/>
          <w:lang w:eastAsia="zh-CN"/>
        </w:rPr>
        <w:t>STWiOR</w:t>
      </w:r>
      <w:r w:rsidR="00D51FAA" w:rsidRPr="008936DC">
        <w:rPr>
          <w:rFonts w:ascii="Verdana" w:hAnsi="Verdana" w:cstheme="minorHAnsi"/>
          <w:sz w:val="18"/>
          <w:szCs w:val="18"/>
          <w:lang w:eastAsia="zh-CN"/>
        </w:rPr>
        <w:t>B</w:t>
      </w:r>
      <w:proofErr w:type="spellEnd"/>
      <w:r w:rsidRPr="008936DC">
        <w:rPr>
          <w:rFonts w:ascii="Verdana" w:hAnsi="Verdana" w:cstheme="minorHAnsi"/>
          <w:sz w:val="18"/>
          <w:szCs w:val="18"/>
          <w:lang w:eastAsia="zh-CN"/>
        </w:rPr>
        <w:t>;</w:t>
      </w:r>
    </w:p>
    <w:p w14:paraId="723DA607" w14:textId="77777777" w:rsidR="001665FF" w:rsidRPr="008936DC" w:rsidRDefault="000D43BC" w:rsidP="00683916">
      <w:pPr>
        <w:numPr>
          <w:ilvl w:val="2"/>
          <w:numId w:val="44"/>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 xml:space="preserve">kontrola jakości materiałów i robót zgodnie z postanowieniami </w:t>
      </w:r>
      <w:proofErr w:type="spellStart"/>
      <w:r w:rsidRPr="008936DC">
        <w:rPr>
          <w:rFonts w:ascii="Verdana" w:hAnsi="Verdana" w:cstheme="minorHAnsi"/>
          <w:sz w:val="18"/>
          <w:szCs w:val="18"/>
          <w:lang w:eastAsia="zh-CN"/>
        </w:rPr>
        <w:t>STWiOR</w:t>
      </w:r>
      <w:r w:rsidR="00D51FAA" w:rsidRPr="008936DC">
        <w:rPr>
          <w:rFonts w:ascii="Verdana" w:hAnsi="Verdana" w:cstheme="minorHAnsi"/>
          <w:sz w:val="18"/>
          <w:szCs w:val="18"/>
          <w:lang w:eastAsia="zh-CN"/>
        </w:rPr>
        <w:t>B</w:t>
      </w:r>
      <w:proofErr w:type="spellEnd"/>
      <w:r w:rsidRPr="008936DC">
        <w:rPr>
          <w:rFonts w:ascii="Verdana" w:hAnsi="Verdana" w:cstheme="minorHAnsi"/>
          <w:sz w:val="18"/>
          <w:szCs w:val="18"/>
          <w:lang w:eastAsia="zh-CN"/>
        </w:rPr>
        <w:t>;</w:t>
      </w:r>
    </w:p>
    <w:p w14:paraId="421759D9" w14:textId="77777777" w:rsidR="001665FF" w:rsidRPr="008936DC" w:rsidRDefault="000D43BC" w:rsidP="00683916">
      <w:pPr>
        <w:numPr>
          <w:ilvl w:val="2"/>
          <w:numId w:val="44"/>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realizacja zaleceń wpisanych do dziennika budowy;</w:t>
      </w:r>
    </w:p>
    <w:p w14:paraId="14DEA4B0" w14:textId="683D184A" w:rsidR="001665FF" w:rsidRPr="008936DC" w:rsidRDefault="000D43BC" w:rsidP="00683916">
      <w:pPr>
        <w:numPr>
          <w:ilvl w:val="2"/>
          <w:numId w:val="44"/>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 xml:space="preserve">skompletowanie i przedstawienie Zamawiającemu dokumentów pozwalających na ocenę prawidłowego wykonania przedmiotu odbioru częściowego i odbioru </w:t>
      </w:r>
      <w:r w:rsidR="00006402" w:rsidRPr="008936DC">
        <w:rPr>
          <w:rFonts w:ascii="Verdana" w:hAnsi="Verdana" w:cstheme="minorHAnsi"/>
          <w:sz w:val="18"/>
          <w:szCs w:val="18"/>
          <w:lang w:eastAsia="zh-CN"/>
        </w:rPr>
        <w:t xml:space="preserve">końcowego </w:t>
      </w:r>
      <w:r w:rsidRPr="008936DC">
        <w:rPr>
          <w:rFonts w:ascii="Verdana" w:hAnsi="Verdana" w:cstheme="minorHAnsi"/>
          <w:sz w:val="18"/>
          <w:szCs w:val="18"/>
          <w:lang w:eastAsia="zh-CN"/>
        </w:rPr>
        <w:t>robót</w:t>
      </w:r>
      <w:r w:rsidR="00413EE2" w:rsidRPr="008936DC">
        <w:rPr>
          <w:rFonts w:ascii="Verdana" w:hAnsi="Verdana" w:cstheme="minorHAnsi"/>
          <w:sz w:val="18"/>
          <w:szCs w:val="18"/>
          <w:lang w:eastAsia="zh-CN"/>
        </w:rPr>
        <w:t xml:space="preserve"> </w:t>
      </w:r>
      <w:r w:rsidRPr="008936DC">
        <w:rPr>
          <w:rFonts w:ascii="Verdana" w:hAnsi="Verdana" w:cstheme="minorHAnsi"/>
          <w:sz w:val="18"/>
          <w:szCs w:val="18"/>
          <w:lang w:eastAsia="zh-CN"/>
        </w:rPr>
        <w:t xml:space="preserve">w zakresie określonym postanowieniami </w:t>
      </w:r>
      <w:proofErr w:type="spellStart"/>
      <w:r w:rsidRPr="008936DC">
        <w:rPr>
          <w:rFonts w:ascii="Verdana" w:hAnsi="Verdana" w:cstheme="minorHAnsi"/>
          <w:sz w:val="18"/>
          <w:szCs w:val="18"/>
          <w:lang w:eastAsia="zh-CN"/>
        </w:rPr>
        <w:t>STWiOR</w:t>
      </w:r>
      <w:r w:rsidR="00D51FAA" w:rsidRPr="008936DC">
        <w:rPr>
          <w:rFonts w:ascii="Verdana" w:hAnsi="Verdana" w:cstheme="minorHAnsi"/>
          <w:sz w:val="18"/>
          <w:szCs w:val="18"/>
          <w:lang w:eastAsia="zh-CN"/>
        </w:rPr>
        <w:t>B</w:t>
      </w:r>
      <w:proofErr w:type="spellEnd"/>
      <w:r w:rsidRPr="008936DC">
        <w:rPr>
          <w:rFonts w:ascii="Verdana" w:hAnsi="Verdana" w:cstheme="minorHAnsi"/>
          <w:sz w:val="18"/>
          <w:szCs w:val="18"/>
          <w:lang w:eastAsia="zh-CN"/>
        </w:rPr>
        <w:t>;</w:t>
      </w:r>
    </w:p>
    <w:p w14:paraId="3C60B906" w14:textId="0AD9BB88" w:rsidR="001665FF" w:rsidRPr="008936DC" w:rsidRDefault="000D43BC" w:rsidP="00683916">
      <w:pPr>
        <w:numPr>
          <w:ilvl w:val="2"/>
          <w:numId w:val="44"/>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 xml:space="preserve">prowadzenie wszystkich rodzajów robót przez osoby do tego uprawnione i zgodnie ze sztuką budowlaną, wiedzą techniczną oraz obowiązującymi przepisami prawnymi. </w:t>
      </w:r>
      <w:r w:rsidR="007069E0" w:rsidRPr="008936DC">
        <w:rPr>
          <w:rFonts w:ascii="Verdana" w:hAnsi="Verdana" w:cstheme="minorHAnsi"/>
          <w:sz w:val="18"/>
          <w:szCs w:val="18"/>
          <w:lang w:eastAsia="zh-CN"/>
        </w:rPr>
        <w:br/>
      </w:r>
      <w:r w:rsidRPr="008936DC">
        <w:rPr>
          <w:rFonts w:ascii="Verdana" w:hAnsi="Verdana" w:cstheme="minorHAnsi"/>
          <w:sz w:val="18"/>
          <w:szCs w:val="18"/>
          <w:lang w:eastAsia="zh-CN"/>
        </w:rPr>
        <w:t xml:space="preserve">W </w:t>
      </w:r>
      <w:r w:rsidR="0075479B" w:rsidRPr="008936DC">
        <w:rPr>
          <w:rFonts w:ascii="Verdana" w:hAnsi="Verdana" w:cstheme="minorHAnsi"/>
          <w:sz w:val="18"/>
          <w:szCs w:val="18"/>
          <w:lang w:eastAsia="zh-CN"/>
        </w:rPr>
        <w:t>przypadku, gdy</w:t>
      </w:r>
      <w:r w:rsidRPr="008936DC">
        <w:rPr>
          <w:rFonts w:ascii="Verdana" w:hAnsi="Verdana" w:cstheme="minorHAnsi"/>
          <w:sz w:val="18"/>
          <w:szCs w:val="18"/>
          <w:lang w:eastAsia="zh-CN"/>
        </w:rPr>
        <w:t xml:space="preserve"> obowiązujące przepisy prawa nie przewidują obowiązku posiadania konkretnych uprawnień przez osoby wykonujące prace na terenie budowy</w:t>
      </w:r>
      <w:r w:rsidR="00006402" w:rsidRPr="008936DC">
        <w:rPr>
          <w:rFonts w:ascii="Verdana" w:hAnsi="Verdana" w:cstheme="minorHAnsi"/>
          <w:sz w:val="18"/>
          <w:szCs w:val="18"/>
          <w:lang w:eastAsia="zh-CN"/>
        </w:rPr>
        <w:t>,</w:t>
      </w:r>
      <w:r w:rsidRPr="008936DC">
        <w:rPr>
          <w:rFonts w:ascii="Verdana" w:hAnsi="Verdana" w:cstheme="minorHAnsi"/>
          <w:sz w:val="18"/>
          <w:szCs w:val="18"/>
          <w:lang w:eastAsia="zh-CN"/>
        </w:rPr>
        <w:t xml:space="preserve"> Wykonawca zobowiązuje się skierować do tych prac wyłącznie osoby posiadające konieczne umiejętności, wiedzę i doświadczenie. Obowiązkiem Wykonawcy jest bieżące monitorowanie sposobu wykonywania pracy przez te osoby oraz w razie konieczności, natychmiastowa wymiana pracownika. Zamawiający zastrzega sobie prawo żądania w każdym czasie zmiany pracowników Wykonawcy, jeżeli swoim postępowaniem stwarzają zagrożenie dla bezpiecznej i zgodnej z umową realizacji przedmiotu Umowy;</w:t>
      </w:r>
    </w:p>
    <w:p w14:paraId="65A6E0C9" w14:textId="77777777" w:rsidR="001665FF" w:rsidRPr="008936DC" w:rsidRDefault="000D43BC" w:rsidP="00683916">
      <w:pPr>
        <w:numPr>
          <w:ilvl w:val="2"/>
          <w:numId w:val="44"/>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 xml:space="preserve">koordynowanie prac podwykonawców; </w:t>
      </w:r>
    </w:p>
    <w:p w14:paraId="4E0A7568" w14:textId="77777777" w:rsidR="001665FF" w:rsidRPr="008936DC" w:rsidRDefault="000D43BC" w:rsidP="00683916">
      <w:pPr>
        <w:numPr>
          <w:ilvl w:val="2"/>
          <w:numId w:val="44"/>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lastRenderedPageBreak/>
        <w:t>zaopatrzenie wszystkich pracowników Wykonawcy oraz podwykonawców w identyfikatory lub logo firmy potwierdzające pracę na rzecz Wykonawcy;</w:t>
      </w:r>
    </w:p>
    <w:p w14:paraId="0246F053" w14:textId="5A3CA65A" w:rsidR="001665FF" w:rsidRPr="008936DC" w:rsidRDefault="000D43BC" w:rsidP="00683916">
      <w:pPr>
        <w:numPr>
          <w:ilvl w:val="2"/>
          <w:numId w:val="44"/>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informowanie Inspektora Nadzoru oraz Zamawiającego o terminie zakrycia i odbioru robót ulegających zakryciu oraz terminie odbioru robót zanikających w termin</w:t>
      </w:r>
      <w:r w:rsidR="00A56197" w:rsidRPr="008936DC">
        <w:rPr>
          <w:rFonts w:ascii="Verdana" w:hAnsi="Verdana" w:cstheme="minorHAnsi"/>
          <w:sz w:val="18"/>
          <w:szCs w:val="18"/>
          <w:lang w:eastAsia="zh-CN"/>
        </w:rPr>
        <w:t xml:space="preserve">ie najpóźniej </w:t>
      </w:r>
      <w:r w:rsidR="002112F3" w:rsidRPr="008936DC">
        <w:rPr>
          <w:rFonts w:ascii="Verdana" w:hAnsi="Verdana" w:cstheme="minorHAnsi"/>
          <w:sz w:val="18"/>
          <w:szCs w:val="18"/>
          <w:lang w:eastAsia="zh-CN"/>
        </w:rPr>
        <w:t>2 dni</w:t>
      </w:r>
      <w:r w:rsidR="00A56197" w:rsidRPr="008936DC">
        <w:rPr>
          <w:rFonts w:ascii="Verdana" w:hAnsi="Verdana" w:cstheme="minorHAnsi"/>
          <w:sz w:val="18"/>
          <w:szCs w:val="18"/>
          <w:lang w:eastAsia="zh-CN"/>
        </w:rPr>
        <w:t xml:space="preserve"> robocze przed planowanym odbiorem</w:t>
      </w:r>
      <w:r w:rsidRPr="008936DC">
        <w:rPr>
          <w:rFonts w:ascii="Verdana" w:hAnsi="Verdana" w:cstheme="minorHAnsi"/>
          <w:sz w:val="18"/>
          <w:szCs w:val="18"/>
          <w:lang w:eastAsia="zh-CN"/>
        </w:rPr>
        <w:t>;</w:t>
      </w:r>
    </w:p>
    <w:p w14:paraId="767E55F3" w14:textId="77777777" w:rsidR="001665FF" w:rsidRPr="008936DC" w:rsidRDefault="000D43BC" w:rsidP="00683916">
      <w:pPr>
        <w:numPr>
          <w:ilvl w:val="2"/>
          <w:numId w:val="44"/>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informowanie Inspektora Nadzoru oraz Zamawiającego o problemach lub okolicznościach mogących wpłynąć na jakość robót lub termin zakończenia inwestycji;</w:t>
      </w:r>
    </w:p>
    <w:p w14:paraId="67B43527" w14:textId="77777777" w:rsidR="001665FF" w:rsidRPr="008936DC" w:rsidRDefault="000D43BC" w:rsidP="00683916">
      <w:pPr>
        <w:numPr>
          <w:ilvl w:val="2"/>
          <w:numId w:val="44"/>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niezwłoczne informowanie Inspektora Nadzoru oraz Zamawiającego o zaistniałych na terenie budowy kontrolach i wypadkach;</w:t>
      </w:r>
    </w:p>
    <w:p w14:paraId="0767FCE7" w14:textId="77777777" w:rsidR="00A139C7" w:rsidRPr="008936DC" w:rsidRDefault="000D43BC" w:rsidP="00683916">
      <w:pPr>
        <w:numPr>
          <w:ilvl w:val="2"/>
          <w:numId w:val="44"/>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prowadzenie robót minimum 5 dni w tygodniu z uwzględnieniem długości dnia zależnego od pory roku, a jeśli wymaga tego technologia robót albo konieczność dotrzymania terminów umownych - 7 dni w tygodniu, przez całą dobę</w:t>
      </w:r>
      <w:r w:rsidR="00D6323B" w:rsidRPr="008936DC">
        <w:rPr>
          <w:rFonts w:ascii="Verdana" w:hAnsi="Verdana" w:cstheme="minorHAnsi"/>
          <w:sz w:val="18"/>
          <w:szCs w:val="18"/>
          <w:lang w:eastAsia="zh-CN"/>
        </w:rPr>
        <w:t xml:space="preserve"> pod warunkiem wyrażenia </w:t>
      </w:r>
      <w:r w:rsidR="00DB29E0" w:rsidRPr="008936DC">
        <w:rPr>
          <w:rFonts w:ascii="Verdana" w:hAnsi="Verdana" w:cstheme="minorHAnsi"/>
          <w:sz w:val="18"/>
          <w:szCs w:val="18"/>
          <w:lang w:eastAsia="zh-CN"/>
        </w:rPr>
        <w:t xml:space="preserve">zgody przez </w:t>
      </w:r>
      <w:r w:rsidR="00A139C7" w:rsidRPr="008936DC">
        <w:rPr>
          <w:rFonts w:ascii="Verdana" w:hAnsi="Verdana" w:cstheme="minorHAnsi"/>
          <w:sz w:val="18"/>
          <w:szCs w:val="18"/>
          <w:lang w:eastAsia="zh-CN"/>
        </w:rPr>
        <w:t>Zamawiającego.</w:t>
      </w:r>
    </w:p>
    <w:p w14:paraId="3B5DD454" w14:textId="77777777" w:rsidR="00A35153" w:rsidRPr="008936DC" w:rsidRDefault="000D43BC" w:rsidP="00683916">
      <w:pPr>
        <w:numPr>
          <w:ilvl w:val="2"/>
          <w:numId w:val="44"/>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 xml:space="preserve">opracowanie planu bezpieczeństwa i ochrony zdrowia zgodnie z rozporządzeniem Ministra Infrastruktury z dnia 23 czerwca 2003 r. w sprawie informacji dotyczącej bezpieczeństwa i ochrony zdrowia oraz planu bezpieczeństwa i ochrony zdrowia </w:t>
      </w:r>
      <w:r w:rsidR="00F11A47" w:rsidRPr="008936DC">
        <w:rPr>
          <w:rFonts w:ascii="Verdana" w:hAnsi="Verdana" w:cstheme="minorHAnsi"/>
          <w:sz w:val="18"/>
          <w:szCs w:val="18"/>
          <w:lang w:eastAsia="zh-CN"/>
        </w:rPr>
        <w:br/>
      </w:r>
      <w:r w:rsidRPr="008936DC">
        <w:rPr>
          <w:rFonts w:ascii="Verdana" w:hAnsi="Verdana" w:cstheme="minorHAnsi"/>
          <w:sz w:val="18"/>
          <w:szCs w:val="18"/>
          <w:lang w:eastAsia="zh-CN"/>
        </w:rPr>
        <w:t>(Dz. U. Nr 120, poz. 1126) i przedłożenie go do akceptacji Zamawiającego</w:t>
      </w:r>
      <w:r w:rsidR="00D6323B" w:rsidRPr="008936DC">
        <w:rPr>
          <w:rFonts w:ascii="Verdana" w:hAnsi="Verdana" w:cstheme="minorHAnsi"/>
          <w:sz w:val="18"/>
          <w:szCs w:val="18"/>
          <w:lang w:eastAsia="zh-CN"/>
        </w:rPr>
        <w:t xml:space="preserve">. </w:t>
      </w:r>
    </w:p>
    <w:p w14:paraId="19A76D04" w14:textId="77777777" w:rsidR="000D43BC" w:rsidRPr="008936DC" w:rsidRDefault="000D43BC" w:rsidP="00683916">
      <w:pPr>
        <w:numPr>
          <w:ilvl w:val="2"/>
          <w:numId w:val="44"/>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 xml:space="preserve">składanie Inspektorowi Nadzoru </w:t>
      </w:r>
      <w:r w:rsidR="0075479B" w:rsidRPr="008936DC">
        <w:rPr>
          <w:rFonts w:ascii="Verdana" w:hAnsi="Verdana" w:cstheme="minorHAnsi"/>
          <w:sz w:val="18"/>
          <w:szCs w:val="18"/>
          <w:lang w:eastAsia="zh-CN"/>
        </w:rPr>
        <w:t>w terminie do 7 dnia każdego</w:t>
      </w:r>
      <w:r w:rsidRPr="008936DC">
        <w:rPr>
          <w:rFonts w:ascii="Verdana" w:hAnsi="Verdana" w:cstheme="minorHAnsi"/>
          <w:sz w:val="18"/>
          <w:szCs w:val="18"/>
          <w:lang w:eastAsia="zh-CN"/>
        </w:rPr>
        <w:t xml:space="preserve"> </w:t>
      </w:r>
      <w:r w:rsidR="0075479B" w:rsidRPr="008936DC">
        <w:rPr>
          <w:rFonts w:ascii="Verdana" w:hAnsi="Verdana" w:cstheme="minorHAnsi"/>
          <w:sz w:val="18"/>
          <w:szCs w:val="18"/>
          <w:lang w:eastAsia="zh-CN"/>
        </w:rPr>
        <w:t>następnego miesiąca</w:t>
      </w:r>
      <w:r w:rsidRPr="008936DC">
        <w:rPr>
          <w:rFonts w:ascii="Verdana" w:hAnsi="Verdana" w:cstheme="minorHAnsi"/>
          <w:sz w:val="18"/>
          <w:szCs w:val="18"/>
          <w:lang w:eastAsia="zh-CN"/>
        </w:rPr>
        <w:t xml:space="preserve"> realizacji umowy, miesięcznego raportu z postępu robót, </w:t>
      </w:r>
      <w:r w:rsidR="0075479B" w:rsidRPr="008936DC">
        <w:rPr>
          <w:rFonts w:ascii="Verdana" w:hAnsi="Verdana" w:cstheme="minorHAnsi"/>
          <w:sz w:val="18"/>
          <w:szCs w:val="18"/>
          <w:lang w:eastAsia="zh-CN"/>
        </w:rPr>
        <w:t>określającego zgodność postępu robót</w:t>
      </w:r>
      <w:r w:rsidRPr="008936DC">
        <w:rPr>
          <w:rFonts w:ascii="Verdana" w:hAnsi="Verdana" w:cstheme="minorHAnsi"/>
          <w:sz w:val="18"/>
          <w:szCs w:val="18"/>
          <w:lang w:eastAsia="zh-CN"/>
        </w:rPr>
        <w:t xml:space="preserve"> z zakresem </w:t>
      </w:r>
      <w:r w:rsidR="0075479B" w:rsidRPr="008936DC">
        <w:rPr>
          <w:rFonts w:ascii="Verdana" w:hAnsi="Verdana" w:cstheme="minorHAnsi"/>
          <w:sz w:val="18"/>
          <w:szCs w:val="18"/>
          <w:lang w:eastAsia="zh-CN"/>
        </w:rPr>
        <w:t>i terminami ustalonymi</w:t>
      </w:r>
      <w:r w:rsidRPr="008936DC">
        <w:rPr>
          <w:rFonts w:ascii="Verdana" w:hAnsi="Verdana" w:cstheme="minorHAnsi"/>
          <w:sz w:val="18"/>
          <w:szCs w:val="18"/>
          <w:lang w:eastAsia="zh-CN"/>
        </w:rPr>
        <w:t xml:space="preserve"> w Umowie. </w:t>
      </w:r>
      <w:r w:rsidR="0075479B" w:rsidRPr="008936DC">
        <w:rPr>
          <w:rFonts w:ascii="Verdana" w:hAnsi="Verdana" w:cstheme="minorHAnsi"/>
          <w:sz w:val="18"/>
          <w:szCs w:val="18"/>
          <w:lang w:eastAsia="zh-CN"/>
        </w:rPr>
        <w:t>Raport będzie</w:t>
      </w:r>
      <w:r w:rsidRPr="008936DC">
        <w:rPr>
          <w:rFonts w:ascii="Verdana" w:hAnsi="Verdana" w:cstheme="minorHAnsi"/>
          <w:sz w:val="18"/>
          <w:szCs w:val="18"/>
          <w:lang w:eastAsia="zh-CN"/>
        </w:rPr>
        <w:t xml:space="preserve"> zawierał co najmniej:</w:t>
      </w:r>
    </w:p>
    <w:p w14:paraId="470DE567" w14:textId="63C69DCA" w:rsidR="000D43BC" w:rsidRPr="008936DC" w:rsidRDefault="000D43BC" w:rsidP="00683916">
      <w:pPr>
        <w:pStyle w:val="Akapitzlist"/>
        <w:numPr>
          <w:ilvl w:val="1"/>
          <w:numId w:val="46"/>
        </w:numPr>
        <w:suppressAutoHyphens/>
        <w:snapToGrid w:val="0"/>
        <w:spacing w:line="360" w:lineRule="auto"/>
        <w:ind w:left="1276"/>
        <w:jc w:val="both"/>
        <w:rPr>
          <w:rFonts w:ascii="Verdana" w:hAnsi="Verdana" w:cstheme="minorHAnsi"/>
          <w:sz w:val="18"/>
          <w:szCs w:val="18"/>
          <w:lang w:eastAsia="zh-CN"/>
        </w:rPr>
      </w:pPr>
      <w:r w:rsidRPr="008936DC">
        <w:rPr>
          <w:rFonts w:ascii="Verdana" w:hAnsi="Verdana" w:cstheme="minorHAnsi"/>
          <w:sz w:val="18"/>
          <w:szCs w:val="18"/>
          <w:lang w:eastAsia="zh-CN"/>
        </w:rPr>
        <w:t>aktualny  harmonogram  wykonanych robót;</w:t>
      </w:r>
    </w:p>
    <w:p w14:paraId="7B268E09" w14:textId="7EBAA747" w:rsidR="000D43BC" w:rsidRPr="008936DC" w:rsidRDefault="000D43BC" w:rsidP="00683916">
      <w:pPr>
        <w:pStyle w:val="Akapitzlist"/>
        <w:numPr>
          <w:ilvl w:val="1"/>
          <w:numId w:val="46"/>
        </w:numPr>
        <w:suppressAutoHyphens/>
        <w:snapToGrid w:val="0"/>
        <w:spacing w:line="360" w:lineRule="auto"/>
        <w:ind w:left="1276"/>
        <w:jc w:val="both"/>
        <w:rPr>
          <w:rFonts w:ascii="Verdana" w:hAnsi="Verdana" w:cstheme="minorHAnsi"/>
          <w:sz w:val="18"/>
          <w:szCs w:val="18"/>
          <w:lang w:eastAsia="zh-CN"/>
        </w:rPr>
      </w:pPr>
      <w:r w:rsidRPr="008936DC">
        <w:rPr>
          <w:rFonts w:ascii="Verdana" w:hAnsi="Verdana" w:cstheme="minorHAnsi"/>
          <w:sz w:val="18"/>
          <w:szCs w:val="18"/>
          <w:lang w:eastAsia="zh-CN"/>
        </w:rPr>
        <w:t xml:space="preserve">aktualny opis </w:t>
      </w:r>
      <w:r w:rsidR="0075479B" w:rsidRPr="008936DC">
        <w:rPr>
          <w:rFonts w:ascii="Verdana" w:hAnsi="Verdana" w:cstheme="minorHAnsi"/>
          <w:sz w:val="18"/>
          <w:szCs w:val="18"/>
          <w:lang w:eastAsia="zh-CN"/>
        </w:rPr>
        <w:t>wykonanego zakresu</w:t>
      </w:r>
      <w:r w:rsidRPr="008936DC">
        <w:rPr>
          <w:rFonts w:ascii="Verdana" w:hAnsi="Verdana" w:cstheme="minorHAnsi"/>
          <w:sz w:val="18"/>
          <w:szCs w:val="18"/>
          <w:lang w:eastAsia="zh-CN"/>
        </w:rPr>
        <w:t xml:space="preserve"> robót przez Wykonawcę  oraz  poszczególnych podwykonawców, ze wskazaniem procentowego zaawansowania rzeczowego </w:t>
      </w:r>
      <w:r w:rsidR="001665FF" w:rsidRPr="008936DC">
        <w:rPr>
          <w:rFonts w:ascii="Verdana" w:hAnsi="Verdana" w:cstheme="minorHAnsi"/>
          <w:sz w:val="18"/>
          <w:szCs w:val="18"/>
          <w:lang w:eastAsia="zh-CN"/>
        </w:rPr>
        <w:br/>
      </w:r>
      <w:r w:rsidRPr="008936DC">
        <w:rPr>
          <w:rFonts w:ascii="Verdana" w:hAnsi="Verdana" w:cstheme="minorHAnsi"/>
          <w:sz w:val="18"/>
          <w:szCs w:val="18"/>
          <w:lang w:eastAsia="zh-CN"/>
        </w:rPr>
        <w:t>i finansowego robót w odniesieniu do całości robót;</w:t>
      </w:r>
    </w:p>
    <w:p w14:paraId="1123E582" w14:textId="77777777" w:rsidR="00A35153" w:rsidRPr="008936DC" w:rsidRDefault="000D43BC" w:rsidP="00683916">
      <w:pPr>
        <w:numPr>
          <w:ilvl w:val="0"/>
          <w:numId w:val="38"/>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kern w:val="1"/>
          <w:sz w:val="18"/>
          <w:szCs w:val="18"/>
          <w:lang w:eastAsia="zh-CN"/>
        </w:rPr>
        <w:t xml:space="preserve">uzyskanie wszelkich dodatkowych zezwoleń lub pozwoleń wymaganych prawem, </w:t>
      </w:r>
      <w:r w:rsidR="007069E0" w:rsidRPr="008936DC">
        <w:rPr>
          <w:rFonts w:ascii="Verdana" w:hAnsi="Verdana" w:cstheme="minorHAnsi"/>
          <w:kern w:val="1"/>
          <w:sz w:val="18"/>
          <w:szCs w:val="18"/>
          <w:lang w:eastAsia="zh-CN"/>
        </w:rPr>
        <w:br/>
      </w:r>
      <w:r w:rsidRPr="008936DC">
        <w:rPr>
          <w:rFonts w:ascii="Verdana" w:hAnsi="Verdana" w:cstheme="minorHAnsi"/>
          <w:kern w:val="1"/>
          <w:sz w:val="18"/>
          <w:szCs w:val="18"/>
          <w:lang w:eastAsia="zh-CN"/>
        </w:rPr>
        <w:t>od właściwych władz, swoim staraniem i na własny koszt;</w:t>
      </w:r>
    </w:p>
    <w:p w14:paraId="292877FB" w14:textId="77777777" w:rsidR="000D43BC" w:rsidRPr="008936DC" w:rsidRDefault="000D43BC" w:rsidP="00683916">
      <w:pPr>
        <w:numPr>
          <w:ilvl w:val="0"/>
          <w:numId w:val="38"/>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kern w:val="1"/>
          <w:sz w:val="18"/>
          <w:szCs w:val="18"/>
          <w:lang w:eastAsia="zh-CN"/>
        </w:rPr>
        <w:t>przestrzeganie wymagań zawartych w pozwoleniach lub zezwoleniach i umożliwianie wystawiającym je władzom dokonanie inspekcji i zbadania przebiegu robót. Ponadto powinien umożliwić właściwym władzom udział w badaniach i procedurach sprawdzających. Jednakże udział właściwych władz w tych testach nie zwalnia Wykonawcy z jakiejkolwiek odpowiedzialności przewidzianej w ramach Umowy;</w:t>
      </w:r>
    </w:p>
    <w:p w14:paraId="108FA42A" w14:textId="77777777" w:rsidR="000D43BC" w:rsidRPr="008936DC" w:rsidRDefault="000D43BC" w:rsidP="00683916">
      <w:pPr>
        <w:numPr>
          <w:ilvl w:val="0"/>
          <w:numId w:val="38"/>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kern w:val="1"/>
          <w:sz w:val="18"/>
          <w:szCs w:val="18"/>
          <w:lang w:eastAsia="zh-CN"/>
        </w:rPr>
        <w:t>żadne działania, szczególnie działania związane z odcięciem mediów użyteczności publicznej, powodujące przestój istniejących urządzeń lub ciągów technologicznych nie będą rozpoczynane bez uzgodnienia z eksploatatorem istniejących urządzeń lub obiektów i bez pisemnego pozwolenia wydanego przez Inspektora nadzoru. Wykonawca będzie informował Inspektora Nadzoru na piśmie nie później niż 7 dni prze</w:t>
      </w:r>
      <w:r w:rsidR="007069E0" w:rsidRPr="008936DC">
        <w:rPr>
          <w:rFonts w:ascii="Verdana" w:hAnsi="Verdana" w:cstheme="minorHAnsi"/>
          <w:kern w:val="1"/>
          <w:sz w:val="18"/>
          <w:szCs w:val="18"/>
          <w:lang w:eastAsia="zh-CN"/>
        </w:rPr>
        <w:t>d</w:t>
      </w:r>
      <w:r w:rsidRPr="008936DC">
        <w:rPr>
          <w:rFonts w:ascii="Verdana" w:hAnsi="Verdana" w:cstheme="minorHAnsi"/>
          <w:kern w:val="1"/>
          <w:sz w:val="18"/>
          <w:szCs w:val="18"/>
          <w:lang w:eastAsia="zh-CN"/>
        </w:rPr>
        <w:t xml:space="preserve"> zamierzonym rozpoczęciem tego typu prac, tak by umożliwić Inspektorowi Nadzoru zorganizowanie odpowiedniego nadzoru i środków bezpieczeństwa;</w:t>
      </w:r>
    </w:p>
    <w:p w14:paraId="719999C6" w14:textId="59B04807" w:rsidR="000D43BC" w:rsidRPr="008936DC" w:rsidRDefault="000D43BC" w:rsidP="00683916">
      <w:pPr>
        <w:numPr>
          <w:ilvl w:val="0"/>
          <w:numId w:val="38"/>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kern w:val="1"/>
          <w:sz w:val="18"/>
          <w:szCs w:val="18"/>
          <w:lang w:eastAsia="zh-CN"/>
        </w:rPr>
        <w:t>podjęcie na własną odpowiedzialność i na swój koszt wszelkich środków</w:t>
      </w:r>
      <w:r w:rsidR="007069E0" w:rsidRPr="008936DC">
        <w:rPr>
          <w:rFonts w:ascii="Verdana" w:hAnsi="Verdana" w:cstheme="minorHAnsi"/>
          <w:kern w:val="1"/>
          <w:sz w:val="18"/>
          <w:szCs w:val="18"/>
          <w:lang w:eastAsia="zh-CN"/>
        </w:rPr>
        <w:t xml:space="preserve"> </w:t>
      </w:r>
      <w:r w:rsidRPr="008936DC">
        <w:rPr>
          <w:rFonts w:ascii="Verdana" w:hAnsi="Verdana" w:cstheme="minorHAnsi"/>
          <w:kern w:val="1"/>
          <w:sz w:val="18"/>
          <w:szCs w:val="18"/>
          <w:lang w:eastAsia="zh-CN"/>
        </w:rPr>
        <w:t xml:space="preserve">zapobiegawczych wymaganych przez rzetelną praktykę budowlaną i doświadczenie zawodowe oraz aktualne okoliczności, aby zabezpieczyć prawa właścicieli posesji i budynków sąsiadujących z terenem budowy i uniknąć powodowania jakichkolwiek zakłóceń czy szkód. Wykonawca zabezpieczy Zamawiającego przed i przejmie odpowiedzialność materialną za wszelkie skutki finansowe z </w:t>
      </w:r>
      <w:r w:rsidRPr="008936DC">
        <w:rPr>
          <w:rFonts w:ascii="Verdana" w:hAnsi="Verdana" w:cstheme="minorHAnsi"/>
          <w:kern w:val="1"/>
          <w:sz w:val="18"/>
          <w:szCs w:val="18"/>
          <w:lang w:eastAsia="zh-CN"/>
        </w:rPr>
        <w:lastRenderedPageBreak/>
        <w:t>tytułu jakichkolwiek roszczeń wniesionych przez właścicieli posesji czy budynków sąsiadujących z terenem budowy w zakresie, w jakim Wykonawca odpowiada za takie zakłócenia czy szkody.</w:t>
      </w:r>
    </w:p>
    <w:p w14:paraId="2CAD3BD0" w14:textId="5AC80A7C" w:rsidR="000D43BC" w:rsidRPr="008936DC" w:rsidRDefault="000D43BC" w:rsidP="00683916">
      <w:pPr>
        <w:numPr>
          <w:ilvl w:val="0"/>
          <w:numId w:val="38"/>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kern w:val="1"/>
          <w:sz w:val="18"/>
          <w:szCs w:val="18"/>
          <w:lang w:eastAsia="zh-CN"/>
        </w:rPr>
        <w:t>zapewnienie obsługi geodezyjnej robót;</w:t>
      </w:r>
    </w:p>
    <w:p w14:paraId="0CDC7036" w14:textId="77777777" w:rsidR="000D43BC" w:rsidRPr="008936DC" w:rsidRDefault="000D43BC" w:rsidP="00683916">
      <w:pPr>
        <w:numPr>
          <w:ilvl w:val="0"/>
          <w:numId w:val="38"/>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usunięcie wszelkich wad i usterek stwierdzonych przez nadzór inwestorski w trakcie realizacji robót, w uzgodnionym przez strony terminie, nie dłuższym jednak niż termin technicznie uzasadniony, konieczny do ich usunięcia;</w:t>
      </w:r>
    </w:p>
    <w:p w14:paraId="7FC96C54" w14:textId="47471E00" w:rsidR="00E55F17" w:rsidRPr="008936DC" w:rsidRDefault="00E55F17" w:rsidP="00683916">
      <w:pPr>
        <w:numPr>
          <w:ilvl w:val="0"/>
          <w:numId w:val="38"/>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 xml:space="preserve">montaż </w:t>
      </w:r>
      <w:r w:rsidR="00413EE2" w:rsidRPr="008936DC">
        <w:rPr>
          <w:rFonts w:ascii="Verdana" w:hAnsi="Verdana" w:cstheme="minorHAnsi"/>
          <w:sz w:val="18"/>
          <w:szCs w:val="18"/>
          <w:lang w:eastAsia="zh-CN"/>
        </w:rPr>
        <w:t xml:space="preserve">dodatkowych </w:t>
      </w:r>
      <w:r w:rsidRPr="008936DC">
        <w:rPr>
          <w:rFonts w:ascii="Verdana" w:hAnsi="Verdana" w:cstheme="minorHAnsi"/>
          <w:sz w:val="18"/>
          <w:szCs w:val="18"/>
          <w:lang w:eastAsia="zh-CN"/>
        </w:rPr>
        <w:t xml:space="preserve">drzwi do windy w pawilonie nr III wraz z </w:t>
      </w:r>
      <w:r w:rsidR="00413EE2" w:rsidRPr="008936DC">
        <w:rPr>
          <w:rFonts w:ascii="Verdana" w:hAnsi="Verdana" w:cstheme="minorHAnsi"/>
          <w:sz w:val="18"/>
          <w:szCs w:val="18"/>
          <w:lang w:eastAsia="zh-CN"/>
        </w:rPr>
        <w:t xml:space="preserve">dostosowaniem windy do dodatkowego przystanku , montażem i odbiorem windy w Pawilonie Głównym, </w:t>
      </w:r>
      <w:r w:rsidR="00E841A3" w:rsidRPr="008936DC">
        <w:rPr>
          <w:rFonts w:ascii="Verdana" w:hAnsi="Verdana" w:cstheme="minorHAnsi"/>
          <w:sz w:val="18"/>
          <w:szCs w:val="18"/>
          <w:lang w:eastAsia="zh-CN"/>
        </w:rPr>
        <w:t xml:space="preserve">wraz z </w:t>
      </w:r>
      <w:r w:rsidRPr="008936DC">
        <w:rPr>
          <w:rFonts w:ascii="Verdana" w:hAnsi="Verdana" w:cstheme="minorHAnsi"/>
          <w:sz w:val="18"/>
          <w:szCs w:val="18"/>
          <w:lang w:eastAsia="zh-CN"/>
        </w:rPr>
        <w:t>dokonaniem wszelkich odbiorów i uzyskaniem pozwoleń, rozruchem windy itp. Drzwi windy</w:t>
      </w:r>
      <w:r w:rsidR="00E841A3" w:rsidRPr="008936DC">
        <w:rPr>
          <w:rFonts w:ascii="Verdana" w:hAnsi="Verdana" w:cstheme="minorHAnsi"/>
          <w:sz w:val="18"/>
          <w:szCs w:val="18"/>
        </w:rPr>
        <w:t xml:space="preserve"> </w:t>
      </w:r>
      <w:r w:rsidR="00E841A3" w:rsidRPr="008936DC">
        <w:rPr>
          <w:rFonts w:ascii="Verdana" w:hAnsi="Verdana" w:cstheme="minorHAnsi"/>
          <w:sz w:val="18"/>
          <w:szCs w:val="18"/>
          <w:lang w:eastAsia="zh-CN"/>
        </w:rPr>
        <w:t>w pawilonie nr III</w:t>
      </w:r>
      <w:r w:rsidRPr="008936DC">
        <w:rPr>
          <w:rFonts w:ascii="Verdana" w:hAnsi="Verdana" w:cstheme="minorHAnsi"/>
          <w:sz w:val="18"/>
          <w:szCs w:val="18"/>
          <w:lang w:eastAsia="zh-CN"/>
        </w:rPr>
        <w:t xml:space="preserve"> dostarczy Zamawiający.</w:t>
      </w:r>
    </w:p>
    <w:p w14:paraId="6D4DD2DE" w14:textId="77777777" w:rsidR="004E78DB" w:rsidRPr="008936DC" w:rsidRDefault="000D43BC" w:rsidP="00683916">
      <w:pPr>
        <w:numPr>
          <w:ilvl w:val="3"/>
          <w:numId w:val="28"/>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 xml:space="preserve">Wykonawca ponosi pełną odpowiedzialność za teren budowy wobec Zamawiającego </w:t>
      </w:r>
      <w:r w:rsidR="007069E0" w:rsidRPr="008936DC">
        <w:rPr>
          <w:rFonts w:ascii="Verdana" w:hAnsi="Verdana" w:cstheme="minorHAnsi"/>
          <w:sz w:val="18"/>
          <w:szCs w:val="18"/>
          <w:lang w:eastAsia="zh-CN"/>
        </w:rPr>
        <w:br/>
      </w:r>
      <w:r w:rsidRPr="008936DC">
        <w:rPr>
          <w:rFonts w:ascii="Verdana" w:hAnsi="Verdana" w:cstheme="minorHAnsi"/>
          <w:sz w:val="18"/>
          <w:szCs w:val="18"/>
          <w:lang w:eastAsia="zh-CN"/>
        </w:rPr>
        <w:t>i osób trzecich od chwili przejęcia terenu budowy oraz Wykonawca zobowiązuje się do należytego zabezpieczenie  mienia własnego jak i mienia podwykonawców znajdującego się na terenie budowy, a także zobowiązuje się zapewnić zgodnie z obowiązującymi przepisami warunki bezpieczeństwa  i  higieny  pracy.</w:t>
      </w:r>
    </w:p>
    <w:p w14:paraId="5D9F6E55" w14:textId="0E56AF82" w:rsidR="004E78DB" w:rsidRPr="008936DC" w:rsidRDefault="000D43BC" w:rsidP="00683916">
      <w:pPr>
        <w:numPr>
          <w:ilvl w:val="3"/>
          <w:numId w:val="28"/>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 xml:space="preserve">Wykonawca zorganizuje teren budowy oraz zaplecze budowy na  własny  koszt, zgodnie </w:t>
      </w:r>
      <w:r w:rsidR="007069E0" w:rsidRPr="008936DC">
        <w:rPr>
          <w:rFonts w:ascii="Verdana" w:hAnsi="Verdana" w:cstheme="minorHAnsi"/>
          <w:sz w:val="18"/>
          <w:szCs w:val="18"/>
          <w:lang w:eastAsia="zh-CN"/>
        </w:rPr>
        <w:br/>
      </w:r>
      <w:r w:rsidRPr="008936DC">
        <w:rPr>
          <w:rFonts w:ascii="Verdana" w:hAnsi="Verdana" w:cstheme="minorHAnsi"/>
          <w:sz w:val="18"/>
          <w:szCs w:val="18"/>
          <w:lang w:eastAsia="zh-CN"/>
        </w:rPr>
        <w:t>z przedstawionym przez kierownika budowy planem zagospodarowania stanowiącym załącznik graficzny do planu BIOZ.</w:t>
      </w:r>
    </w:p>
    <w:p w14:paraId="48588B12" w14:textId="77777777" w:rsidR="004E78DB" w:rsidRPr="008936DC" w:rsidRDefault="000D43BC" w:rsidP="00683916">
      <w:pPr>
        <w:numPr>
          <w:ilvl w:val="3"/>
          <w:numId w:val="28"/>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 xml:space="preserve">W przypadku uszkodzenia sieci teletechnicznej i energetycznej Wykonawca zostanie obciążony kosztami awarii oraz kosztami wynikającymi z przerw w eksploatacji. </w:t>
      </w:r>
    </w:p>
    <w:p w14:paraId="07DC035D" w14:textId="77777777" w:rsidR="00360275" w:rsidRPr="008936DC" w:rsidRDefault="00360275" w:rsidP="00683916">
      <w:pPr>
        <w:numPr>
          <w:ilvl w:val="3"/>
          <w:numId w:val="28"/>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 xml:space="preserve">Zamawiający oświadcza, że realizacja Przedmiotu umowy odbywać się będzie w sąsiedztwie tzw. czynnego obiektu, tj. nie przewiduje się zamknięcia budynków </w:t>
      </w:r>
      <w:r w:rsidR="002112F3" w:rsidRPr="008936DC">
        <w:rPr>
          <w:rFonts w:ascii="Verdana" w:hAnsi="Verdana" w:cstheme="minorHAnsi"/>
          <w:sz w:val="18"/>
          <w:szCs w:val="18"/>
          <w:lang w:eastAsia="zh-CN"/>
        </w:rPr>
        <w:t>Szpitala</w:t>
      </w:r>
      <w:r w:rsidRPr="008936DC">
        <w:rPr>
          <w:rFonts w:ascii="Verdana" w:hAnsi="Verdana" w:cstheme="minorHAnsi"/>
          <w:sz w:val="18"/>
          <w:szCs w:val="18"/>
          <w:lang w:eastAsia="zh-CN"/>
        </w:rPr>
        <w:t xml:space="preserve">. Tym samym Wykonawca </w:t>
      </w:r>
      <w:r w:rsidR="00A85441" w:rsidRPr="008936DC">
        <w:rPr>
          <w:rFonts w:ascii="Verdana" w:hAnsi="Verdana" w:cstheme="minorHAnsi"/>
          <w:sz w:val="18"/>
          <w:szCs w:val="18"/>
          <w:lang w:eastAsia="zh-CN"/>
        </w:rPr>
        <w:t xml:space="preserve">musi organizować pracę w sposób jak najmniej uciążliwy dla Zamawiającego i umożliwiający mu prowadzenie jego statutowej działalności. </w:t>
      </w:r>
    </w:p>
    <w:p w14:paraId="1E79C7C0" w14:textId="77777777" w:rsidR="002B77F8" w:rsidRPr="008936DC" w:rsidRDefault="00226770" w:rsidP="00683916">
      <w:pPr>
        <w:numPr>
          <w:ilvl w:val="3"/>
          <w:numId w:val="28"/>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 xml:space="preserve">W </w:t>
      </w:r>
      <w:r w:rsidR="004906AC" w:rsidRPr="008936DC">
        <w:rPr>
          <w:rFonts w:ascii="Verdana" w:hAnsi="Verdana" w:cstheme="minorHAnsi"/>
          <w:sz w:val="18"/>
          <w:szCs w:val="18"/>
          <w:lang w:eastAsia="zh-CN"/>
        </w:rPr>
        <w:t xml:space="preserve">przypadku wykrycia wad w dokumentacji projektowej  przekazanej przez Zamawiającego, Wykonawca zobowiązany jest do niezwłocznego zgłoszenia wykrytych wad Zamawiającemu. </w:t>
      </w:r>
    </w:p>
    <w:p w14:paraId="40F0D6BC" w14:textId="77777777" w:rsidR="000D43BC" w:rsidRPr="008936DC" w:rsidRDefault="000D43BC" w:rsidP="00683916">
      <w:pPr>
        <w:numPr>
          <w:ilvl w:val="3"/>
          <w:numId w:val="28"/>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kern w:val="1"/>
          <w:sz w:val="18"/>
          <w:szCs w:val="18"/>
          <w:lang w:eastAsia="zh-CN"/>
        </w:rPr>
        <w:t>W trakcie realizacji robót Wykonawca zobowiązany jest w szczególności do:</w:t>
      </w:r>
    </w:p>
    <w:p w14:paraId="726AB6CC" w14:textId="46F7A699" w:rsidR="000D43BC" w:rsidRPr="008936DC" w:rsidRDefault="000D43BC" w:rsidP="00683916">
      <w:pPr>
        <w:numPr>
          <w:ilvl w:val="0"/>
          <w:numId w:val="9"/>
        </w:numPr>
        <w:suppressAutoHyphens/>
        <w:snapToGrid w:val="0"/>
        <w:spacing w:line="360" w:lineRule="auto"/>
        <w:ind w:left="567" w:hanging="283"/>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 xml:space="preserve">odpowiedniego ogrodzenia i zabezpieczenia terenu budowy oraz prowadzenia robót budowlanych w sposób nie zakłócający bieżącego funkcjonowania </w:t>
      </w:r>
      <w:r w:rsidR="002112F3" w:rsidRPr="008936DC">
        <w:rPr>
          <w:rFonts w:ascii="Verdana" w:hAnsi="Verdana" w:cstheme="minorHAnsi"/>
          <w:kern w:val="1"/>
          <w:sz w:val="18"/>
          <w:szCs w:val="18"/>
          <w:lang w:eastAsia="zh-CN"/>
        </w:rPr>
        <w:t xml:space="preserve">Szpitala </w:t>
      </w:r>
      <w:r w:rsidR="0056493E" w:rsidRPr="008936DC">
        <w:rPr>
          <w:rFonts w:ascii="Verdana" w:hAnsi="Verdana" w:cstheme="minorHAnsi"/>
          <w:kern w:val="1"/>
          <w:sz w:val="18"/>
          <w:szCs w:val="18"/>
          <w:lang w:eastAsia="zh-CN"/>
        </w:rPr>
        <w:t xml:space="preserve"> </w:t>
      </w:r>
      <w:r w:rsidRPr="008936DC">
        <w:rPr>
          <w:rFonts w:ascii="Verdana" w:hAnsi="Verdana" w:cstheme="minorHAnsi"/>
          <w:kern w:val="1"/>
          <w:sz w:val="18"/>
          <w:szCs w:val="18"/>
          <w:lang w:eastAsia="zh-CN"/>
        </w:rPr>
        <w:t xml:space="preserve">oraz obiektów, </w:t>
      </w:r>
      <w:r w:rsidR="002112F3" w:rsidRPr="008936DC">
        <w:rPr>
          <w:rFonts w:ascii="Verdana" w:hAnsi="Verdana" w:cstheme="minorHAnsi"/>
          <w:kern w:val="1"/>
          <w:sz w:val="18"/>
          <w:szCs w:val="18"/>
          <w:lang w:eastAsia="zh-CN"/>
        </w:rPr>
        <w:t xml:space="preserve">w </w:t>
      </w:r>
      <w:r w:rsidRPr="008936DC">
        <w:rPr>
          <w:rFonts w:ascii="Verdana" w:hAnsi="Verdana" w:cstheme="minorHAnsi"/>
          <w:kern w:val="1"/>
          <w:sz w:val="18"/>
          <w:szCs w:val="18"/>
          <w:lang w:eastAsia="zh-CN"/>
        </w:rPr>
        <w:t>których realizowane są poszczególne zadania inwestycyjne oraz w sposób nie zagrażający bezpieczeństwu osób w nich przebywających lub z nich korzystających,</w:t>
      </w:r>
    </w:p>
    <w:p w14:paraId="02F39B69" w14:textId="77777777" w:rsidR="000D43BC" w:rsidRPr="008936DC" w:rsidRDefault="000D43BC" w:rsidP="00683916">
      <w:pPr>
        <w:numPr>
          <w:ilvl w:val="0"/>
          <w:numId w:val="9"/>
        </w:numPr>
        <w:tabs>
          <w:tab w:val="left" w:pos="142"/>
        </w:tabs>
        <w:suppressAutoHyphens/>
        <w:snapToGrid w:val="0"/>
        <w:spacing w:line="360" w:lineRule="auto"/>
        <w:ind w:left="567" w:hanging="283"/>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zapewnienia odpowiedniej organizacji transportu materiałów budowlanych oraz ich składowania, utrzymywania terenu budowy w stanie wolnym od przeszkód komunikacyjnych ze szczególnym uwzględnieniem czystości i drożności dróg  dojazdowych do terenu budowy, oraz składowania i bieżącego usuwania wszelkich zbędnych dla prawidłowego prowadzenia robót urządzeń pomocniczych lub materiałów, odpadów, nieczystości oraz niepotrzebnych urządzeń prowizorycznych,</w:t>
      </w:r>
    </w:p>
    <w:p w14:paraId="7D47A431" w14:textId="77777777" w:rsidR="000D43BC" w:rsidRPr="008936DC" w:rsidRDefault="000D43BC" w:rsidP="00683916">
      <w:pPr>
        <w:numPr>
          <w:ilvl w:val="0"/>
          <w:numId w:val="9"/>
        </w:numPr>
        <w:tabs>
          <w:tab w:val="left" w:pos="142"/>
        </w:tabs>
        <w:suppressAutoHyphens/>
        <w:snapToGrid w:val="0"/>
        <w:spacing w:line="360" w:lineRule="auto"/>
        <w:ind w:left="567" w:hanging="283"/>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 xml:space="preserve">do segregowania, składowania i unieszkodliwiania wszelkich odpadów, nieczystości </w:t>
      </w:r>
      <w:r w:rsidR="004E78DB" w:rsidRPr="008936DC">
        <w:rPr>
          <w:rFonts w:ascii="Verdana" w:hAnsi="Verdana" w:cstheme="minorHAnsi"/>
          <w:kern w:val="1"/>
          <w:sz w:val="18"/>
          <w:szCs w:val="18"/>
          <w:lang w:eastAsia="zh-CN"/>
        </w:rPr>
        <w:br/>
      </w:r>
      <w:r w:rsidRPr="008936DC">
        <w:rPr>
          <w:rFonts w:ascii="Verdana" w:hAnsi="Verdana" w:cstheme="minorHAnsi"/>
          <w:kern w:val="1"/>
          <w:sz w:val="18"/>
          <w:szCs w:val="18"/>
          <w:lang w:eastAsia="zh-CN"/>
        </w:rPr>
        <w:t>i gruzu budowlanego powstającego w trakcie procesu prowadzenia robót budowlanych, a także wywóz zgodnie z zasadami przewidzianymi w ustawie z dnia 14 grudnia 2012 r. o odpadach. (</w:t>
      </w:r>
      <w:proofErr w:type="spellStart"/>
      <w:r w:rsidR="00E44BAB" w:rsidRPr="008936DC">
        <w:rPr>
          <w:rFonts w:ascii="Verdana" w:hAnsi="Verdana" w:cstheme="minorHAnsi"/>
          <w:kern w:val="1"/>
          <w:sz w:val="18"/>
          <w:szCs w:val="18"/>
          <w:lang w:eastAsia="zh-CN"/>
        </w:rPr>
        <w:t>t.j</w:t>
      </w:r>
      <w:proofErr w:type="spellEnd"/>
      <w:r w:rsidR="00E44BAB" w:rsidRPr="008936DC">
        <w:rPr>
          <w:rFonts w:ascii="Verdana" w:hAnsi="Verdana" w:cstheme="minorHAnsi"/>
          <w:kern w:val="1"/>
          <w:sz w:val="18"/>
          <w:szCs w:val="18"/>
          <w:lang w:eastAsia="zh-CN"/>
        </w:rPr>
        <w:t>. Dz. U. z 2019 r. poz. 701</w:t>
      </w:r>
      <w:r w:rsidR="00EF003D" w:rsidRPr="008936DC">
        <w:rPr>
          <w:rFonts w:ascii="Verdana" w:hAnsi="Verdana" w:cstheme="minorHAnsi"/>
          <w:kern w:val="1"/>
          <w:sz w:val="18"/>
          <w:szCs w:val="18"/>
          <w:lang w:eastAsia="zh-CN"/>
        </w:rPr>
        <w:t xml:space="preserve"> z </w:t>
      </w:r>
      <w:proofErr w:type="spellStart"/>
      <w:r w:rsidR="00EF003D" w:rsidRPr="008936DC">
        <w:rPr>
          <w:rFonts w:ascii="Verdana" w:hAnsi="Verdana" w:cstheme="minorHAnsi"/>
          <w:kern w:val="1"/>
          <w:sz w:val="18"/>
          <w:szCs w:val="18"/>
          <w:lang w:eastAsia="zh-CN"/>
        </w:rPr>
        <w:t>późn</w:t>
      </w:r>
      <w:proofErr w:type="spellEnd"/>
      <w:r w:rsidR="00EF003D" w:rsidRPr="008936DC">
        <w:rPr>
          <w:rFonts w:ascii="Verdana" w:hAnsi="Verdana" w:cstheme="minorHAnsi"/>
          <w:kern w:val="1"/>
          <w:sz w:val="18"/>
          <w:szCs w:val="18"/>
          <w:lang w:eastAsia="zh-CN"/>
        </w:rPr>
        <w:t>. zm.</w:t>
      </w:r>
      <w:r w:rsidRPr="008936DC">
        <w:rPr>
          <w:rFonts w:ascii="Verdana" w:hAnsi="Verdana" w:cstheme="minorHAnsi"/>
          <w:kern w:val="1"/>
          <w:sz w:val="18"/>
          <w:szCs w:val="18"/>
          <w:lang w:eastAsia="zh-CN"/>
        </w:rPr>
        <w:t>) oraz ustawie z dnia 13 września 1996 r. o utrzymaniu</w:t>
      </w:r>
      <w:r w:rsidR="006B2E2B" w:rsidRPr="008936DC">
        <w:rPr>
          <w:rFonts w:ascii="Verdana" w:hAnsi="Verdana" w:cstheme="minorHAnsi"/>
          <w:kern w:val="1"/>
          <w:sz w:val="18"/>
          <w:szCs w:val="18"/>
          <w:lang w:eastAsia="zh-CN"/>
        </w:rPr>
        <w:t xml:space="preserve"> czystości i porządku w gminach</w:t>
      </w:r>
      <w:r w:rsidRPr="008936DC">
        <w:rPr>
          <w:rFonts w:ascii="Verdana" w:hAnsi="Verdana" w:cstheme="minorHAnsi"/>
          <w:kern w:val="1"/>
          <w:sz w:val="18"/>
          <w:szCs w:val="18"/>
          <w:lang w:eastAsia="zh-CN"/>
        </w:rPr>
        <w:t xml:space="preserve"> (</w:t>
      </w:r>
      <w:proofErr w:type="spellStart"/>
      <w:r w:rsidR="00EF003D" w:rsidRPr="008936DC">
        <w:rPr>
          <w:rFonts w:ascii="Verdana" w:hAnsi="Verdana" w:cstheme="minorHAnsi"/>
          <w:kern w:val="1"/>
          <w:sz w:val="18"/>
          <w:szCs w:val="18"/>
          <w:lang w:eastAsia="zh-CN"/>
        </w:rPr>
        <w:t>t.j</w:t>
      </w:r>
      <w:proofErr w:type="spellEnd"/>
      <w:r w:rsidR="00EF003D" w:rsidRPr="008936DC">
        <w:rPr>
          <w:rFonts w:ascii="Verdana" w:hAnsi="Verdana" w:cstheme="minorHAnsi"/>
          <w:kern w:val="1"/>
          <w:sz w:val="18"/>
          <w:szCs w:val="18"/>
          <w:lang w:eastAsia="zh-CN"/>
        </w:rPr>
        <w:t>. Dz. U. z 2018 r. poz. 1454</w:t>
      </w:r>
      <w:r w:rsidRPr="008936DC">
        <w:rPr>
          <w:rFonts w:ascii="Verdana" w:hAnsi="Verdana" w:cstheme="minorHAnsi"/>
          <w:kern w:val="1"/>
          <w:sz w:val="18"/>
          <w:szCs w:val="18"/>
          <w:lang w:eastAsia="zh-CN"/>
        </w:rPr>
        <w:t>),</w:t>
      </w:r>
    </w:p>
    <w:p w14:paraId="4072DB98" w14:textId="77777777" w:rsidR="000D43BC" w:rsidRPr="008936DC" w:rsidRDefault="000D43BC" w:rsidP="00683916">
      <w:pPr>
        <w:numPr>
          <w:ilvl w:val="0"/>
          <w:numId w:val="9"/>
        </w:numPr>
        <w:tabs>
          <w:tab w:val="left" w:pos="142"/>
        </w:tabs>
        <w:suppressAutoHyphens/>
        <w:snapToGrid w:val="0"/>
        <w:spacing w:line="360" w:lineRule="auto"/>
        <w:ind w:left="567" w:hanging="283"/>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lastRenderedPageBreak/>
        <w:t xml:space="preserve">po zakończeniu robót uporządkować teren budowy i przekazać go Zamawiającemu </w:t>
      </w:r>
      <w:r w:rsidR="00A95ED8" w:rsidRPr="008936DC">
        <w:rPr>
          <w:rFonts w:ascii="Verdana" w:hAnsi="Verdana" w:cstheme="minorHAnsi"/>
          <w:kern w:val="1"/>
          <w:sz w:val="18"/>
          <w:szCs w:val="18"/>
          <w:lang w:eastAsia="zh-CN"/>
        </w:rPr>
        <w:br/>
      </w:r>
      <w:r w:rsidRPr="008936DC">
        <w:rPr>
          <w:rFonts w:ascii="Verdana" w:hAnsi="Verdana" w:cstheme="minorHAnsi"/>
          <w:kern w:val="1"/>
          <w:sz w:val="18"/>
          <w:szCs w:val="18"/>
          <w:lang w:eastAsia="zh-CN"/>
        </w:rPr>
        <w:t>w terminie odbioru robót.</w:t>
      </w:r>
    </w:p>
    <w:p w14:paraId="115F305C" w14:textId="77777777" w:rsidR="000D43BC" w:rsidRPr="008936DC" w:rsidRDefault="000D43BC" w:rsidP="00683916">
      <w:pPr>
        <w:numPr>
          <w:ilvl w:val="3"/>
          <w:numId w:val="28"/>
        </w:numPr>
        <w:tabs>
          <w:tab w:val="left" w:pos="142"/>
          <w:tab w:val="left" w:pos="284"/>
          <w:tab w:val="center" w:pos="5245"/>
          <w:tab w:val="right" w:pos="9781"/>
        </w:tabs>
        <w:suppressAutoHyphens/>
        <w:snapToGrid w:val="0"/>
        <w:spacing w:line="360" w:lineRule="auto"/>
        <w:ind w:hanging="2880"/>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Wykonawca przyjmie odpowiedzialność za:</w:t>
      </w:r>
    </w:p>
    <w:p w14:paraId="0BCF009B" w14:textId="77777777" w:rsidR="000D43BC" w:rsidRPr="008936DC" w:rsidRDefault="000D43BC" w:rsidP="008936DC">
      <w:pPr>
        <w:numPr>
          <w:ilvl w:val="0"/>
          <w:numId w:val="4"/>
        </w:numPr>
        <w:tabs>
          <w:tab w:val="clear" w:pos="0"/>
        </w:tabs>
        <w:suppressAutoHyphens/>
        <w:snapToGrid w:val="0"/>
        <w:spacing w:line="360" w:lineRule="auto"/>
        <w:ind w:left="567" w:hanging="283"/>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szkody i następstwa nieszczęśliwych wypadków dotyczących pracowników Wykonawcy oraz osób trzecich przebywających w rejonie prowadzonych robót,</w:t>
      </w:r>
    </w:p>
    <w:p w14:paraId="1F570337" w14:textId="77777777" w:rsidR="000D43BC" w:rsidRPr="008936DC" w:rsidRDefault="000D43BC" w:rsidP="008936DC">
      <w:pPr>
        <w:numPr>
          <w:ilvl w:val="0"/>
          <w:numId w:val="4"/>
        </w:numPr>
        <w:tabs>
          <w:tab w:val="clear" w:pos="0"/>
        </w:tabs>
        <w:suppressAutoHyphens/>
        <w:snapToGrid w:val="0"/>
        <w:spacing w:line="360" w:lineRule="auto"/>
        <w:ind w:left="567" w:hanging="283"/>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szkody wynikające ze zniszczeń oraz innych zdarzeń w odniesieniu do robót, materiałów sprzętu</w:t>
      </w:r>
      <w:r w:rsidR="008E5971" w:rsidRPr="008936DC">
        <w:rPr>
          <w:rFonts w:ascii="Verdana" w:hAnsi="Verdana" w:cstheme="minorHAnsi"/>
          <w:kern w:val="1"/>
          <w:sz w:val="18"/>
          <w:szCs w:val="18"/>
          <w:lang w:eastAsia="zh-CN"/>
        </w:rPr>
        <w:br/>
      </w:r>
      <w:r w:rsidRPr="008936DC">
        <w:rPr>
          <w:rFonts w:ascii="Verdana" w:hAnsi="Verdana" w:cstheme="minorHAnsi"/>
          <w:kern w:val="1"/>
          <w:sz w:val="18"/>
          <w:szCs w:val="18"/>
          <w:lang w:eastAsia="zh-CN"/>
        </w:rPr>
        <w:t xml:space="preserve"> i innego mienia ruchomego związanego z prowadzeniem robót podczas realizacji przedmiotu niniejszej umowy,</w:t>
      </w:r>
    </w:p>
    <w:p w14:paraId="682324B4" w14:textId="77777777" w:rsidR="000D43BC" w:rsidRPr="008936DC" w:rsidRDefault="000D43BC" w:rsidP="008936DC">
      <w:pPr>
        <w:numPr>
          <w:ilvl w:val="0"/>
          <w:numId w:val="4"/>
        </w:numPr>
        <w:tabs>
          <w:tab w:val="clear" w:pos="0"/>
        </w:tabs>
        <w:suppressAutoHyphens/>
        <w:snapToGrid w:val="0"/>
        <w:spacing w:line="360" w:lineRule="auto"/>
        <w:ind w:left="567" w:hanging="283"/>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 xml:space="preserve">szkody w robotach spowodowane przez niego przy usuwaniu wad w okresie gwarancji </w:t>
      </w:r>
      <w:r w:rsidR="00A95ED8" w:rsidRPr="008936DC">
        <w:rPr>
          <w:rFonts w:ascii="Verdana" w:hAnsi="Verdana" w:cstheme="minorHAnsi"/>
          <w:kern w:val="1"/>
          <w:sz w:val="18"/>
          <w:szCs w:val="18"/>
          <w:lang w:eastAsia="zh-CN"/>
        </w:rPr>
        <w:br/>
      </w:r>
      <w:r w:rsidRPr="008936DC">
        <w:rPr>
          <w:rFonts w:ascii="Verdana" w:hAnsi="Verdana" w:cstheme="minorHAnsi"/>
          <w:kern w:val="1"/>
          <w:sz w:val="18"/>
          <w:szCs w:val="18"/>
          <w:lang w:eastAsia="zh-CN"/>
        </w:rPr>
        <w:t>i rękojmi.</w:t>
      </w:r>
    </w:p>
    <w:p w14:paraId="2743F16C" w14:textId="77777777" w:rsidR="000D43BC" w:rsidRPr="008936DC" w:rsidRDefault="000D43BC" w:rsidP="008936DC">
      <w:pPr>
        <w:numPr>
          <w:ilvl w:val="0"/>
          <w:numId w:val="4"/>
        </w:numPr>
        <w:tabs>
          <w:tab w:val="clear" w:pos="0"/>
        </w:tabs>
        <w:suppressAutoHyphens/>
        <w:snapToGrid w:val="0"/>
        <w:spacing w:line="360" w:lineRule="auto"/>
        <w:ind w:left="567" w:hanging="283"/>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za właściwe zabezpieczenie przeciwpożarowe terenu budowy i wykonawstwo prac pożarowo niebezpiecznych,</w:t>
      </w:r>
    </w:p>
    <w:p w14:paraId="74918284" w14:textId="77777777" w:rsidR="000D43BC" w:rsidRPr="008936DC" w:rsidRDefault="000D43BC" w:rsidP="008936DC">
      <w:pPr>
        <w:numPr>
          <w:ilvl w:val="0"/>
          <w:numId w:val="4"/>
        </w:numPr>
        <w:tabs>
          <w:tab w:val="clear" w:pos="0"/>
        </w:tabs>
        <w:suppressAutoHyphens/>
        <w:snapToGrid w:val="0"/>
        <w:spacing w:line="360" w:lineRule="auto"/>
        <w:ind w:left="567" w:hanging="283"/>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szkody w nieruchomościach lub sieciach powstałe na terenie sąsiadującym z terenem budowy wskutek prowadzenia robót,</w:t>
      </w:r>
    </w:p>
    <w:p w14:paraId="0D48EA55" w14:textId="77777777" w:rsidR="00A95ED8" w:rsidRPr="008936DC" w:rsidRDefault="000D43BC" w:rsidP="008936DC">
      <w:pPr>
        <w:numPr>
          <w:ilvl w:val="0"/>
          <w:numId w:val="4"/>
        </w:numPr>
        <w:tabs>
          <w:tab w:val="clear" w:pos="0"/>
        </w:tabs>
        <w:suppressAutoHyphens/>
        <w:snapToGrid w:val="0"/>
        <w:spacing w:line="360" w:lineRule="auto"/>
        <w:ind w:left="567" w:hanging="283"/>
        <w:jc w:val="both"/>
        <w:textAlignment w:val="baseline"/>
        <w:rPr>
          <w:rFonts w:ascii="Verdana" w:hAnsi="Verdana" w:cstheme="minorHAnsi"/>
          <w:kern w:val="1"/>
          <w:sz w:val="18"/>
          <w:szCs w:val="18"/>
          <w:lang w:eastAsia="zh-CN"/>
        </w:rPr>
      </w:pPr>
      <w:r w:rsidRPr="008936DC">
        <w:rPr>
          <w:rFonts w:ascii="Verdana" w:hAnsi="Verdana" w:cstheme="minorHAnsi"/>
          <w:sz w:val="18"/>
          <w:szCs w:val="18"/>
          <w:lang w:eastAsia="zh-CN"/>
        </w:rPr>
        <w:t>niewłaściwe zabezpieczenie terenu budowy oraz dopuszczenie na teren budowy osób nieupoważnionych.</w:t>
      </w:r>
    </w:p>
    <w:p w14:paraId="41527367" w14:textId="77777777" w:rsidR="001665FF" w:rsidRPr="008936DC" w:rsidRDefault="001665FF" w:rsidP="008936DC">
      <w:pPr>
        <w:tabs>
          <w:tab w:val="left" w:pos="142"/>
        </w:tabs>
        <w:suppressAutoHyphens/>
        <w:snapToGrid w:val="0"/>
        <w:spacing w:line="360" w:lineRule="auto"/>
        <w:ind w:left="567" w:hanging="283"/>
        <w:jc w:val="both"/>
        <w:textAlignment w:val="baseline"/>
        <w:rPr>
          <w:rFonts w:ascii="Verdana" w:hAnsi="Verdana" w:cstheme="minorHAnsi"/>
          <w:kern w:val="1"/>
          <w:sz w:val="18"/>
          <w:szCs w:val="18"/>
          <w:lang w:eastAsia="zh-CN"/>
        </w:rPr>
      </w:pPr>
    </w:p>
    <w:p w14:paraId="13221CEC" w14:textId="77777777" w:rsidR="00A95ED8" w:rsidRPr="008936DC" w:rsidRDefault="00A95ED8" w:rsidP="008936DC">
      <w:pPr>
        <w:keepNext/>
        <w:snapToGrid w:val="0"/>
        <w:spacing w:line="360" w:lineRule="auto"/>
        <w:ind w:left="284" w:hanging="284"/>
        <w:jc w:val="center"/>
        <w:outlineLvl w:val="2"/>
        <w:rPr>
          <w:rFonts w:ascii="Verdana" w:hAnsi="Verdana" w:cstheme="minorHAnsi"/>
          <w:b/>
          <w:bCs/>
          <w:sz w:val="18"/>
          <w:szCs w:val="18"/>
        </w:rPr>
      </w:pPr>
      <w:r w:rsidRPr="008936DC">
        <w:rPr>
          <w:rFonts w:ascii="Verdana" w:hAnsi="Verdana" w:cstheme="minorHAnsi"/>
          <w:b/>
          <w:bCs/>
          <w:sz w:val="18"/>
          <w:szCs w:val="18"/>
        </w:rPr>
        <w:t>§ 3</w:t>
      </w:r>
    </w:p>
    <w:p w14:paraId="1EBC4FCB" w14:textId="77777777" w:rsidR="00A95ED8" w:rsidRPr="008936DC" w:rsidRDefault="00A95ED8" w:rsidP="008936DC">
      <w:pPr>
        <w:keepNext/>
        <w:snapToGrid w:val="0"/>
        <w:spacing w:line="360" w:lineRule="auto"/>
        <w:ind w:left="284" w:hanging="284"/>
        <w:jc w:val="center"/>
        <w:outlineLvl w:val="2"/>
        <w:rPr>
          <w:rFonts w:ascii="Verdana" w:hAnsi="Verdana" w:cstheme="minorHAnsi"/>
          <w:b/>
          <w:bCs/>
          <w:sz w:val="18"/>
          <w:szCs w:val="18"/>
        </w:rPr>
      </w:pPr>
      <w:r w:rsidRPr="008936DC">
        <w:rPr>
          <w:rFonts w:ascii="Verdana" w:hAnsi="Verdana" w:cstheme="minorHAnsi"/>
          <w:b/>
          <w:bCs/>
          <w:sz w:val="18"/>
          <w:szCs w:val="18"/>
        </w:rPr>
        <w:t>PODWYKONAWSTWO</w:t>
      </w:r>
    </w:p>
    <w:p w14:paraId="394DF238" w14:textId="77777777" w:rsidR="00A95ED8" w:rsidRPr="008936DC" w:rsidRDefault="00A95ED8" w:rsidP="008936DC">
      <w:pPr>
        <w:keepNext/>
        <w:snapToGrid w:val="0"/>
        <w:spacing w:line="360" w:lineRule="auto"/>
        <w:ind w:left="284" w:hanging="284"/>
        <w:jc w:val="both"/>
        <w:outlineLvl w:val="2"/>
        <w:rPr>
          <w:rFonts w:ascii="Verdana" w:hAnsi="Verdana" w:cstheme="minorHAnsi"/>
          <w:b/>
          <w:bCs/>
          <w:sz w:val="18"/>
          <w:szCs w:val="18"/>
        </w:rPr>
      </w:pPr>
    </w:p>
    <w:p w14:paraId="2D1C4FF1" w14:textId="77777777" w:rsidR="007159C6" w:rsidRPr="008936DC" w:rsidRDefault="007159C6" w:rsidP="00683916">
      <w:pPr>
        <w:numPr>
          <w:ilvl w:val="0"/>
          <w:numId w:val="30"/>
        </w:numPr>
        <w:suppressAutoHyphens/>
        <w:spacing w:line="360" w:lineRule="auto"/>
        <w:ind w:left="284" w:hanging="284"/>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lang w:eastAsia="ar-SA"/>
        </w:rPr>
        <w:t>Wykonawca przy realizacji przedmiotu niniejszej umowy zawrze umowy z następującymi podwykonawcami:</w:t>
      </w:r>
    </w:p>
    <w:p w14:paraId="3233A54C" w14:textId="77777777" w:rsidR="007159C6" w:rsidRPr="008936DC" w:rsidRDefault="007159C6" w:rsidP="008936DC">
      <w:pPr>
        <w:tabs>
          <w:tab w:val="num" w:pos="426"/>
        </w:tabs>
        <w:suppressAutoHyphens/>
        <w:spacing w:line="360" w:lineRule="auto"/>
        <w:ind w:left="426" w:hanging="284"/>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lang w:eastAsia="ar-SA"/>
        </w:rPr>
        <w:t xml:space="preserve">     a)  </w:t>
      </w:r>
      <w:r w:rsidR="002112F3" w:rsidRPr="008936DC">
        <w:rPr>
          <w:rFonts w:ascii="Verdana" w:eastAsia="Times New Roman" w:hAnsi="Verdana" w:cstheme="minorHAnsi"/>
          <w:color w:val="auto"/>
          <w:kern w:val="0"/>
          <w:sz w:val="18"/>
          <w:szCs w:val="18"/>
          <w:lang w:eastAsia="ar-SA"/>
        </w:rPr>
        <w:t>……………………………………………………</w:t>
      </w:r>
      <w:r w:rsidR="00C0440A" w:rsidRPr="008936DC">
        <w:rPr>
          <w:rFonts w:ascii="Verdana" w:eastAsia="Times New Roman" w:hAnsi="Verdana" w:cstheme="minorHAnsi"/>
          <w:color w:val="auto"/>
          <w:kern w:val="0"/>
          <w:sz w:val="18"/>
          <w:szCs w:val="18"/>
          <w:lang w:eastAsia="ar-SA"/>
        </w:rPr>
        <w:t>.</w:t>
      </w:r>
    </w:p>
    <w:p w14:paraId="025918CC" w14:textId="77777777" w:rsidR="007159C6" w:rsidRPr="008936DC" w:rsidRDefault="007159C6" w:rsidP="00683916">
      <w:pPr>
        <w:numPr>
          <w:ilvl w:val="0"/>
          <w:numId w:val="29"/>
        </w:numPr>
        <w:suppressAutoHyphens/>
        <w:spacing w:line="360" w:lineRule="auto"/>
        <w:ind w:left="284" w:hanging="284"/>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rPr>
        <w:t xml:space="preserve">Wykonawca, podwykonawca lub dalszy podwykonawca niniejszego zamówienia zamierzający zawrzeć umowę o podwykonawstwo, jest obowiązany w trakcie realizacji zamówienia, do przedłożenia Zamawiającemu projektu tej umowy, a także projektu jej </w:t>
      </w:r>
      <w:r w:rsidR="00782DF1" w:rsidRPr="008936DC">
        <w:rPr>
          <w:rFonts w:ascii="Verdana" w:eastAsia="Times New Roman" w:hAnsi="Verdana" w:cstheme="minorHAnsi"/>
          <w:color w:val="auto"/>
          <w:kern w:val="0"/>
          <w:sz w:val="18"/>
          <w:szCs w:val="18"/>
        </w:rPr>
        <w:t>zmiany, przy czym</w:t>
      </w:r>
      <w:r w:rsidRPr="008936DC">
        <w:rPr>
          <w:rFonts w:ascii="Verdana" w:eastAsia="Times New Roman" w:hAnsi="Verdana" w:cstheme="minorHAnsi"/>
          <w:color w:val="auto"/>
          <w:kern w:val="0"/>
          <w:sz w:val="18"/>
          <w:szCs w:val="18"/>
        </w:rPr>
        <w:t xml:space="preserve"> podwykonawca lub dalszy podwykonawca jest obowiązany dołączyć zgodę Wykonawcy na zawarcie umowy o podwykonawstwo o treści zgodnej z projektem umowy wraz z podpisanym przez Wykonawcę lub dalszego podwykonawcę kosztorysem prac podwykonawczych odpowiadającym szczegółowością kosztorysowi ofertowemu złożonemu przez Wykonawcę.</w:t>
      </w:r>
    </w:p>
    <w:p w14:paraId="2F1908D3" w14:textId="77777777" w:rsidR="007159C6" w:rsidRPr="008936DC" w:rsidRDefault="007159C6" w:rsidP="00683916">
      <w:pPr>
        <w:numPr>
          <w:ilvl w:val="0"/>
          <w:numId w:val="29"/>
        </w:numPr>
        <w:suppressAutoHyphens/>
        <w:spacing w:line="360" w:lineRule="auto"/>
        <w:ind w:left="284" w:hanging="284"/>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r w:rsidR="00AF4784" w:rsidRPr="008936DC">
        <w:rPr>
          <w:rFonts w:ascii="Verdana" w:eastAsia="Times New Roman" w:hAnsi="Verdana" w:cstheme="minorHAnsi"/>
          <w:color w:val="auto"/>
          <w:kern w:val="0"/>
          <w:sz w:val="18"/>
          <w:szCs w:val="18"/>
        </w:rPr>
        <w:t xml:space="preserve"> </w:t>
      </w:r>
      <w:r w:rsidRPr="008936DC">
        <w:rPr>
          <w:rFonts w:ascii="Verdana" w:eastAsia="Times New Roman" w:hAnsi="Verdana" w:cstheme="minorHAnsi"/>
          <w:color w:val="auto"/>
          <w:kern w:val="0"/>
          <w:sz w:val="18"/>
          <w:szCs w:val="18"/>
        </w:rPr>
        <w:t xml:space="preserve">z </w:t>
      </w:r>
      <w:r w:rsidR="00782DF1" w:rsidRPr="008936DC">
        <w:rPr>
          <w:rFonts w:ascii="Verdana" w:eastAsia="Times New Roman" w:hAnsi="Verdana" w:cstheme="minorHAnsi"/>
          <w:color w:val="auto"/>
          <w:kern w:val="0"/>
          <w:sz w:val="18"/>
          <w:szCs w:val="18"/>
        </w:rPr>
        <w:t>zastrzeżeniem, że</w:t>
      </w:r>
      <w:r w:rsidRPr="008936DC">
        <w:rPr>
          <w:rFonts w:ascii="Verdana" w:eastAsia="Times New Roman" w:hAnsi="Verdana" w:cstheme="minorHAnsi"/>
          <w:color w:val="auto"/>
          <w:kern w:val="0"/>
          <w:sz w:val="18"/>
          <w:szCs w:val="18"/>
        </w:rPr>
        <w:t xml:space="preserve"> określony w ten sposób termin zapłaty wynagrodzenie podwykonawcy lub dalszego podwykonawcy nie może przekraczać terminu, w którym ma być wypłacone wynagrodzenie</w:t>
      </w:r>
      <w:r w:rsidR="00AF4784" w:rsidRPr="008936DC">
        <w:rPr>
          <w:rFonts w:ascii="Verdana" w:eastAsia="Times New Roman" w:hAnsi="Verdana" w:cstheme="minorHAnsi"/>
          <w:color w:val="auto"/>
          <w:kern w:val="0"/>
          <w:sz w:val="18"/>
          <w:szCs w:val="18"/>
        </w:rPr>
        <w:t xml:space="preserve"> za te prace</w:t>
      </w:r>
      <w:r w:rsidRPr="008936DC">
        <w:rPr>
          <w:rFonts w:ascii="Verdana" w:eastAsia="Times New Roman" w:hAnsi="Verdana" w:cstheme="minorHAnsi"/>
          <w:color w:val="auto"/>
          <w:kern w:val="0"/>
          <w:sz w:val="18"/>
          <w:szCs w:val="18"/>
        </w:rPr>
        <w:t xml:space="preserve"> na rzecz Wykonawcy. </w:t>
      </w:r>
    </w:p>
    <w:p w14:paraId="6E7461C4" w14:textId="3B6801CE" w:rsidR="007159C6" w:rsidRPr="008936DC" w:rsidRDefault="007159C6" w:rsidP="00683916">
      <w:pPr>
        <w:numPr>
          <w:ilvl w:val="0"/>
          <w:numId w:val="29"/>
        </w:numPr>
        <w:suppressAutoHyphens/>
        <w:spacing w:line="360" w:lineRule="auto"/>
        <w:ind w:left="284" w:hanging="284"/>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lang w:eastAsia="ar-SA"/>
        </w:rPr>
        <w:t xml:space="preserve">Do zawarcia przez Wykonawcę umowy z podwykonawcą jest wymagana zgoda Zamawiającego. Jeżeli Zamawiający, w terminie 14 dni od przedstawienia mu przez Wykonawcę </w:t>
      </w:r>
      <w:r w:rsidR="00AF4784" w:rsidRPr="008936DC">
        <w:rPr>
          <w:rFonts w:ascii="Verdana" w:eastAsia="Times New Roman" w:hAnsi="Verdana" w:cstheme="minorHAnsi"/>
          <w:color w:val="auto"/>
          <w:kern w:val="0"/>
          <w:sz w:val="18"/>
          <w:szCs w:val="18"/>
          <w:lang w:eastAsia="ar-SA"/>
        </w:rPr>
        <w:t xml:space="preserve">projektu </w:t>
      </w:r>
      <w:r w:rsidRPr="008936DC">
        <w:rPr>
          <w:rFonts w:ascii="Verdana" w:eastAsia="Times New Roman" w:hAnsi="Verdana" w:cstheme="minorHAnsi"/>
          <w:color w:val="auto"/>
          <w:kern w:val="0"/>
          <w:sz w:val="18"/>
          <w:szCs w:val="18"/>
          <w:lang w:eastAsia="ar-SA"/>
        </w:rPr>
        <w:t>umowy z podwykonawcą nie zgłosi na piśmie sprzeciwu lub zastrzeżeń, uważa się, że wyraził zgodę na zawarcie umowy o treści i formie przedstawionej uprzednio Zamawiającemu do zatwierdzenia.</w:t>
      </w:r>
    </w:p>
    <w:p w14:paraId="01D78841" w14:textId="201A22B7" w:rsidR="007159C6" w:rsidRPr="008936DC" w:rsidRDefault="007159C6" w:rsidP="00683916">
      <w:pPr>
        <w:numPr>
          <w:ilvl w:val="0"/>
          <w:numId w:val="29"/>
        </w:numPr>
        <w:suppressAutoHyphens/>
        <w:spacing w:line="360" w:lineRule="auto"/>
        <w:ind w:left="284" w:hanging="284"/>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lang w:eastAsia="ar-SA"/>
        </w:rPr>
        <w:t>W przypadku zawarcia umowy z dalszym podwykonawcą wymagana jest zgoda Zamawiającego i Wykonawcy. W tym przypadku stosuje się odpowiednio postanowienia ust. 5 zdanie drugie.</w:t>
      </w:r>
    </w:p>
    <w:p w14:paraId="4492D664" w14:textId="77777777" w:rsidR="007159C6" w:rsidRPr="008936DC" w:rsidRDefault="007159C6" w:rsidP="00683916">
      <w:pPr>
        <w:numPr>
          <w:ilvl w:val="0"/>
          <w:numId w:val="29"/>
        </w:numPr>
        <w:suppressAutoHyphens/>
        <w:spacing w:line="360" w:lineRule="auto"/>
        <w:ind w:left="284" w:hanging="284"/>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lang w:eastAsia="ar-SA"/>
        </w:rPr>
        <w:lastRenderedPageBreak/>
        <w:t>Pisemne zastrzeżenia do projektu przedłożonej Zamawiającemu umowy z podwykonawcą lub dalszym podwykonawcą mogą dotyczyć w szczególności:</w:t>
      </w:r>
    </w:p>
    <w:p w14:paraId="50379DAF" w14:textId="25B28905" w:rsidR="007159C6" w:rsidRPr="008936DC" w:rsidRDefault="007159C6" w:rsidP="008936DC">
      <w:pPr>
        <w:suppressAutoHyphens/>
        <w:spacing w:line="360" w:lineRule="auto"/>
        <w:ind w:left="993" w:hanging="284"/>
        <w:jc w:val="both"/>
        <w:rPr>
          <w:rFonts w:ascii="Verdana" w:eastAsia="Times New Roman" w:hAnsi="Verdana" w:cstheme="minorHAnsi"/>
          <w:color w:val="auto"/>
          <w:kern w:val="0"/>
          <w:sz w:val="18"/>
          <w:szCs w:val="18"/>
        </w:rPr>
      </w:pPr>
      <w:r w:rsidRPr="008936DC">
        <w:rPr>
          <w:rFonts w:ascii="Verdana" w:eastAsia="Times New Roman" w:hAnsi="Verdana" w:cstheme="minorHAnsi"/>
          <w:color w:val="auto"/>
          <w:kern w:val="0"/>
          <w:sz w:val="18"/>
          <w:szCs w:val="18"/>
          <w:lang w:eastAsia="ar-SA"/>
        </w:rPr>
        <w:t xml:space="preserve">a)  </w:t>
      </w:r>
      <w:r w:rsidRPr="008936DC">
        <w:rPr>
          <w:rFonts w:ascii="Verdana" w:eastAsia="Times New Roman" w:hAnsi="Verdana" w:cstheme="minorHAnsi"/>
          <w:color w:val="auto"/>
          <w:kern w:val="0"/>
          <w:sz w:val="18"/>
          <w:szCs w:val="18"/>
        </w:rPr>
        <w:t>niespełnienia wymagań określonych w specyfikacji istotnych warunków zamówienia;</w:t>
      </w:r>
    </w:p>
    <w:p w14:paraId="00A92DE0" w14:textId="4D3F43AE" w:rsidR="007159C6" w:rsidRPr="008936DC" w:rsidRDefault="007159C6" w:rsidP="008936DC">
      <w:pPr>
        <w:suppressAutoHyphens/>
        <w:spacing w:line="360" w:lineRule="auto"/>
        <w:ind w:left="993" w:hanging="284"/>
        <w:jc w:val="both"/>
        <w:rPr>
          <w:rFonts w:ascii="Verdana" w:eastAsia="Times New Roman" w:hAnsi="Verdana" w:cstheme="minorHAnsi"/>
          <w:color w:val="auto"/>
          <w:kern w:val="0"/>
          <w:sz w:val="18"/>
          <w:szCs w:val="18"/>
        </w:rPr>
      </w:pPr>
      <w:r w:rsidRPr="008936DC">
        <w:rPr>
          <w:rFonts w:ascii="Verdana" w:eastAsia="Times New Roman" w:hAnsi="Verdana" w:cstheme="minorHAnsi"/>
          <w:color w:val="auto"/>
          <w:kern w:val="0"/>
          <w:sz w:val="18"/>
          <w:szCs w:val="18"/>
        </w:rPr>
        <w:t>b)  ustalenia terminu zapłaty wynagrodzenia dla podwykonawcy lub dalszego podwykonawcy dłuższego niż określony w ust. 4.</w:t>
      </w:r>
    </w:p>
    <w:p w14:paraId="7551A20B" w14:textId="77777777" w:rsidR="007159C6" w:rsidRPr="008936DC" w:rsidRDefault="007159C6" w:rsidP="00683916">
      <w:pPr>
        <w:numPr>
          <w:ilvl w:val="0"/>
          <w:numId w:val="29"/>
        </w:numPr>
        <w:suppressAutoHyphens/>
        <w:spacing w:line="360" w:lineRule="auto"/>
        <w:ind w:left="284" w:hanging="284"/>
        <w:jc w:val="both"/>
        <w:rPr>
          <w:rFonts w:ascii="Verdana" w:eastAsia="Times New Roman" w:hAnsi="Verdana" w:cstheme="minorHAnsi"/>
          <w:color w:val="auto"/>
          <w:kern w:val="0"/>
          <w:sz w:val="18"/>
          <w:szCs w:val="18"/>
        </w:rPr>
      </w:pPr>
      <w:r w:rsidRPr="008936DC">
        <w:rPr>
          <w:rFonts w:ascii="Verdana" w:eastAsia="Times New Roman" w:hAnsi="Verdana" w:cstheme="minorHAnsi"/>
          <w:color w:val="auto"/>
          <w:kern w:val="0"/>
          <w:sz w:val="18"/>
          <w:szCs w:val="18"/>
          <w:lang w:eastAsia="ar-SA"/>
        </w:rPr>
        <w:t>Za działania podwykonawców Wykonawca odpowiada jak za działania własne.</w:t>
      </w:r>
    </w:p>
    <w:p w14:paraId="57C27EA0" w14:textId="77777777" w:rsidR="007159C6" w:rsidRPr="008936DC" w:rsidRDefault="007159C6" w:rsidP="00683916">
      <w:pPr>
        <w:numPr>
          <w:ilvl w:val="0"/>
          <w:numId w:val="29"/>
        </w:numPr>
        <w:suppressAutoHyphens/>
        <w:spacing w:line="360" w:lineRule="auto"/>
        <w:ind w:left="284" w:hanging="284"/>
        <w:jc w:val="both"/>
        <w:rPr>
          <w:rFonts w:ascii="Verdana" w:eastAsia="Times New Roman" w:hAnsi="Verdana" w:cstheme="minorHAnsi"/>
          <w:color w:val="auto"/>
          <w:kern w:val="0"/>
          <w:sz w:val="18"/>
          <w:szCs w:val="18"/>
        </w:rPr>
      </w:pPr>
      <w:r w:rsidRPr="008936DC">
        <w:rPr>
          <w:rFonts w:ascii="Verdana" w:eastAsia="Times New Roman" w:hAnsi="Verdana" w:cstheme="minorHAnsi"/>
          <w:color w:val="auto"/>
          <w:kern w:val="0"/>
          <w:sz w:val="18"/>
          <w:szCs w:val="18"/>
          <w:lang w:eastAsia="ar-SA"/>
        </w:rPr>
        <w:t>Jeżeli Wykonawca nie wystąpi do Zamawiającego o zgodę, o której mowa w ust. 3 i ust. 5 Wykonawca zapłaci Zamawiającemu karę umowną w wysokości 5 % wynagrodzenia umownego brutto.</w:t>
      </w:r>
    </w:p>
    <w:p w14:paraId="5B80A474" w14:textId="77777777" w:rsidR="008F40A7" w:rsidRPr="008936DC" w:rsidRDefault="007159C6" w:rsidP="00683916">
      <w:pPr>
        <w:numPr>
          <w:ilvl w:val="0"/>
          <w:numId w:val="29"/>
        </w:numPr>
        <w:suppressAutoHyphens/>
        <w:spacing w:line="360" w:lineRule="auto"/>
        <w:ind w:left="284" w:hanging="284"/>
        <w:jc w:val="both"/>
        <w:rPr>
          <w:rFonts w:ascii="Verdana" w:eastAsia="Times New Roman" w:hAnsi="Verdana" w:cstheme="minorHAnsi"/>
          <w:color w:val="auto"/>
          <w:kern w:val="0"/>
          <w:sz w:val="18"/>
          <w:szCs w:val="18"/>
        </w:rPr>
      </w:pPr>
      <w:r w:rsidRPr="008936DC">
        <w:rPr>
          <w:rFonts w:ascii="Verdana" w:eastAsia="Times New Roman" w:hAnsi="Verdana" w:cstheme="minorHAnsi"/>
          <w:color w:val="auto"/>
          <w:kern w:val="0"/>
          <w:sz w:val="18"/>
          <w:szCs w:val="18"/>
        </w:rPr>
        <w:t>Wykonawca, podwykonawca lub dalszy podwykonawca niniejszej umowy przedkłada Zamawiającemu poświadczoną za zgodność z oryginałem kopię zawartej umowy o podwykonawstwo, której przedmiotem są roboty budowlane, w terminie 7 dni od dnia jej zawarcia.</w:t>
      </w:r>
      <w:r w:rsidR="008F40A7" w:rsidRPr="008936DC">
        <w:rPr>
          <w:rFonts w:ascii="Verdana" w:hAnsi="Verdana" w:cstheme="minorHAnsi"/>
          <w:sz w:val="18"/>
          <w:szCs w:val="18"/>
        </w:rPr>
        <w:t xml:space="preserve"> </w:t>
      </w:r>
    </w:p>
    <w:p w14:paraId="7131D84B" w14:textId="0F145344" w:rsidR="007159C6" w:rsidRPr="008936DC" w:rsidRDefault="007159C6" w:rsidP="00683916">
      <w:pPr>
        <w:numPr>
          <w:ilvl w:val="0"/>
          <w:numId w:val="29"/>
        </w:numPr>
        <w:suppressAutoHyphens/>
        <w:spacing w:line="360" w:lineRule="auto"/>
        <w:ind w:left="284" w:hanging="284"/>
        <w:jc w:val="both"/>
        <w:rPr>
          <w:rFonts w:ascii="Verdana" w:eastAsia="Times New Roman" w:hAnsi="Verdana" w:cstheme="minorHAnsi"/>
          <w:color w:val="auto"/>
          <w:kern w:val="0"/>
          <w:sz w:val="18"/>
          <w:szCs w:val="18"/>
        </w:rPr>
      </w:pPr>
      <w:r w:rsidRPr="008936DC">
        <w:rPr>
          <w:rFonts w:ascii="Verdana" w:eastAsia="Times New Roman" w:hAnsi="Verdana" w:cstheme="minorHAnsi"/>
          <w:color w:val="auto"/>
          <w:kern w:val="0"/>
          <w:sz w:val="18"/>
          <w:szCs w:val="18"/>
        </w:rPr>
        <w:t>Zamawiający w terminie 14 dni od dnia przedłożenia umowy, zgłasza pisemny sprzeciw do umowy o podwykonawstwo, której przedmiotem są roboty budowlane, w przypadkach, o których mowa w ust. 7.</w:t>
      </w:r>
    </w:p>
    <w:p w14:paraId="2043B381" w14:textId="77777777" w:rsidR="007159C6" w:rsidRPr="008936DC" w:rsidRDefault="007159C6" w:rsidP="00683916">
      <w:pPr>
        <w:numPr>
          <w:ilvl w:val="0"/>
          <w:numId w:val="29"/>
        </w:numPr>
        <w:suppressAutoHyphens/>
        <w:spacing w:line="360" w:lineRule="auto"/>
        <w:ind w:left="426" w:hanging="426"/>
        <w:jc w:val="both"/>
        <w:rPr>
          <w:rFonts w:ascii="Verdana" w:eastAsia="Times New Roman" w:hAnsi="Verdana" w:cstheme="minorHAnsi"/>
          <w:color w:val="auto"/>
          <w:kern w:val="0"/>
          <w:sz w:val="18"/>
          <w:szCs w:val="18"/>
        </w:rPr>
      </w:pPr>
      <w:r w:rsidRPr="008936DC">
        <w:rPr>
          <w:rFonts w:ascii="Verdana" w:eastAsia="Times New Roman" w:hAnsi="Verdana" w:cstheme="minorHAnsi"/>
          <w:color w:val="auto"/>
          <w:kern w:val="0"/>
          <w:sz w:val="18"/>
          <w:szCs w:val="18"/>
        </w:rPr>
        <w:t xml:space="preserve">Niezgłoszenie przez Zamawiającego pisemnego sprzeciwu do przedłożonej umowy </w:t>
      </w:r>
      <w:r w:rsidR="00C0440A" w:rsidRPr="008936DC">
        <w:rPr>
          <w:rFonts w:ascii="Verdana" w:eastAsia="Times New Roman" w:hAnsi="Verdana" w:cstheme="minorHAnsi"/>
          <w:color w:val="auto"/>
          <w:kern w:val="0"/>
          <w:sz w:val="18"/>
          <w:szCs w:val="18"/>
        </w:rPr>
        <w:br/>
      </w:r>
      <w:r w:rsidRPr="008936DC">
        <w:rPr>
          <w:rFonts w:ascii="Verdana" w:eastAsia="Times New Roman" w:hAnsi="Verdana" w:cstheme="minorHAnsi"/>
          <w:color w:val="auto"/>
          <w:kern w:val="0"/>
          <w:sz w:val="18"/>
          <w:szCs w:val="18"/>
        </w:rPr>
        <w:t>o podwykonawstwo, której przedmiotem są roboty budowlane, w terminie określonym w ust. 11, uważa się za akceptację umowy o podwykonawstwo przez Zamawiającego.</w:t>
      </w:r>
    </w:p>
    <w:p w14:paraId="604A11E3" w14:textId="77777777" w:rsidR="007159C6" w:rsidRPr="008936DC" w:rsidRDefault="007159C6" w:rsidP="00683916">
      <w:pPr>
        <w:numPr>
          <w:ilvl w:val="0"/>
          <w:numId w:val="29"/>
        </w:numPr>
        <w:suppressAutoHyphens/>
        <w:spacing w:line="360" w:lineRule="auto"/>
        <w:ind w:left="426" w:hanging="426"/>
        <w:jc w:val="both"/>
        <w:rPr>
          <w:rFonts w:ascii="Verdana" w:eastAsia="Times New Roman" w:hAnsi="Verdana" w:cstheme="minorHAnsi"/>
          <w:color w:val="auto"/>
          <w:kern w:val="0"/>
          <w:sz w:val="18"/>
          <w:szCs w:val="18"/>
        </w:rPr>
      </w:pPr>
      <w:r w:rsidRPr="008936DC">
        <w:rPr>
          <w:rFonts w:ascii="Verdana" w:eastAsia="Times New Roman" w:hAnsi="Verdana" w:cstheme="minorHAnsi"/>
          <w:color w:val="auto"/>
          <w:kern w:val="0"/>
          <w:sz w:val="18"/>
          <w:szCs w:val="18"/>
        </w:rPr>
        <w:t xml:space="preserve">Wykonawca, podwykonawca lub dalszy podwykonawca niniejszej umowy przedkłada Zamawiającemu poświadczoną za zgodność z oryginałem, kopię zawartej umowy o podwykonawstwo (jak również ewentualne jej zmiany), której przedmiotem są dostawy lub usługi, w terminie 7 dni od dnia jej zawarcia, z wyłączeniem umów o podwykonawstwo o wartości mniejszej niż 0,5 %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 </w:t>
      </w:r>
    </w:p>
    <w:p w14:paraId="149D09E2" w14:textId="77777777" w:rsidR="004906AC" w:rsidRPr="008936DC" w:rsidRDefault="004906AC" w:rsidP="00683916">
      <w:pPr>
        <w:numPr>
          <w:ilvl w:val="0"/>
          <w:numId w:val="29"/>
        </w:numPr>
        <w:suppressAutoHyphens/>
        <w:spacing w:line="360" w:lineRule="auto"/>
        <w:ind w:left="426" w:hanging="426"/>
        <w:jc w:val="both"/>
        <w:rPr>
          <w:rFonts w:ascii="Verdana" w:eastAsia="Times New Roman" w:hAnsi="Verdana" w:cstheme="minorHAnsi"/>
          <w:color w:val="auto"/>
          <w:kern w:val="0"/>
          <w:sz w:val="18"/>
          <w:szCs w:val="18"/>
        </w:rPr>
      </w:pPr>
      <w:r w:rsidRPr="008936DC">
        <w:rPr>
          <w:rFonts w:ascii="Verdana" w:eastAsia="Times New Roman" w:hAnsi="Verdana" w:cstheme="minorHAnsi"/>
          <w:color w:val="auto"/>
          <w:kern w:val="0"/>
          <w:sz w:val="18"/>
          <w:szCs w:val="18"/>
          <w:lang w:eastAsia="ar-SA"/>
        </w:rPr>
        <w:t>W przypadku nieprzedłożenia Zamawiającemu przez Wykonawcę poświadczonej za zgodność z oryginałem kopii umowy o podwykonawstwo lub jej zmiany Wykonawca zapłaci Zamawiającemu karę umowną w wysokości 1000,00 zł za każdy stwierdzony przypadek.</w:t>
      </w:r>
    </w:p>
    <w:p w14:paraId="6790E376" w14:textId="77777777" w:rsidR="007159C6" w:rsidRPr="008936DC" w:rsidRDefault="007159C6" w:rsidP="00683916">
      <w:pPr>
        <w:numPr>
          <w:ilvl w:val="0"/>
          <w:numId w:val="29"/>
        </w:numPr>
        <w:suppressAutoHyphens/>
        <w:spacing w:line="360" w:lineRule="auto"/>
        <w:ind w:left="426" w:hanging="426"/>
        <w:jc w:val="both"/>
        <w:rPr>
          <w:rFonts w:ascii="Verdana" w:eastAsia="Times New Roman" w:hAnsi="Verdana" w:cstheme="minorHAnsi"/>
          <w:color w:val="auto"/>
          <w:kern w:val="0"/>
          <w:sz w:val="18"/>
          <w:szCs w:val="18"/>
        </w:rPr>
      </w:pPr>
      <w:r w:rsidRPr="008936DC">
        <w:rPr>
          <w:rFonts w:ascii="Verdana" w:eastAsia="Times New Roman" w:hAnsi="Verdana" w:cstheme="minorHAnsi"/>
          <w:color w:val="auto"/>
          <w:kern w:val="0"/>
          <w:sz w:val="18"/>
          <w:szCs w:val="18"/>
        </w:rPr>
        <w:t xml:space="preserve"> W przypadku, o którym mowa w ust. 13, jeżeli termin zapłaty wynagrodzenia jest dłuższy niż określony w ust. 4, Zamawiający informuje o tym Wykonawcę i wzywa go do doprowadzenia do zmiany tej umowy pod rygorem wystąpienia przez Zamawiającego wobec Wykonawcy z roszczeniem o zapłatę kary umownej w wysokości 0,5 % </w:t>
      </w:r>
      <w:r w:rsidRPr="008936DC">
        <w:rPr>
          <w:rFonts w:ascii="Verdana" w:eastAsia="Times New Roman" w:hAnsi="Verdana" w:cstheme="minorHAnsi"/>
          <w:color w:val="auto"/>
          <w:kern w:val="0"/>
          <w:sz w:val="18"/>
          <w:szCs w:val="18"/>
          <w:lang w:eastAsia="ar-SA"/>
        </w:rPr>
        <w:t>wynagrodzenia umownego brutto</w:t>
      </w:r>
      <w:r w:rsidRPr="008936DC">
        <w:rPr>
          <w:rFonts w:ascii="Verdana" w:eastAsia="Times New Roman" w:hAnsi="Verdana" w:cstheme="minorHAnsi"/>
          <w:color w:val="auto"/>
          <w:kern w:val="0"/>
          <w:sz w:val="18"/>
          <w:szCs w:val="18"/>
        </w:rPr>
        <w:t>.</w:t>
      </w:r>
    </w:p>
    <w:p w14:paraId="3C732732" w14:textId="77777777" w:rsidR="007159C6" w:rsidRPr="008936DC" w:rsidRDefault="007159C6" w:rsidP="00683916">
      <w:pPr>
        <w:numPr>
          <w:ilvl w:val="0"/>
          <w:numId w:val="29"/>
        </w:numPr>
        <w:suppressAutoHyphens/>
        <w:spacing w:line="360" w:lineRule="auto"/>
        <w:ind w:left="426" w:hanging="426"/>
        <w:jc w:val="both"/>
        <w:rPr>
          <w:rFonts w:ascii="Verdana" w:eastAsia="Times New Roman" w:hAnsi="Verdana" w:cstheme="minorHAnsi"/>
          <w:color w:val="auto"/>
          <w:kern w:val="0"/>
          <w:sz w:val="18"/>
          <w:szCs w:val="18"/>
        </w:rPr>
      </w:pPr>
      <w:r w:rsidRPr="008936DC">
        <w:rPr>
          <w:rFonts w:ascii="Verdana" w:eastAsia="Times New Roman" w:hAnsi="Verdana" w:cstheme="minorHAnsi"/>
          <w:color w:val="auto"/>
          <w:kern w:val="0"/>
          <w:sz w:val="18"/>
          <w:szCs w:val="18"/>
        </w:rPr>
        <w:t>Przepisy ust. 2-1</w:t>
      </w:r>
      <w:r w:rsidR="008F40A7" w:rsidRPr="008936DC">
        <w:rPr>
          <w:rFonts w:ascii="Verdana" w:eastAsia="Times New Roman" w:hAnsi="Verdana" w:cstheme="minorHAnsi"/>
          <w:color w:val="auto"/>
          <w:kern w:val="0"/>
          <w:sz w:val="18"/>
          <w:szCs w:val="18"/>
        </w:rPr>
        <w:t>5</w:t>
      </w:r>
      <w:r w:rsidRPr="008936DC">
        <w:rPr>
          <w:rFonts w:ascii="Verdana" w:eastAsia="Times New Roman" w:hAnsi="Verdana" w:cstheme="minorHAnsi"/>
          <w:color w:val="auto"/>
          <w:kern w:val="0"/>
          <w:sz w:val="18"/>
          <w:szCs w:val="18"/>
        </w:rPr>
        <w:t xml:space="preserve"> stosuje się odpowiednio do zmian tej umowy o podwykonawstwo.</w:t>
      </w:r>
    </w:p>
    <w:p w14:paraId="28B37046" w14:textId="19CAFE25" w:rsidR="004906AC" w:rsidRPr="008936DC" w:rsidRDefault="004906AC" w:rsidP="00683916">
      <w:pPr>
        <w:numPr>
          <w:ilvl w:val="0"/>
          <w:numId w:val="29"/>
        </w:numPr>
        <w:suppressAutoHyphens/>
        <w:spacing w:line="360" w:lineRule="auto"/>
        <w:ind w:left="426" w:hanging="426"/>
        <w:jc w:val="both"/>
        <w:rPr>
          <w:rFonts w:ascii="Verdana" w:eastAsia="Times New Roman" w:hAnsi="Verdana" w:cstheme="minorHAnsi"/>
          <w:color w:val="auto"/>
          <w:kern w:val="0"/>
          <w:sz w:val="18"/>
          <w:szCs w:val="18"/>
        </w:rPr>
      </w:pPr>
      <w:r w:rsidRPr="008936DC">
        <w:rPr>
          <w:rFonts w:ascii="Verdana" w:eastAsia="Times New Roman" w:hAnsi="Verdana" w:cstheme="minorHAnsi"/>
          <w:color w:val="auto"/>
          <w:kern w:val="0"/>
          <w:sz w:val="18"/>
          <w:szCs w:val="18"/>
        </w:rPr>
        <w:t xml:space="preserve">Do zawarcia przez Wykonawcę lub podwykonawcę umowy odpowiednio z podwykonawcą lub dalszym podwykonawcą o wartości </w:t>
      </w:r>
      <w:r w:rsidR="00E44EC3" w:rsidRPr="008936DC">
        <w:rPr>
          <w:rFonts w:ascii="Verdana" w:eastAsia="Times New Roman" w:hAnsi="Verdana" w:cstheme="minorHAnsi"/>
          <w:color w:val="auto"/>
          <w:kern w:val="0"/>
          <w:sz w:val="18"/>
          <w:szCs w:val="18"/>
        </w:rPr>
        <w:t xml:space="preserve">wyższej </w:t>
      </w:r>
      <w:r w:rsidRPr="008936DC">
        <w:rPr>
          <w:rFonts w:ascii="Verdana" w:eastAsia="Times New Roman" w:hAnsi="Verdana" w:cstheme="minorHAnsi"/>
          <w:color w:val="auto"/>
          <w:kern w:val="0"/>
          <w:sz w:val="18"/>
          <w:szCs w:val="18"/>
        </w:rPr>
        <w:t xml:space="preserve">niż ww. w ust. 13 wymagana jest zgoda Zamawiającego. Jeżeli Zamawiający, w terminie 14 dni od przedstawienia mu przez Wykonawcę lub podwykonawcę umowy odpowiednio z podwykonawcą lub dalszym podwykonawcą lub jej projektu, nie zgłosi na piśmie sprzeciwu lub zastrzeżeń, uważa się, że wyraził zgodę na zawarcie umowy. Jeżeli Wykonawca nie wystąpi do Zamawiającego o zgodę, o której mowa wyżej </w:t>
      </w:r>
      <w:r w:rsidRPr="008936DC">
        <w:rPr>
          <w:rFonts w:ascii="Verdana" w:eastAsia="Times New Roman" w:hAnsi="Verdana" w:cstheme="minorHAnsi"/>
          <w:color w:val="auto"/>
          <w:kern w:val="0"/>
          <w:sz w:val="18"/>
          <w:szCs w:val="18"/>
        </w:rPr>
        <w:lastRenderedPageBreak/>
        <w:t xml:space="preserve">Wykonawca lub podwykonawca zapłaci Zamawiającemu karę umowną w wysokości 500 zł za każdy stwierdzony przypadek. </w:t>
      </w:r>
    </w:p>
    <w:p w14:paraId="06E6EF5F" w14:textId="77777777" w:rsidR="00501443" w:rsidRPr="008936DC" w:rsidRDefault="00501443" w:rsidP="00683916">
      <w:pPr>
        <w:numPr>
          <w:ilvl w:val="0"/>
          <w:numId w:val="29"/>
        </w:numPr>
        <w:suppressAutoHyphens/>
        <w:spacing w:line="360" w:lineRule="auto"/>
        <w:ind w:left="426" w:hanging="426"/>
        <w:jc w:val="both"/>
        <w:rPr>
          <w:rFonts w:ascii="Verdana" w:hAnsi="Verdana" w:cstheme="minorHAnsi"/>
          <w:sz w:val="18"/>
          <w:szCs w:val="18"/>
        </w:rPr>
      </w:pPr>
      <w:r w:rsidRPr="008936DC">
        <w:rPr>
          <w:rFonts w:ascii="Verdana" w:hAnsi="Verdana" w:cstheme="minorHAnsi"/>
          <w:sz w:val="18"/>
          <w:szCs w:val="18"/>
        </w:rPr>
        <w:t>Zamawiający dopuszcza możliwość zmiany podwykonawcy, rezygnacji z podwykonawcy oraz powierzenia części usług podwykonawcom, które nie są wskazane w ust. 2, pod warunkiem pisemnego uzasadnienia przez Wykonawcę takiej zmiany oraz zachowania procedury opisanej</w:t>
      </w:r>
      <w:r w:rsidR="00E841A3" w:rsidRPr="008936DC">
        <w:rPr>
          <w:rFonts w:ascii="Verdana" w:hAnsi="Verdana" w:cstheme="minorHAnsi"/>
          <w:sz w:val="18"/>
          <w:szCs w:val="18"/>
        </w:rPr>
        <w:t xml:space="preserve"> </w:t>
      </w:r>
      <w:r w:rsidRPr="008936DC">
        <w:rPr>
          <w:rFonts w:ascii="Verdana" w:hAnsi="Verdana" w:cstheme="minorHAnsi"/>
          <w:sz w:val="18"/>
          <w:szCs w:val="18"/>
        </w:rPr>
        <w:t>w niniejszym paragrafie.</w:t>
      </w:r>
    </w:p>
    <w:p w14:paraId="6479BCFE" w14:textId="77777777" w:rsidR="00A95ED8" w:rsidRPr="008936DC" w:rsidRDefault="00A95ED8" w:rsidP="00683916">
      <w:pPr>
        <w:numPr>
          <w:ilvl w:val="0"/>
          <w:numId w:val="29"/>
        </w:numPr>
        <w:suppressAutoHyphens/>
        <w:spacing w:line="360" w:lineRule="auto"/>
        <w:ind w:left="426" w:hanging="426"/>
        <w:jc w:val="both"/>
        <w:rPr>
          <w:rFonts w:ascii="Verdana" w:hAnsi="Verdana" w:cstheme="minorHAnsi"/>
          <w:sz w:val="18"/>
          <w:szCs w:val="18"/>
        </w:rPr>
      </w:pPr>
      <w:r w:rsidRPr="008936DC">
        <w:rPr>
          <w:rFonts w:ascii="Verdana" w:hAnsi="Verdana" w:cstheme="minorHAnsi"/>
          <w:sz w:val="18"/>
          <w:szCs w:val="18"/>
        </w:rPr>
        <w:t xml:space="preserve">Jeżeli zmiana albo rezygnacja z podwykonawcy dotyczy podmiotu, na którego zasoby Wykonawca powoływał się na zasadach określonych w art. 22a ust. 1 ustawy </w:t>
      </w:r>
      <w:proofErr w:type="spellStart"/>
      <w:r w:rsidRPr="008936DC">
        <w:rPr>
          <w:rFonts w:ascii="Verdana" w:hAnsi="Verdana" w:cstheme="minorHAnsi"/>
          <w:sz w:val="18"/>
          <w:szCs w:val="18"/>
        </w:rPr>
        <w:t>pzp</w:t>
      </w:r>
      <w:proofErr w:type="spellEnd"/>
      <w:r w:rsidRPr="008936DC">
        <w:rPr>
          <w:rFonts w:ascii="Verdana" w:hAnsi="Verdana" w:cstheme="minorHAnsi"/>
          <w:sz w:val="18"/>
          <w:szCs w:val="18"/>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2D543FEE" w14:textId="77777777" w:rsidR="00A95ED8" w:rsidRPr="008936DC" w:rsidRDefault="00A95ED8" w:rsidP="00683916">
      <w:pPr>
        <w:numPr>
          <w:ilvl w:val="0"/>
          <w:numId w:val="29"/>
        </w:numPr>
        <w:suppressAutoHyphens/>
        <w:spacing w:line="360" w:lineRule="auto"/>
        <w:ind w:left="426" w:hanging="426"/>
        <w:jc w:val="both"/>
        <w:rPr>
          <w:rFonts w:ascii="Verdana" w:hAnsi="Verdana" w:cstheme="minorHAnsi"/>
          <w:sz w:val="18"/>
          <w:szCs w:val="18"/>
        </w:rPr>
      </w:pPr>
      <w:r w:rsidRPr="008936DC">
        <w:rPr>
          <w:rFonts w:ascii="Verdana" w:hAnsi="Verdana" w:cstheme="minorHAnsi"/>
          <w:sz w:val="18"/>
          <w:szCs w:val="18"/>
        </w:rPr>
        <w:t xml:space="preserve">Jeżeli powierzenie podwykonawcy wykonania części zamówienia nastąpi w trakcie jego realizacji, Wykonawca na żądanie Zamawiającego zobowiązany jest przedstawić oświadczenie, o którym mowa w art. 25a ust. 1 ustawy </w:t>
      </w:r>
      <w:proofErr w:type="spellStart"/>
      <w:r w:rsidRPr="008936DC">
        <w:rPr>
          <w:rFonts w:ascii="Verdana" w:hAnsi="Verdana" w:cstheme="minorHAnsi"/>
          <w:sz w:val="18"/>
          <w:szCs w:val="18"/>
        </w:rPr>
        <w:t>pzp</w:t>
      </w:r>
      <w:proofErr w:type="spellEnd"/>
      <w:r w:rsidRPr="008936DC">
        <w:rPr>
          <w:rFonts w:ascii="Verdana" w:hAnsi="Verdana" w:cstheme="minorHAnsi"/>
          <w:sz w:val="18"/>
          <w:szCs w:val="18"/>
        </w:rPr>
        <w:t xml:space="preserve"> oraz dokumenty potwierdzające brak podstaw do wykluczenia wobec tego podwykonawcy w zakresie wskazanym</w:t>
      </w:r>
      <w:r w:rsidR="008A6245" w:rsidRPr="008936DC">
        <w:rPr>
          <w:rFonts w:ascii="Verdana" w:hAnsi="Verdana" w:cstheme="minorHAnsi"/>
          <w:sz w:val="18"/>
          <w:szCs w:val="18"/>
        </w:rPr>
        <w:t xml:space="preserve"> </w:t>
      </w:r>
      <w:r w:rsidRPr="008936DC">
        <w:rPr>
          <w:rFonts w:ascii="Verdana" w:hAnsi="Verdana" w:cstheme="minorHAnsi"/>
          <w:sz w:val="18"/>
          <w:szCs w:val="18"/>
        </w:rPr>
        <w:t>w Specyfikacji Istotnych Warunków Zamówienia.</w:t>
      </w:r>
    </w:p>
    <w:p w14:paraId="14255745" w14:textId="1B848BE3" w:rsidR="00A95ED8" w:rsidRPr="008936DC" w:rsidRDefault="00A95ED8" w:rsidP="00683916">
      <w:pPr>
        <w:numPr>
          <w:ilvl w:val="0"/>
          <w:numId w:val="29"/>
        </w:numPr>
        <w:suppressAutoHyphens/>
        <w:spacing w:line="360" w:lineRule="auto"/>
        <w:ind w:left="426" w:hanging="426"/>
        <w:jc w:val="both"/>
        <w:rPr>
          <w:rFonts w:ascii="Verdana" w:hAnsi="Verdana" w:cstheme="minorHAnsi"/>
          <w:sz w:val="18"/>
          <w:szCs w:val="18"/>
        </w:rPr>
      </w:pPr>
      <w:r w:rsidRPr="008936DC">
        <w:rPr>
          <w:rFonts w:ascii="Verdana" w:hAnsi="Verdana" w:cstheme="minorHAnsi"/>
          <w:sz w:val="18"/>
          <w:szCs w:val="18"/>
        </w:rPr>
        <w:t xml:space="preserve">Jeżeli Zamawiający stwierdzi, że wobec danego podwykonawcy zachodzą podstawy wykluczenia, </w:t>
      </w:r>
      <w:r w:rsidR="00E44EC3" w:rsidRPr="008936DC">
        <w:rPr>
          <w:rFonts w:ascii="Verdana" w:hAnsi="Verdana" w:cstheme="minorHAnsi"/>
          <w:sz w:val="18"/>
          <w:szCs w:val="18"/>
        </w:rPr>
        <w:t>W</w:t>
      </w:r>
      <w:r w:rsidRPr="008936DC">
        <w:rPr>
          <w:rFonts w:ascii="Verdana" w:hAnsi="Verdana" w:cstheme="minorHAnsi"/>
          <w:sz w:val="18"/>
          <w:szCs w:val="18"/>
        </w:rPr>
        <w:t>ykonawca obowiązany jest zastąpić tego podwykonawcę lub zrezygnować z powierzenia wykonania części zamówienia podwykonawcy.</w:t>
      </w:r>
    </w:p>
    <w:p w14:paraId="7791A251" w14:textId="77777777" w:rsidR="00A95ED8" w:rsidRPr="008936DC" w:rsidRDefault="00A95ED8" w:rsidP="00683916">
      <w:pPr>
        <w:numPr>
          <w:ilvl w:val="0"/>
          <w:numId w:val="29"/>
        </w:numPr>
        <w:suppressAutoHyphens/>
        <w:spacing w:line="360" w:lineRule="auto"/>
        <w:ind w:left="426" w:hanging="426"/>
        <w:jc w:val="both"/>
        <w:rPr>
          <w:rFonts w:ascii="Verdana" w:hAnsi="Verdana" w:cstheme="minorHAnsi"/>
          <w:sz w:val="18"/>
          <w:szCs w:val="18"/>
        </w:rPr>
      </w:pPr>
      <w:r w:rsidRPr="008936DC">
        <w:rPr>
          <w:rFonts w:ascii="Verdana" w:hAnsi="Verdana" w:cstheme="minorHAnsi"/>
          <w:sz w:val="18"/>
          <w:szCs w:val="18"/>
        </w:rPr>
        <w:t>Strony zgodnie ustalają następujące wymagania dla umów z podwykonawcami lub dalszymi podwykonawcami:</w:t>
      </w:r>
    </w:p>
    <w:p w14:paraId="290CFCBB" w14:textId="46F75104" w:rsidR="00A95ED8" w:rsidRPr="008936DC" w:rsidRDefault="00A95ED8" w:rsidP="008936DC">
      <w:pPr>
        <w:numPr>
          <w:ilvl w:val="0"/>
          <w:numId w:val="7"/>
        </w:numPr>
        <w:shd w:val="clear" w:color="auto" w:fill="FFFFFF"/>
        <w:suppressAutoHyphens/>
        <w:spacing w:line="360" w:lineRule="auto"/>
        <w:ind w:left="567" w:hanging="283"/>
        <w:contextualSpacing/>
        <w:jc w:val="both"/>
        <w:rPr>
          <w:rFonts w:ascii="Verdana" w:hAnsi="Verdana" w:cstheme="minorHAnsi"/>
          <w:sz w:val="18"/>
          <w:szCs w:val="18"/>
        </w:rPr>
      </w:pPr>
      <w:r w:rsidRPr="008936DC">
        <w:rPr>
          <w:rFonts w:ascii="Verdana" w:hAnsi="Verdana" w:cstheme="minorHAnsi"/>
          <w:sz w:val="18"/>
          <w:szCs w:val="18"/>
        </w:rPr>
        <w:t>umowy z podwykonawcami muszą przewidywać, iż pracownicy fizyczni którzy będą wykonywali w trakcie realizacji umowy podwykonawczej czynności: roboty budowlane wchodzące w zakres przedmiotu umowy, będą zatrudnieni przez podwykonawcę na podstawie umowy o pracę;</w:t>
      </w:r>
    </w:p>
    <w:p w14:paraId="72485CC9" w14:textId="2C058F0C" w:rsidR="00A95ED8" w:rsidRPr="008936DC" w:rsidRDefault="00A95ED8" w:rsidP="008936DC">
      <w:pPr>
        <w:numPr>
          <w:ilvl w:val="0"/>
          <w:numId w:val="7"/>
        </w:numPr>
        <w:shd w:val="clear" w:color="auto" w:fill="FFFFFF"/>
        <w:suppressAutoHyphens/>
        <w:spacing w:line="360" w:lineRule="auto"/>
        <w:ind w:left="567" w:hanging="283"/>
        <w:contextualSpacing/>
        <w:jc w:val="both"/>
        <w:rPr>
          <w:rFonts w:ascii="Verdana" w:hAnsi="Verdana" w:cstheme="minorHAnsi"/>
          <w:sz w:val="18"/>
          <w:szCs w:val="18"/>
        </w:rPr>
      </w:pPr>
      <w:r w:rsidRPr="008936DC">
        <w:rPr>
          <w:rFonts w:ascii="Verdana" w:hAnsi="Verdana" w:cstheme="minorHAnsi"/>
          <w:sz w:val="18"/>
          <w:szCs w:val="18"/>
        </w:rPr>
        <w:t>umowy z podwykonawcami winny zawierać oświadczenie podwykonawcy, iż pracownicy fizyczni, którzy będą wykonywali w trakcie realizacji umowy zawartej pomiędzy Wykonawcą i podwykonawcą czynności w zakresie realizacji zamówienia określone w opisie przedmiotu zamówienia, co, do których Zamawiający wymaga, aby osoby je wykonujące zostały zatrudnione na podstawie umowy o pracę, będą zatrudnieni przez podwykonawcę na podstawie umowy o pracę;</w:t>
      </w:r>
    </w:p>
    <w:p w14:paraId="5D1C7677" w14:textId="7887E4DC" w:rsidR="00A95ED8" w:rsidRPr="008936DC" w:rsidRDefault="00A95ED8" w:rsidP="008936DC">
      <w:pPr>
        <w:numPr>
          <w:ilvl w:val="0"/>
          <w:numId w:val="7"/>
        </w:numPr>
        <w:shd w:val="clear" w:color="auto" w:fill="FFFFFF"/>
        <w:suppressAutoHyphens/>
        <w:spacing w:line="360" w:lineRule="auto"/>
        <w:ind w:left="567" w:hanging="283"/>
        <w:contextualSpacing/>
        <w:jc w:val="both"/>
        <w:rPr>
          <w:rFonts w:ascii="Verdana" w:hAnsi="Verdana" w:cstheme="minorHAnsi"/>
          <w:sz w:val="18"/>
          <w:szCs w:val="18"/>
        </w:rPr>
      </w:pPr>
      <w:r w:rsidRPr="008936DC">
        <w:rPr>
          <w:rFonts w:ascii="Verdana" w:hAnsi="Verdana" w:cstheme="minorHAnsi"/>
          <w:sz w:val="18"/>
          <w:szCs w:val="18"/>
        </w:rPr>
        <w:t xml:space="preserve">umowy z podwykonawcami powinny zawierać zapis, zgodnie, z którym podwykonawca będzie zobowiązany do okazania Wykonawcy i Zamawiającemu, na każdorazowe wezwanie Zamawiającego lub Wykonawcy, dokumentów potwierdzających fakt zatrudnienia przez podwykonawcę na podstawie umowy o pracę osób wykonujących czynności określone w opisie przedmiotu zamówienia, co, do których Zamawiający wymaga, aby osoby je wykonujące zostały zatrudnione na podstawie umowy o pracę, w szczególności zanonimizowanej umowy o pracę, zaświadczenia właściwego oddziału ZUS lub zanonimizowanych dowodów potwierdzających zgłoszenie pracownika przez pracodawcę do ubezpieczeń, czy też wydane pracownikowi zanonimizowane potwierdzenie warunków zatrudnieni </w:t>
      </w:r>
      <w:r w:rsidR="00E44EC3" w:rsidRPr="008936DC">
        <w:rPr>
          <w:rFonts w:ascii="Verdana" w:hAnsi="Verdana" w:cstheme="minorHAnsi"/>
          <w:sz w:val="18"/>
          <w:szCs w:val="18"/>
        </w:rPr>
        <w:t>–</w:t>
      </w:r>
      <w:r w:rsidRPr="008936DC">
        <w:rPr>
          <w:rFonts w:ascii="Verdana" w:hAnsi="Verdana" w:cstheme="minorHAnsi"/>
          <w:sz w:val="18"/>
          <w:szCs w:val="18"/>
        </w:rPr>
        <w:t xml:space="preserve"> </w:t>
      </w:r>
      <w:r w:rsidRPr="008936DC">
        <w:rPr>
          <w:rFonts w:ascii="Verdana" w:hAnsi="Verdana" w:cstheme="minorHAnsi"/>
          <w:bCs/>
          <w:sz w:val="18"/>
          <w:szCs w:val="18"/>
        </w:rPr>
        <w:t>określających</w:t>
      </w:r>
      <w:r w:rsidR="00E44EC3" w:rsidRPr="008936DC">
        <w:rPr>
          <w:rFonts w:ascii="Verdana" w:hAnsi="Verdana" w:cstheme="minorHAnsi"/>
          <w:bCs/>
          <w:sz w:val="18"/>
          <w:szCs w:val="18"/>
        </w:rPr>
        <w:t xml:space="preserve"> przynajmniej</w:t>
      </w:r>
      <w:r w:rsidRPr="008936DC">
        <w:rPr>
          <w:rFonts w:ascii="Verdana" w:hAnsi="Verdana" w:cstheme="minorHAnsi"/>
          <w:bCs/>
          <w:sz w:val="18"/>
          <w:szCs w:val="18"/>
        </w:rPr>
        <w:t xml:space="preserve"> imię i nazwisko pracownika, datę zawarcia umowy, rodzaj umowy o pracę i wymiar etatu</w:t>
      </w:r>
      <w:r w:rsidRPr="008936DC">
        <w:rPr>
          <w:rFonts w:ascii="Verdana" w:hAnsi="Verdana" w:cstheme="minorHAnsi"/>
          <w:sz w:val="18"/>
          <w:szCs w:val="18"/>
        </w:rPr>
        <w:t>;</w:t>
      </w:r>
    </w:p>
    <w:p w14:paraId="27F99F5B" w14:textId="7F44692C" w:rsidR="00A95ED8" w:rsidRPr="008936DC" w:rsidRDefault="00A95ED8" w:rsidP="008936DC">
      <w:pPr>
        <w:numPr>
          <w:ilvl w:val="0"/>
          <w:numId w:val="7"/>
        </w:numPr>
        <w:shd w:val="clear" w:color="auto" w:fill="FFFFFF"/>
        <w:suppressAutoHyphens/>
        <w:spacing w:line="360" w:lineRule="auto"/>
        <w:ind w:left="567" w:hanging="283"/>
        <w:contextualSpacing/>
        <w:jc w:val="both"/>
        <w:rPr>
          <w:rFonts w:ascii="Verdana" w:hAnsi="Verdana" w:cstheme="minorHAnsi"/>
          <w:sz w:val="18"/>
          <w:szCs w:val="18"/>
        </w:rPr>
      </w:pPr>
      <w:r w:rsidRPr="008936DC">
        <w:rPr>
          <w:rFonts w:ascii="Verdana" w:hAnsi="Verdana" w:cstheme="minorHAnsi"/>
          <w:sz w:val="18"/>
          <w:szCs w:val="18"/>
        </w:rPr>
        <w:t xml:space="preserve">umowy z podwykonawcami winny zawierać zapis, zgodnie, z którym, w przypadku ujawnienia niespełnienia wymogu zatrudnienia przez podwykonawcę na podstawie umowy o pracę osób </w:t>
      </w:r>
      <w:r w:rsidRPr="008936DC">
        <w:rPr>
          <w:rFonts w:ascii="Verdana" w:hAnsi="Verdana" w:cstheme="minorHAnsi"/>
          <w:sz w:val="18"/>
          <w:szCs w:val="18"/>
        </w:rPr>
        <w:lastRenderedPageBreak/>
        <w:t>wykonujących czynności w trakcie realizacji umowy zawartej pomiędzy Wykonawcą i podwykonawcą czynności w zakresie realizacji zamówienia określonych w opisie przedmiotu zamówienia, co, do których Zamawiający wymaga, aby osoby je wykonujące zostały zatrudnione na podstawie umowy o pracę, podwykonawca zobowiązany będzie do zatrudnienia na umowę</w:t>
      </w:r>
      <w:r w:rsidR="00E841A3" w:rsidRPr="008936DC">
        <w:rPr>
          <w:rFonts w:ascii="Verdana" w:hAnsi="Verdana" w:cstheme="minorHAnsi"/>
          <w:sz w:val="18"/>
          <w:szCs w:val="18"/>
        </w:rPr>
        <w:t xml:space="preserve"> </w:t>
      </w:r>
      <w:r w:rsidRPr="008936DC">
        <w:rPr>
          <w:rFonts w:ascii="Verdana" w:hAnsi="Verdana" w:cstheme="minorHAnsi"/>
          <w:sz w:val="18"/>
          <w:szCs w:val="18"/>
        </w:rPr>
        <w:t xml:space="preserve">o pracę osoby, której dotyczy uchybienie w terminie nie dłuższym niż 7 dni od daty ujawnienia uchybienia i do okazania Wykonawcy i Zamawiającemu dokumentów potwierdzających zatrudnienie powyższej osoby na umowę o pracę, w szczególności zanonimizowanej umowy o pracę, zaświadczenia właściwego oddziału ZUS lub zanonimizowanych dowodów potwierdzających zgłoszenie pracownika przez pracodawcę do ubezpieczeń, czy też wydane pracownikowi zanonimizowane potwierdzenie warunków zatrudnienia </w:t>
      </w:r>
      <w:r w:rsidR="00E44EC3" w:rsidRPr="008936DC">
        <w:rPr>
          <w:rFonts w:ascii="Verdana" w:hAnsi="Verdana" w:cstheme="minorHAnsi"/>
          <w:sz w:val="18"/>
          <w:szCs w:val="18"/>
        </w:rPr>
        <w:t>–</w:t>
      </w:r>
      <w:r w:rsidRPr="008936DC">
        <w:rPr>
          <w:rFonts w:ascii="Verdana" w:hAnsi="Verdana" w:cstheme="minorHAnsi"/>
          <w:sz w:val="18"/>
          <w:szCs w:val="18"/>
        </w:rPr>
        <w:t xml:space="preserve"> </w:t>
      </w:r>
      <w:r w:rsidRPr="008936DC">
        <w:rPr>
          <w:rFonts w:ascii="Verdana" w:hAnsi="Verdana" w:cstheme="minorHAnsi"/>
          <w:bCs/>
          <w:sz w:val="18"/>
          <w:szCs w:val="18"/>
        </w:rPr>
        <w:t>określających</w:t>
      </w:r>
      <w:r w:rsidR="00E44EC3" w:rsidRPr="008936DC">
        <w:rPr>
          <w:rFonts w:ascii="Verdana" w:hAnsi="Verdana" w:cstheme="minorHAnsi"/>
          <w:bCs/>
          <w:sz w:val="18"/>
          <w:szCs w:val="18"/>
        </w:rPr>
        <w:t xml:space="preserve"> przynajmniej</w:t>
      </w:r>
      <w:r w:rsidRPr="008936DC">
        <w:rPr>
          <w:rFonts w:ascii="Verdana" w:hAnsi="Verdana" w:cstheme="minorHAnsi"/>
          <w:bCs/>
          <w:sz w:val="18"/>
          <w:szCs w:val="18"/>
        </w:rPr>
        <w:t xml:space="preserve"> imię i nazwisko pracownika, datę zawarcia umowy, rodzaj umowy o pracę i wymiar etatu</w:t>
      </w:r>
      <w:r w:rsidRPr="008936DC">
        <w:rPr>
          <w:rFonts w:ascii="Verdana" w:hAnsi="Verdana" w:cstheme="minorHAnsi"/>
          <w:sz w:val="18"/>
          <w:szCs w:val="18"/>
        </w:rPr>
        <w:t>.</w:t>
      </w:r>
    </w:p>
    <w:p w14:paraId="2E631DA8" w14:textId="7E83C5BA" w:rsidR="008A6245" w:rsidRPr="008936DC" w:rsidRDefault="008A6245" w:rsidP="00683916">
      <w:pPr>
        <w:numPr>
          <w:ilvl w:val="0"/>
          <w:numId w:val="29"/>
        </w:numPr>
        <w:shd w:val="clear" w:color="auto" w:fill="FFFFFF"/>
        <w:suppressAutoHyphens/>
        <w:spacing w:line="360" w:lineRule="auto"/>
        <w:ind w:left="567" w:hanging="567"/>
        <w:contextualSpacing/>
        <w:jc w:val="both"/>
        <w:rPr>
          <w:rFonts w:ascii="Verdana" w:hAnsi="Verdana" w:cstheme="minorHAnsi"/>
          <w:sz w:val="18"/>
          <w:szCs w:val="18"/>
        </w:rPr>
      </w:pPr>
      <w:r w:rsidRPr="008936DC">
        <w:rPr>
          <w:rFonts w:ascii="Verdana" w:hAnsi="Verdana" w:cstheme="minorHAnsi"/>
          <w:sz w:val="18"/>
          <w:szCs w:val="18"/>
        </w:rPr>
        <w:t>Powierzenie jakichkolwiek prac podwykonawcy innemu niż wskazany w niniejszej umowie  musi być uzasadnione na piśmie i zaakceptowane przez Zamawiającego.</w:t>
      </w:r>
    </w:p>
    <w:p w14:paraId="2B758754" w14:textId="20455D72" w:rsidR="00A95ED8" w:rsidRPr="008936DC" w:rsidRDefault="00A95ED8" w:rsidP="00683916">
      <w:pPr>
        <w:numPr>
          <w:ilvl w:val="0"/>
          <w:numId w:val="29"/>
        </w:numPr>
        <w:shd w:val="clear" w:color="auto" w:fill="FFFFFF"/>
        <w:suppressAutoHyphens/>
        <w:spacing w:line="360" w:lineRule="auto"/>
        <w:ind w:left="567" w:hanging="567"/>
        <w:contextualSpacing/>
        <w:jc w:val="both"/>
        <w:rPr>
          <w:rFonts w:ascii="Verdana" w:hAnsi="Verdana" w:cstheme="minorHAnsi"/>
          <w:sz w:val="18"/>
          <w:szCs w:val="18"/>
        </w:rPr>
      </w:pPr>
      <w:r w:rsidRPr="008936DC">
        <w:rPr>
          <w:rFonts w:ascii="Verdana" w:hAnsi="Verdana" w:cstheme="minorHAnsi"/>
          <w:sz w:val="18"/>
          <w:szCs w:val="18"/>
        </w:rPr>
        <w:t>Jakakolwiek przerwa w realizacji przedmiotu umowy wynikająca z winy podwykonawcy</w:t>
      </w:r>
      <w:r w:rsidRPr="008936DC">
        <w:rPr>
          <w:rFonts w:ascii="Verdana" w:hAnsi="Verdana" w:cstheme="minorHAnsi"/>
          <w:i/>
          <w:sz w:val="18"/>
          <w:szCs w:val="18"/>
        </w:rPr>
        <w:t xml:space="preserve"> </w:t>
      </w:r>
      <w:r w:rsidRPr="008936DC">
        <w:rPr>
          <w:rFonts w:ascii="Verdana" w:hAnsi="Verdana" w:cstheme="minorHAnsi"/>
          <w:sz w:val="18"/>
          <w:szCs w:val="18"/>
        </w:rPr>
        <w:t>będzie traktowana, jako przerwa wynikła z przyczyn zależnych od Wykonawcy i nie może stanowić podstawy do zmiany terminu zakończenia robót.</w:t>
      </w:r>
    </w:p>
    <w:p w14:paraId="56D57E6D" w14:textId="77777777" w:rsidR="00A95ED8" w:rsidRPr="008936DC" w:rsidRDefault="00E23CE7" w:rsidP="00683916">
      <w:pPr>
        <w:numPr>
          <w:ilvl w:val="0"/>
          <w:numId w:val="29"/>
        </w:numPr>
        <w:shd w:val="clear" w:color="auto" w:fill="FFFFFF"/>
        <w:tabs>
          <w:tab w:val="left" w:pos="-142"/>
          <w:tab w:val="left" w:pos="284"/>
          <w:tab w:val="left" w:pos="426"/>
        </w:tabs>
        <w:suppressAutoHyphens/>
        <w:spacing w:line="360" w:lineRule="auto"/>
        <w:ind w:left="426" w:hanging="426"/>
        <w:contextualSpacing/>
        <w:jc w:val="both"/>
        <w:rPr>
          <w:rFonts w:ascii="Verdana" w:hAnsi="Verdana" w:cstheme="minorHAnsi"/>
          <w:sz w:val="18"/>
          <w:szCs w:val="18"/>
        </w:rPr>
      </w:pPr>
      <w:r w:rsidRPr="008936DC">
        <w:rPr>
          <w:rFonts w:ascii="Verdana" w:hAnsi="Verdana" w:cstheme="minorHAnsi"/>
          <w:sz w:val="18"/>
          <w:szCs w:val="18"/>
        </w:rPr>
        <w:t xml:space="preserve">   </w:t>
      </w:r>
      <w:r w:rsidR="00A95ED8" w:rsidRPr="008936DC">
        <w:rPr>
          <w:rFonts w:ascii="Verdana" w:hAnsi="Verdana" w:cstheme="minorHAnsi"/>
          <w:sz w:val="18"/>
          <w:szCs w:val="18"/>
        </w:rPr>
        <w:t>Wykonawca pełni funkcję koordynatora w stosunku do wszystkich podwykonawców.</w:t>
      </w:r>
    </w:p>
    <w:p w14:paraId="575FFE6D" w14:textId="77777777" w:rsidR="00EB2DF5" w:rsidRPr="008936DC" w:rsidRDefault="00EB2DF5" w:rsidP="008936DC">
      <w:pPr>
        <w:keepNext/>
        <w:snapToGrid w:val="0"/>
        <w:spacing w:line="360" w:lineRule="auto"/>
        <w:ind w:left="284" w:hanging="284"/>
        <w:jc w:val="both"/>
        <w:outlineLvl w:val="2"/>
        <w:rPr>
          <w:rFonts w:ascii="Verdana" w:hAnsi="Verdana" w:cstheme="minorHAnsi"/>
          <w:b/>
          <w:bCs/>
          <w:sz w:val="18"/>
          <w:szCs w:val="18"/>
        </w:rPr>
      </w:pPr>
    </w:p>
    <w:p w14:paraId="18B08BD8" w14:textId="77777777" w:rsidR="004A5675" w:rsidRPr="008936DC" w:rsidRDefault="004A5675" w:rsidP="008936DC">
      <w:pPr>
        <w:keepNext/>
        <w:snapToGrid w:val="0"/>
        <w:spacing w:line="360" w:lineRule="auto"/>
        <w:ind w:left="284" w:hanging="284"/>
        <w:jc w:val="center"/>
        <w:outlineLvl w:val="2"/>
        <w:rPr>
          <w:rFonts w:ascii="Verdana" w:hAnsi="Verdana" w:cstheme="minorHAnsi"/>
          <w:b/>
          <w:bCs/>
          <w:sz w:val="18"/>
          <w:szCs w:val="18"/>
        </w:rPr>
      </w:pPr>
      <w:r w:rsidRPr="008936DC">
        <w:rPr>
          <w:rFonts w:ascii="Verdana" w:hAnsi="Verdana" w:cstheme="minorHAnsi"/>
          <w:b/>
          <w:bCs/>
          <w:sz w:val="18"/>
          <w:szCs w:val="18"/>
        </w:rPr>
        <w:t xml:space="preserve">§ </w:t>
      </w:r>
      <w:r w:rsidR="001665FF" w:rsidRPr="008936DC">
        <w:rPr>
          <w:rFonts w:ascii="Verdana" w:hAnsi="Verdana" w:cstheme="minorHAnsi"/>
          <w:b/>
          <w:bCs/>
          <w:sz w:val="18"/>
          <w:szCs w:val="18"/>
        </w:rPr>
        <w:t>4</w:t>
      </w:r>
    </w:p>
    <w:p w14:paraId="47F194B1" w14:textId="77777777" w:rsidR="008A6245" w:rsidRPr="008936DC" w:rsidRDefault="008A6245" w:rsidP="008936DC">
      <w:pPr>
        <w:keepNext/>
        <w:snapToGrid w:val="0"/>
        <w:spacing w:line="360" w:lineRule="auto"/>
        <w:ind w:left="284" w:hanging="284"/>
        <w:jc w:val="center"/>
        <w:outlineLvl w:val="2"/>
        <w:rPr>
          <w:rFonts w:ascii="Verdana" w:hAnsi="Verdana" w:cstheme="minorHAnsi"/>
          <w:b/>
          <w:bCs/>
          <w:sz w:val="18"/>
          <w:szCs w:val="18"/>
        </w:rPr>
      </w:pPr>
      <w:r w:rsidRPr="008936DC">
        <w:rPr>
          <w:rFonts w:ascii="Verdana" w:hAnsi="Verdana" w:cstheme="minorHAnsi"/>
          <w:b/>
          <w:bCs/>
          <w:sz w:val="18"/>
          <w:szCs w:val="18"/>
        </w:rPr>
        <w:t>ZASADY ROZLICZANIA Z PODWYKONAWCAMI</w:t>
      </w:r>
    </w:p>
    <w:p w14:paraId="19E21F1F" w14:textId="77777777" w:rsidR="008A6245" w:rsidRPr="008936DC" w:rsidRDefault="008A6245" w:rsidP="008936DC">
      <w:pPr>
        <w:keepNext/>
        <w:snapToGrid w:val="0"/>
        <w:spacing w:line="360" w:lineRule="auto"/>
        <w:ind w:left="284" w:hanging="284"/>
        <w:jc w:val="center"/>
        <w:outlineLvl w:val="2"/>
        <w:rPr>
          <w:rFonts w:ascii="Verdana" w:hAnsi="Verdana" w:cstheme="minorHAnsi"/>
          <w:b/>
          <w:bCs/>
          <w:sz w:val="18"/>
          <w:szCs w:val="18"/>
        </w:rPr>
      </w:pPr>
    </w:p>
    <w:p w14:paraId="12D0B36B" w14:textId="0E32B50C" w:rsidR="008A6245" w:rsidRPr="008936DC" w:rsidRDefault="008A6245" w:rsidP="00683916">
      <w:pPr>
        <w:numPr>
          <w:ilvl w:val="1"/>
          <w:numId w:val="31"/>
        </w:numPr>
        <w:tabs>
          <w:tab w:val="num" w:pos="426"/>
        </w:tabs>
        <w:suppressAutoHyphens/>
        <w:spacing w:line="360" w:lineRule="auto"/>
        <w:ind w:left="426"/>
        <w:contextualSpacing/>
        <w:jc w:val="both"/>
        <w:rPr>
          <w:rFonts w:ascii="Verdana" w:hAnsi="Verdana" w:cstheme="minorHAnsi"/>
          <w:color w:val="auto"/>
          <w:kern w:val="0"/>
          <w:sz w:val="18"/>
          <w:szCs w:val="18"/>
          <w:lang w:eastAsia="ar-SA"/>
        </w:rPr>
      </w:pPr>
      <w:r w:rsidRPr="008936DC">
        <w:rPr>
          <w:rFonts w:ascii="Verdana" w:hAnsi="Verdana" w:cstheme="minorHAnsi"/>
          <w:color w:val="auto"/>
          <w:kern w:val="0"/>
          <w:sz w:val="18"/>
          <w:szCs w:val="18"/>
          <w:lang w:eastAsia="ar-SA"/>
        </w:rPr>
        <w:t xml:space="preserve">W przypadku realizacji części przedmiotu niniejszej umowy przez podwykonawcę bądź dalszego podwykonawcę, Zamawiający </w:t>
      </w:r>
      <w:r w:rsidR="005F7CC0" w:rsidRPr="008936DC">
        <w:rPr>
          <w:rFonts w:ascii="Verdana" w:hAnsi="Verdana" w:cstheme="minorHAnsi"/>
          <w:color w:val="auto"/>
          <w:kern w:val="0"/>
          <w:sz w:val="18"/>
          <w:szCs w:val="18"/>
          <w:lang w:eastAsia="ar-SA"/>
        </w:rPr>
        <w:t>może żądać przedstawienia dokumentów</w:t>
      </w:r>
      <w:r w:rsidRPr="008936DC">
        <w:rPr>
          <w:rFonts w:ascii="Verdana" w:hAnsi="Verdana" w:cstheme="minorHAnsi"/>
          <w:color w:val="auto"/>
          <w:kern w:val="0"/>
          <w:sz w:val="18"/>
          <w:szCs w:val="18"/>
          <w:lang w:eastAsia="ar-SA"/>
        </w:rPr>
        <w:t xml:space="preserve"> potwierdzając</w:t>
      </w:r>
      <w:r w:rsidR="005F7CC0" w:rsidRPr="008936DC">
        <w:rPr>
          <w:rFonts w:ascii="Verdana" w:hAnsi="Verdana" w:cstheme="minorHAnsi"/>
          <w:color w:val="auto"/>
          <w:kern w:val="0"/>
          <w:sz w:val="18"/>
          <w:szCs w:val="18"/>
          <w:lang w:eastAsia="ar-SA"/>
        </w:rPr>
        <w:t>ych</w:t>
      </w:r>
      <w:r w:rsidRPr="008936DC">
        <w:rPr>
          <w:rFonts w:ascii="Verdana" w:hAnsi="Verdana" w:cstheme="minorHAnsi"/>
          <w:color w:val="auto"/>
          <w:kern w:val="0"/>
          <w:sz w:val="18"/>
          <w:szCs w:val="18"/>
          <w:lang w:eastAsia="ar-SA"/>
        </w:rPr>
        <w:t xml:space="preserve"> uregulowanie należności wynikających z umowy pomiędzy Wykonawcą a podwykonawcą bądź dalszym podwykonawcą.</w:t>
      </w:r>
    </w:p>
    <w:p w14:paraId="6B7FCA76" w14:textId="3D23D608" w:rsidR="008A6245" w:rsidRPr="008936DC" w:rsidRDefault="008A6245" w:rsidP="00683916">
      <w:pPr>
        <w:numPr>
          <w:ilvl w:val="1"/>
          <w:numId w:val="31"/>
        </w:numPr>
        <w:tabs>
          <w:tab w:val="num" w:pos="426"/>
        </w:tabs>
        <w:suppressAutoHyphens/>
        <w:spacing w:line="360" w:lineRule="auto"/>
        <w:ind w:left="426"/>
        <w:contextualSpacing/>
        <w:jc w:val="both"/>
        <w:rPr>
          <w:rFonts w:ascii="Verdana" w:hAnsi="Verdana" w:cstheme="minorHAnsi"/>
          <w:color w:val="auto"/>
          <w:kern w:val="0"/>
          <w:sz w:val="18"/>
          <w:szCs w:val="18"/>
          <w:lang w:eastAsia="ar-SA"/>
        </w:rPr>
      </w:pPr>
      <w:r w:rsidRPr="008936DC">
        <w:rPr>
          <w:rFonts w:ascii="Verdana" w:hAnsi="Verdana" w:cstheme="minorHAnsi"/>
          <w:color w:val="auto"/>
          <w:kern w:val="0"/>
          <w:sz w:val="18"/>
          <w:szCs w:val="18"/>
          <w:lang w:eastAsia="ar-SA"/>
        </w:rPr>
        <w:t xml:space="preserve">Wykonawca obowiązany jest informować Zamawiającego o wysokości wynagrodzenia należnego podwykonawcom i o zapłatach dla podwykonawców a wraz z fakturą za wykonane roboty przedstawi Zamawiającemu kserokopie </w:t>
      </w:r>
      <w:r w:rsidR="005F7CC0" w:rsidRPr="008936DC">
        <w:rPr>
          <w:rFonts w:ascii="Verdana" w:hAnsi="Verdana" w:cstheme="minorHAnsi"/>
          <w:color w:val="auto"/>
          <w:kern w:val="0"/>
          <w:sz w:val="18"/>
          <w:szCs w:val="18"/>
          <w:lang w:eastAsia="ar-SA"/>
        </w:rPr>
        <w:t xml:space="preserve">potwierdzeń </w:t>
      </w:r>
      <w:r w:rsidRPr="008936DC">
        <w:rPr>
          <w:rFonts w:ascii="Verdana" w:hAnsi="Verdana" w:cstheme="minorHAnsi"/>
          <w:color w:val="auto"/>
          <w:kern w:val="0"/>
          <w:sz w:val="18"/>
          <w:szCs w:val="18"/>
          <w:lang w:eastAsia="ar-SA"/>
        </w:rPr>
        <w:t>przelew</w:t>
      </w:r>
      <w:r w:rsidR="005F7CC0" w:rsidRPr="008936DC">
        <w:rPr>
          <w:rFonts w:ascii="Verdana" w:hAnsi="Verdana" w:cstheme="minorHAnsi"/>
          <w:color w:val="auto"/>
          <w:kern w:val="0"/>
          <w:sz w:val="18"/>
          <w:szCs w:val="18"/>
          <w:lang w:eastAsia="ar-SA"/>
        </w:rPr>
        <w:t>ów</w:t>
      </w:r>
      <w:r w:rsidRPr="008936DC">
        <w:rPr>
          <w:rFonts w:ascii="Verdana" w:hAnsi="Verdana" w:cstheme="minorHAnsi"/>
          <w:color w:val="auto"/>
          <w:kern w:val="0"/>
          <w:sz w:val="18"/>
          <w:szCs w:val="18"/>
          <w:lang w:eastAsia="ar-SA"/>
        </w:rPr>
        <w:t xml:space="preserve"> na kwotę należną podwykonawcom oraz dostarczy ich pisemne oświadczenia o braku jakichkolwiek zaległości z tytułu realizacji umowy, zaś przy rozliczeniu końcowym oświadczenie o uiszczeniu całego wynagrodzenia umownego. </w:t>
      </w:r>
    </w:p>
    <w:p w14:paraId="208712B8" w14:textId="77777777" w:rsidR="008A6245" w:rsidRPr="008936DC" w:rsidRDefault="008A6245" w:rsidP="00683916">
      <w:pPr>
        <w:numPr>
          <w:ilvl w:val="1"/>
          <w:numId w:val="31"/>
        </w:numPr>
        <w:tabs>
          <w:tab w:val="num" w:pos="426"/>
        </w:tabs>
        <w:suppressAutoHyphens/>
        <w:spacing w:line="360" w:lineRule="auto"/>
        <w:ind w:left="426"/>
        <w:contextualSpacing/>
        <w:jc w:val="both"/>
        <w:rPr>
          <w:rFonts w:ascii="Verdana" w:hAnsi="Verdana" w:cstheme="minorHAnsi"/>
          <w:color w:val="auto"/>
          <w:kern w:val="0"/>
          <w:sz w:val="18"/>
          <w:szCs w:val="18"/>
          <w:lang w:eastAsia="ar-SA"/>
        </w:rPr>
      </w:pPr>
      <w:r w:rsidRPr="008936DC">
        <w:rPr>
          <w:rFonts w:ascii="Verdana" w:hAnsi="Verdana" w:cstheme="minorHAnsi"/>
          <w:color w:val="auto"/>
          <w:kern w:val="0"/>
          <w:sz w:val="18"/>
          <w:szCs w:val="18"/>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wobec których Zamawiający nie wyraził sprzeciwu, w przypadku uchylenia się od obowiązku zapłaty odpowiednio przez Wykonawcę, podwykonawcę lub dalszego podwykonawcę niniejszego zamówienia.</w:t>
      </w:r>
    </w:p>
    <w:p w14:paraId="78E5EE70" w14:textId="77777777" w:rsidR="008A6245" w:rsidRPr="008936DC" w:rsidRDefault="008A6245" w:rsidP="00683916">
      <w:pPr>
        <w:numPr>
          <w:ilvl w:val="1"/>
          <w:numId w:val="31"/>
        </w:numPr>
        <w:tabs>
          <w:tab w:val="num" w:pos="426"/>
        </w:tabs>
        <w:suppressAutoHyphens/>
        <w:spacing w:line="360" w:lineRule="auto"/>
        <w:ind w:left="426"/>
        <w:contextualSpacing/>
        <w:jc w:val="both"/>
        <w:rPr>
          <w:rFonts w:ascii="Verdana" w:hAnsi="Verdana" w:cstheme="minorHAnsi"/>
          <w:color w:val="auto"/>
          <w:kern w:val="0"/>
          <w:sz w:val="18"/>
          <w:szCs w:val="18"/>
          <w:lang w:eastAsia="ar-SA"/>
        </w:rPr>
      </w:pPr>
      <w:r w:rsidRPr="008936DC">
        <w:rPr>
          <w:rFonts w:ascii="Verdana" w:hAnsi="Verdana" w:cstheme="minorHAnsi"/>
          <w:color w:val="auto"/>
          <w:kern w:val="0"/>
          <w:sz w:val="18"/>
          <w:szCs w:val="18"/>
        </w:rPr>
        <w:t>Wynagrodzenie, o którym mowa w ust. 3,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27F93779" w14:textId="22D6C880" w:rsidR="008A6245" w:rsidRPr="008936DC" w:rsidRDefault="008A6245" w:rsidP="00683916">
      <w:pPr>
        <w:numPr>
          <w:ilvl w:val="1"/>
          <w:numId w:val="31"/>
        </w:numPr>
        <w:tabs>
          <w:tab w:val="num" w:pos="426"/>
        </w:tabs>
        <w:suppressAutoHyphens/>
        <w:spacing w:line="360" w:lineRule="auto"/>
        <w:ind w:left="426"/>
        <w:contextualSpacing/>
        <w:jc w:val="both"/>
        <w:rPr>
          <w:rFonts w:ascii="Verdana" w:hAnsi="Verdana" w:cstheme="minorHAnsi"/>
          <w:color w:val="auto"/>
          <w:kern w:val="0"/>
          <w:sz w:val="18"/>
          <w:szCs w:val="18"/>
          <w:lang w:eastAsia="ar-SA"/>
        </w:rPr>
      </w:pPr>
      <w:r w:rsidRPr="008936DC">
        <w:rPr>
          <w:rFonts w:ascii="Verdana" w:hAnsi="Verdana" w:cstheme="minorHAnsi"/>
          <w:color w:val="auto"/>
          <w:kern w:val="0"/>
          <w:sz w:val="18"/>
          <w:szCs w:val="18"/>
        </w:rPr>
        <w:lastRenderedPageBreak/>
        <w:t>Bezpośrednia zapłata obejmuje wyłącznie należne wynagrodzenie, bez odsetek należnych podwykonawcy lub dalszemu podwykonawcy.</w:t>
      </w:r>
    </w:p>
    <w:p w14:paraId="1ED1EF4E" w14:textId="77777777" w:rsidR="008A6245" w:rsidRPr="008936DC" w:rsidRDefault="008A6245" w:rsidP="00683916">
      <w:pPr>
        <w:numPr>
          <w:ilvl w:val="1"/>
          <w:numId w:val="31"/>
        </w:numPr>
        <w:tabs>
          <w:tab w:val="num" w:pos="426"/>
        </w:tabs>
        <w:suppressAutoHyphens/>
        <w:spacing w:line="360" w:lineRule="auto"/>
        <w:ind w:left="426"/>
        <w:contextualSpacing/>
        <w:jc w:val="both"/>
        <w:rPr>
          <w:rFonts w:ascii="Verdana" w:hAnsi="Verdana" w:cstheme="minorHAnsi"/>
          <w:color w:val="auto"/>
          <w:kern w:val="0"/>
          <w:sz w:val="18"/>
          <w:szCs w:val="18"/>
          <w:lang w:eastAsia="ar-SA"/>
        </w:rPr>
      </w:pPr>
      <w:r w:rsidRPr="008936DC">
        <w:rPr>
          <w:rFonts w:ascii="Verdana" w:hAnsi="Verdana" w:cstheme="minorHAnsi"/>
          <w:color w:val="auto"/>
          <w:kern w:val="0"/>
          <w:sz w:val="18"/>
          <w:szCs w:val="18"/>
        </w:rPr>
        <w:t>Przed dokonaniem bezpośre</w:t>
      </w:r>
      <w:r w:rsidR="00EE0B48" w:rsidRPr="008936DC">
        <w:rPr>
          <w:rFonts w:ascii="Verdana" w:hAnsi="Verdana" w:cstheme="minorHAnsi"/>
          <w:color w:val="auto"/>
          <w:kern w:val="0"/>
          <w:sz w:val="18"/>
          <w:szCs w:val="18"/>
        </w:rPr>
        <w:t>dniej zapłaty wynagrodzenia</w:t>
      </w:r>
      <w:r w:rsidRPr="008936DC">
        <w:rPr>
          <w:rFonts w:ascii="Verdana" w:hAnsi="Verdana" w:cstheme="minorHAnsi"/>
          <w:color w:val="auto"/>
          <w:kern w:val="0"/>
          <w:sz w:val="18"/>
          <w:szCs w:val="18"/>
        </w:rPr>
        <w:t xml:space="preserve"> podwykonawcy lub dalszego podwykonawcy Zamawiający umożliwi Wykonawcy zgłoszenie pisemnych uwag dotyczących zasadności bezpośredniej zapłaty wynagrodzenia podwykonawcy lub dalszemu podwykonawcy, o których mowa w ust. 3. Zamawiający informuje o terminie zgłaszania uwag, nie krótszym niż 7 dni od dnia doręczenia tej informacji.</w:t>
      </w:r>
    </w:p>
    <w:p w14:paraId="76D64EB6" w14:textId="77777777" w:rsidR="008A6245" w:rsidRPr="008936DC" w:rsidRDefault="008A6245" w:rsidP="00683916">
      <w:pPr>
        <w:numPr>
          <w:ilvl w:val="1"/>
          <w:numId w:val="31"/>
        </w:numPr>
        <w:tabs>
          <w:tab w:val="num" w:pos="426"/>
        </w:tabs>
        <w:suppressAutoHyphens/>
        <w:spacing w:line="360" w:lineRule="auto"/>
        <w:ind w:left="426"/>
        <w:contextualSpacing/>
        <w:jc w:val="both"/>
        <w:rPr>
          <w:rFonts w:ascii="Verdana" w:hAnsi="Verdana" w:cstheme="minorHAnsi"/>
          <w:color w:val="auto"/>
          <w:kern w:val="0"/>
          <w:sz w:val="18"/>
          <w:szCs w:val="18"/>
          <w:lang w:eastAsia="ar-SA"/>
        </w:rPr>
      </w:pPr>
      <w:r w:rsidRPr="008936DC">
        <w:rPr>
          <w:rFonts w:ascii="Verdana" w:hAnsi="Verdana" w:cstheme="minorHAnsi"/>
          <w:color w:val="auto"/>
          <w:kern w:val="0"/>
          <w:sz w:val="18"/>
          <w:szCs w:val="18"/>
        </w:rPr>
        <w:t>W przypadku zgłoszenia uwag, o których mowa w ust. 6 przez Wykonawcę, w terminie wskazanym przez Zamawiającego, Zamawiający może:</w:t>
      </w:r>
    </w:p>
    <w:p w14:paraId="169691FB" w14:textId="77777777" w:rsidR="008A6245" w:rsidRPr="008936DC" w:rsidRDefault="008A6245" w:rsidP="00683916">
      <w:pPr>
        <w:numPr>
          <w:ilvl w:val="0"/>
          <w:numId w:val="39"/>
        </w:numPr>
        <w:suppressAutoHyphens/>
        <w:spacing w:line="360" w:lineRule="auto"/>
        <w:ind w:left="709" w:hanging="283"/>
        <w:jc w:val="both"/>
        <w:rPr>
          <w:rFonts w:ascii="Verdana" w:eastAsia="Times New Roman" w:hAnsi="Verdana" w:cstheme="minorHAnsi"/>
          <w:color w:val="auto"/>
          <w:kern w:val="0"/>
          <w:sz w:val="18"/>
          <w:szCs w:val="18"/>
        </w:rPr>
      </w:pPr>
      <w:r w:rsidRPr="008936DC">
        <w:rPr>
          <w:rFonts w:ascii="Verdana" w:eastAsia="Times New Roman" w:hAnsi="Verdana" w:cstheme="minorHAnsi"/>
          <w:color w:val="auto"/>
          <w:kern w:val="0"/>
          <w:sz w:val="18"/>
          <w:szCs w:val="18"/>
        </w:rPr>
        <w:t>nie dokonać bezpośredniej zapłaty wynagrodzenia podwykonawcy lub dalszemu podwykonawcy, jeżeli Wykonawca wykaże niezasadność takiej zapłaty albo</w:t>
      </w:r>
      <w:r w:rsidR="00E07F43" w:rsidRPr="008936DC">
        <w:rPr>
          <w:rFonts w:ascii="Verdana" w:eastAsia="Times New Roman" w:hAnsi="Verdana" w:cstheme="minorHAnsi"/>
          <w:color w:val="auto"/>
          <w:kern w:val="0"/>
          <w:sz w:val="18"/>
          <w:szCs w:val="18"/>
        </w:rPr>
        <w:t>;</w:t>
      </w:r>
    </w:p>
    <w:p w14:paraId="296B1962" w14:textId="77777777" w:rsidR="008A6245" w:rsidRPr="008936DC" w:rsidRDefault="008A6245" w:rsidP="00683916">
      <w:pPr>
        <w:numPr>
          <w:ilvl w:val="0"/>
          <w:numId w:val="39"/>
        </w:numPr>
        <w:suppressAutoHyphens/>
        <w:spacing w:line="360" w:lineRule="auto"/>
        <w:ind w:left="709" w:hanging="283"/>
        <w:jc w:val="both"/>
        <w:rPr>
          <w:rFonts w:ascii="Verdana" w:eastAsia="Times New Roman" w:hAnsi="Verdana" w:cstheme="minorHAnsi"/>
          <w:color w:val="auto"/>
          <w:kern w:val="0"/>
          <w:sz w:val="18"/>
          <w:szCs w:val="18"/>
        </w:rPr>
      </w:pPr>
      <w:r w:rsidRPr="008936DC">
        <w:rPr>
          <w:rFonts w:ascii="Verdana" w:eastAsia="Times New Roman" w:hAnsi="Verdana" w:cstheme="minorHAnsi"/>
          <w:color w:val="auto"/>
          <w:kern w:val="0"/>
          <w:sz w:val="18"/>
          <w:szCs w:val="18"/>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CB99E38" w14:textId="77777777" w:rsidR="008A6245" w:rsidRPr="008936DC" w:rsidRDefault="008A6245" w:rsidP="00683916">
      <w:pPr>
        <w:numPr>
          <w:ilvl w:val="0"/>
          <w:numId w:val="39"/>
        </w:numPr>
        <w:suppressAutoHyphens/>
        <w:spacing w:line="360" w:lineRule="auto"/>
        <w:ind w:left="709" w:hanging="283"/>
        <w:jc w:val="both"/>
        <w:rPr>
          <w:rFonts w:ascii="Verdana" w:eastAsia="Times New Roman" w:hAnsi="Verdana" w:cstheme="minorHAnsi"/>
          <w:color w:val="auto"/>
          <w:kern w:val="0"/>
          <w:sz w:val="18"/>
          <w:szCs w:val="18"/>
        </w:rPr>
      </w:pPr>
      <w:r w:rsidRPr="008936DC">
        <w:rPr>
          <w:rFonts w:ascii="Verdana" w:eastAsia="Times New Roman" w:hAnsi="Verdana" w:cstheme="minorHAnsi"/>
          <w:color w:val="auto"/>
          <w:kern w:val="0"/>
          <w:sz w:val="18"/>
          <w:szCs w:val="18"/>
        </w:rPr>
        <w:t>dokonać bezpośredniej zapłaty wynagrodzenia podwykonawcy lub dalszemu podwykonawcy, jeżeli podwykonawca lub dalszy podwykonawca wykaże zasadność takiej zapłaty.</w:t>
      </w:r>
    </w:p>
    <w:p w14:paraId="47F7871C" w14:textId="24D696F1" w:rsidR="008A6245" w:rsidRPr="008936DC" w:rsidRDefault="008A6245" w:rsidP="00683916">
      <w:pPr>
        <w:pStyle w:val="Akapitzlist"/>
        <w:numPr>
          <w:ilvl w:val="1"/>
          <w:numId w:val="31"/>
        </w:numPr>
        <w:tabs>
          <w:tab w:val="clear" w:pos="1440"/>
        </w:tabs>
        <w:suppressAutoHyphens/>
        <w:spacing w:line="360" w:lineRule="auto"/>
        <w:ind w:left="426"/>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rPr>
        <w:t>W przypadku dokonania bezpośredniej zapłaty wynagrodzenia podwykonawcy lub dalszemu podwykonawcy, o których mowa w ust. 3 i ust. 7, Zamawiający potrąca kwotę wypłaconego wynagrodzenia z wynagrodzenia należnego Wykonawcy.</w:t>
      </w:r>
      <w:r w:rsidRPr="008936DC">
        <w:rPr>
          <w:rFonts w:ascii="Verdana" w:eastAsia="Times New Roman" w:hAnsi="Verdana" w:cstheme="minorHAnsi"/>
          <w:color w:val="auto"/>
          <w:kern w:val="0"/>
          <w:sz w:val="18"/>
          <w:szCs w:val="18"/>
          <w:lang w:eastAsia="ar-SA"/>
        </w:rPr>
        <w:t xml:space="preserve"> W takim przypadku Wykonawca nie będzie domagał się zapłaty wynagrodzenia w części przekazanej bezpośrednio podwykonawcy.</w:t>
      </w:r>
    </w:p>
    <w:p w14:paraId="7E0722EC" w14:textId="7F40033E" w:rsidR="008A6245" w:rsidRPr="008936DC" w:rsidRDefault="008A6245" w:rsidP="00683916">
      <w:pPr>
        <w:pStyle w:val="Akapitzlist"/>
        <w:numPr>
          <w:ilvl w:val="1"/>
          <w:numId w:val="31"/>
        </w:numPr>
        <w:tabs>
          <w:tab w:val="clear" w:pos="1440"/>
          <w:tab w:val="left" w:pos="567"/>
        </w:tabs>
        <w:suppressAutoHyphens/>
        <w:spacing w:line="360" w:lineRule="auto"/>
        <w:ind w:left="426"/>
        <w:jc w:val="both"/>
        <w:rPr>
          <w:rFonts w:ascii="Verdana" w:eastAsia="Times New Roman" w:hAnsi="Verdana" w:cstheme="minorHAnsi"/>
          <w:color w:val="auto"/>
          <w:kern w:val="0"/>
          <w:sz w:val="18"/>
          <w:szCs w:val="18"/>
        </w:rPr>
      </w:pPr>
      <w:r w:rsidRPr="008936DC">
        <w:rPr>
          <w:rFonts w:ascii="Verdana" w:eastAsia="Times New Roman" w:hAnsi="Verdana" w:cstheme="minorHAnsi"/>
          <w:color w:val="auto"/>
          <w:kern w:val="0"/>
          <w:sz w:val="18"/>
          <w:szCs w:val="18"/>
        </w:rPr>
        <w:t>Konieczność trzykrotnego dokonywania bezpośredniej zapłaty wynagrodzenia podwykonawcy lub dalszemu podwykonawcy, o których mowa w ust. 3 lub konieczność dokonania bezpośrednich zapłat na sumę większą niż 5 % wartości umowy w sprawie zamówienia publicznego może stanowić podstawę do odstąpienia od umowy w sprawie zamówienia publicznego przez Zamawiającego z przyczyn zależnych od Wykonawcy</w:t>
      </w:r>
      <w:r w:rsidR="005F7CC0" w:rsidRPr="008936DC">
        <w:rPr>
          <w:rFonts w:ascii="Verdana" w:eastAsia="Times New Roman" w:hAnsi="Verdana" w:cstheme="minorHAnsi"/>
          <w:color w:val="auto"/>
          <w:kern w:val="0"/>
          <w:sz w:val="18"/>
          <w:szCs w:val="18"/>
        </w:rPr>
        <w:t>, które to prawo Zamawiający może wykonać w terminie 60 dni od powzięcia wiadomości o zaistnieniu przesłanki do odstąpienia od umowy</w:t>
      </w:r>
      <w:r w:rsidRPr="008936DC">
        <w:rPr>
          <w:rFonts w:ascii="Verdana" w:eastAsia="Times New Roman" w:hAnsi="Verdana" w:cstheme="minorHAnsi"/>
          <w:color w:val="auto"/>
          <w:kern w:val="0"/>
          <w:sz w:val="18"/>
          <w:szCs w:val="18"/>
        </w:rPr>
        <w:t>.</w:t>
      </w:r>
    </w:p>
    <w:p w14:paraId="72D3AB32" w14:textId="38D21698" w:rsidR="008A6245" w:rsidRPr="008936DC" w:rsidRDefault="008A6245" w:rsidP="00683916">
      <w:pPr>
        <w:pStyle w:val="Akapitzlist"/>
        <w:numPr>
          <w:ilvl w:val="1"/>
          <w:numId w:val="31"/>
        </w:numPr>
        <w:tabs>
          <w:tab w:val="clear" w:pos="1440"/>
          <w:tab w:val="left" w:pos="567"/>
        </w:tabs>
        <w:suppressAutoHyphens/>
        <w:spacing w:line="360" w:lineRule="auto"/>
        <w:ind w:left="426"/>
        <w:jc w:val="both"/>
        <w:rPr>
          <w:rFonts w:ascii="Verdana" w:eastAsia="Times New Roman" w:hAnsi="Verdana" w:cstheme="minorHAnsi"/>
          <w:color w:val="auto"/>
          <w:kern w:val="0"/>
          <w:sz w:val="18"/>
          <w:szCs w:val="18"/>
        </w:rPr>
      </w:pPr>
      <w:r w:rsidRPr="008936DC">
        <w:rPr>
          <w:rFonts w:ascii="Verdana" w:eastAsia="Times New Roman" w:hAnsi="Verdana" w:cstheme="minorHAnsi"/>
          <w:color w:val="auto"/>
          <w:kern w:val="0"/>
          <w:sz w:val="18"/>
          <w:szCs w:val="18"/>
        </w:rPr>
        <w:t>Wykonawca w umowach z podwykonawcami, a podwykonawcy w umowach z dalszymi podwykonawcami zobowiązani są zastrzec postanowienie, iż Zamawiający ma prawo żąda</w:t>
      </w:r>
      <w:r w:rsidR="005F7CC0" w:rsidRPr="008936DC">
        <w:rPr>
          <w:rFonts w:ascii="Verdana" w:eastAsia="Times New Roman" w:hAnsi="Verdana" w:cstheme="minorHAnsi"/>
          <w:color w:val="auto"/>
          <w:kern w:val="0"/>
          <w:sz w:val="18"/>
          <w:szCs w:val="18"/>
        </w:rPr>
        <w:t>ć</w:t>
      </w:r>
      <w:r w:rsidRPr="008936DC">
        <w:rPr>
          <w:rFonts w:ascii="Verdana" w:eastAsia="Times New Roman" w:hAnsi="Verdana" w:cstheme="minorHAnsi"/>
          <w:color w:val="auto"/>
          <w:kern w:val="0"/>
          <w:sz w:val="18"/>
          <w:szCs w:val="18"/>
        </w:rPr>
        <w:t xml:space="preserve"> przedstawi</w:t>
      </w:r>
      <w:r w:rsidR="005F7CC0" w:rsidRPr="008936DC">
        <w:rPr>
          <w:rFonts w:ascii="Verdana" w:eastAsia="Times New Roman" w:hAnsi="Verdana" w:cstheme="minorHAnsi"/>
          <w:color w:val="auto"/>
          <w:kern w:val="0"/>
          <w:sz w:val="18"/>
          <w:szCs w:val="18"/>
        </w:rPr>
        <w:t>e</w:t>
      </w:r>
      <w:r w:rsidRPr="008936DC">
        <w:rPr>
          <w:rFonts w:ascii="Verdana" w:eastAsia="Times New Roman" w:hAnsi="Verdana" w:cstheme="minorHAnsi"/>
          <w:color w:val="auto"/>
          <w:kern w:val="0"/>
          <w:sz w:val="18"/>
          <w:szCs w:val="18"/>
        </w:rPr>
        <w:t xml:space="preserve">nia dowodów zapłaty należnego podwykonawcom </w:t>
      </w:r>
      <w:r w:rsidR="005F7CC0" w:rsidRPr="008936DC">
        <w:rPr>
          <w:rFonts w:ascii="Verdana" w:eastAsia="Times New Roman" w:hAnsi="Verdana" w:cstheme="minorHAnsi"/>
          <w:color w:val="auto"/>
          <w:kern w:val="0"/>
          <w:sz w:val="18"/>
          <w:szCs w:val="18"/>
        </w:rPr>
        <w:t xml:space="preserve">lub dalszym podwykonawcom </w:t>
      </w:r>
      <w:r w:rsidRPr="008936DC">
        <w:rPr>
          <w:rFonts w:ascii="Verdana" w:eastAsia="Times New Roman" w:hAnsi="Verdana" w:cstheme="minorHAnsi"/>
          <w:color w:val="auto"/>
          <w:kern w:val="0"/>
          <w:sz w:val="18"/>
          <w:szCs w:val="18"/>
        </w:rPr>
        <w:t>wynagrodzenia.</w:t>
      </w:r>
    </w:p>
    <w:p w14:paraId="3D5B99EC" w14:textId="77777777" w:rsidR="008A6245" w:rsidRPr="008936DC" w:rsidRDefault="008A6245" w:rsidP="008936DC">
      <w:pPr>
        <w:keepNext/>
        <w:snapToGrid w:val="0"/>
        <w:spacing w:line="360" w:lineRule="auto"/>
        <w:ind w:left="284" w:hanging="284"/>
        <w:jc w:val="center"/>
        <w:outlineLvl w:val="2"/>
        <w:rPr>
          <w:rFonts w:ascii="Verdana" w:hAnsi="Verdana" w:cstheme="minorHAnsi"/>
          <w:b/>
          <w:bCs/>
          <w:sz w:val="18"/>
          <w:szCs w:val="18"/>
        </w:rPr>
      </w:pPr>
    </w:p>
    <w:p w14:paraId="7E2CB6D7" w14:textId="77777777" w:rsidR="008A6245" w:rsidRPr="008936DC" w:rsidRDefault="008A6245" w:rsidP="008936DC">
      <w:pPr>
        <w:keepNext/>
        <w:snapToGrid w:val="0"/>
        <w:spacing w:line="360" w:lineRule="auto"/>
        <w:ind w:left="284" w:hanging="284"/>
        <w:jc w:val="center"/>
        <w:outlineLvl w:val="2"/>
        <w:rPr>
          <w:rFonts w:ascii="Verdana" w:hAnsi="Verdana" w:cstheme="minorHAnsi"/>
          <w:b/>
          <w:bCs/>
          <w:sz w:val="18"/>
          <w:szCs w:val="18"/>
        </w:rPr>
      </w:pPr>
      <w:r w:rsidRPr="008936DC">
        <w:rPr>
          <w:rFonts w:ascii="Verdana" w:hAnsi="Verdana" w:cstheme="minorHAnsi"/>
          <w:b/>
          <w:bCs/>
          <w:sz w:val="18"/>
          <w:szCs w:val="18"/>
        </w:rPr>
        <w:t>§ 5</w:t>
      </w:r>
    </w:p>
    <w:p w14:paraId="146F5A95" w14:textId="77777777" w:rsidR="008A6245" w:rsidRPr="008936DC" w:rsidRDefault="008A6245" w:rsidP="008936DC">
      <w:pPr>
        <w:keepNext/>
        <w:snapToGrid w:val="0"/>
        <w:spacing w:line="360" w:lineRule="auto"/>
        <w:outlineLvl w:val="2"/>
        <w:rPr>
          <w:rFonts w:ascii="Verdana" w:hAnsi="Verdana" w:cstheme="minorHAnsi"/>
          <w:b/>
          <w:bCs/>
          <w:sz w:val="18"/>
          <w:szCs w:val="18"/>
        </w:rPr>
      </w:pPr>
    </w:p>
    <w:p w14:paraId="0EF2BF01" w14:textId="77777777" w:rsidR="00EB2DF5" w:rsidRPr="008936DC" w:rsidRDefault="001665FF" w:rsidP="008936DC">
      <w:pPr>
        <w:keepNext/>
        <w:snapToGrid w:val="0"/>
        <w:spacing w:line="360" w:lineRule="auto"/>
        <w:ind w:left="284" w:hanging="284"/>
        <w:jc w:val="center"/>
        <w:outlineLvl w:val="2"/>
        <w:rPr>
          <w:rFonts w:ascii="Verdana" w:hAnsi="Verdana" w:cstheme="minorHAnsi"/>
          <w:b/>
          <w:bCs/>
          <w:sz w:val="18"/>
          <w:szCs w:val="18"/>
          <w:u w:val="single"/>
        </w:rPr>
      </w:pPr>
      <w:r w:rsidRPr="008936DC">
        <w:rPr>
          <w:rFonts w:ascii="Verdana" w:hAnsi="Verdana" w:cstheme="minorHAnsi"/>
          <w:b/>
          <w:bCs/>
          <w:sz w:val="18"/>
          <w:szCs w:val="18"/>
          <w:u w:val="single"/>
        </w:rPr>
        <w:t>OSOBY WYKONUJĄCE CZYNNOŚCI PRZY REALIZACJI ZAMÓWIENIA</w:t>
      </w:r>
    </w:p>
    <w:p w14:paraId="119637AC" w14:textId="77777777" w:rsidR="001665FF" w:rsidRPr="008936DC" w:rsidRDefault="001665FF" w:rsidP="008936DC">
      <w:pPr>
        <w:keepNext/>
        <w:snapToGrid w:val="0"/>
        <w:spacing w:line="360" w:lineRule="auto"/>
        <w:ind w:left="284" w:hanging="284"/>
        <w:jc w:val="both"/>
        <w:outlineLvl w:val="2"/>
        <w:rPr>
          <w:rFonts w:ascii="Verdana" w:hAnsi="Verdana" w:cstheme="minorHAnsi"/>
          <w:b/>
          <w:bCs/>
          <w:sz w:val="18"/>
          <w:szCs w:val="18"/>
        </w:rPr>
      </w:pPr>
    </w:p>
    <w:p w14:paraId="4AE27EB3" w14:textId="77777777" w:rsidR="004A5675" w:rsidRPr="008936DC" w:rsidRDefault="004A5675" w:rsidP="008936DC">
      <w:pPr>
        <w:numPr>
          <w:ilvl w:val="1"/>
          <w:numId w:val="6"/>
        </w:numPr>
        <w:suppressAutoHyphens/>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Wykonawca do pełn</w:t>
      </w:r>
      <w:r w:rsidR="00EF003D" w:rsidRPr="008936DC">
        <w:rPr>
          <w:rFonts w:ascii="Verdana" w:hAnsi="Verdana" w:cstheme="minorHAnsi"/>
          <w:sz w:val="18"/>
          <w:szCs w:val="18"/>
        </w:rPr>
        <w:t xml:space="preserve">ienia funkcji </w:t>
      </w:r>
      <w:r w:rsidR="001665FF" w:rsidRPr="008936DC">
        <w:rPr>
          <w:rFonts w:ascii="Verdana" w:hAnsi="Verdana" w:cstheme="minorHAnsi"/>
          <w:sz w:val="18"/>
          <w:szCs w:val="18"/>
        </w:rPr>
        <w:t>kierowniczych wyznacza</w:t>
      </w:r>
      <w:r w:rsidRPr="008936DC">
        <w:rPr>
          <w:rFonts w:ascii="Verdana" w:hAnsi="Verdana" w:cstheme="minorHAnsi"/>
          <w:sz w:val="18"/>
          <w:szCs w:val="18"/>
        </w:rPr>
        <w:t>:</w:t>
      </w:r>
    </w:p>
    <w:p w14:paraId="6E238239" w14:textId="77777777" w:rsidR="004A5675" w:rsidRPr="008936DC" w:rsidRDefault="004A5675" w:rsidP="00683916">
      <w:pPr>
        <w:numPr>
          <w:ilvl w:val="0"/>
          <w:numId w:val="27"/>
        </w:numPr>
        <w:suppressAutoHyphens/>
        <w:autoSpaceDN w:val="0"/>
        <w:snapToGrid w:val="0"/>
        <w:spacing w:line="360" w:lineRule="auto"/>
        <w:ind w:left="709" w:hanging="425"/>
        <w:jc w:val="both"/>
        <w:textAlignment w:val="baseline"/>
        <w:rPr>
          <w:rFonts w:ascii="Verdana" w:hAnsi="Verdana" w:cstheme="minorHAnsi"/>
          <w:kern w:val="3"/>
          <w:sz w:val="18"/>
          <w:szCs w:val="18"/>
          <w:lang w:eastAsia="ar-SA"/>
        </w:rPr>
      </w:pPr>
      <w:r w:rsidRPr="008936DC">
        <w:rPr>
          <w:rFonts w:ascii="Verdana" w:hAnsi="Verdana" w:cstheme="minorHAnsi"/>
          <w:kern w:val="3"/>
          <w:sz w:val="18"/>
          <w:szCs w:val="18"/>
          <w:lang w:eastAsia="ar-SA"/>
        </w:rPr>
        <w:t xml:space="preserve">Kierownik </w:t>
      </w:r>
      <w:r w:rsidR="001665FF" w:rsidRPr="008936DC">
        <w:rPr>
          <w:rFonts w:ascii="Verdana" w:hAnsi="Verdana" w:cstheme="minorHAnsi"/>
          <w:kern w:val="3"/>
          <w:sz w:val="18"/>
          <w:szCs w:val="18"/>
          <w:lang w:eastAsia="ar-SA"/>
        </w:rPr>
        <w:t xml:space="preserve">budowy </w:t>
      </w:r>
      <w:r w:rsidR="004F3227" w:rsidRPr="008936DC">
        <w:rPr>
          <w:rFonts w:ascii="Verdana" w:hAnsi="Verdana" w:cstheme="minorHAnsi"/>
          <w:kern w:val="3"/>
          <w:sz w:val="18"/>
          <w:szCs w:val="18"/>
          <w:lang w:eastAsia="ar-SA"/>
        </w:rPr>
        <w:t xml:space="preserve">w specjalności konstrukcyjno-budowlanej  - </w:t>
      </w:r>
      <w:r w:rsidR="00DF245F" w:rsidRPr="008936DC">
        <w:rPr>
          <w:rFonts w:ascii="Verdana" w:hAnsi="Verdana" w:cstheme="minorHAnsi"/>
          <w:kern w:val="3"/>
          <w:sz w:val="18"/>
          <w:szCs w:val="18"/>
          <w:lang w:eastAsia="ar-SA"/>
        </w:rPr>
        <w:t>…………………………</w:t>
      </w:r>
      <w:r w:rsidR="00E002A6" w:rsidRPr="008936DC">
        <w:rPr>
          <w:rFonts w:ascii="Verdana" w:hAnsi="Verdana" w:cstheme="minorHAnsi"/>
          <w:kern w:val="3"/>
          <w:sz w:val="18"/>
          <w:szCs w:val="18"/>
          <w:lang w:eastAsia="ar-SA"/>
        </w:rPr>
        <w:t>;</w:t>
      </w:r>
    </w:p>
    <w:p w14:paraId="6347C5CF" w14:textId="77777777" w:rsidR="004F3227" w:rsidRPr="008936DC" w:rsidRDefault="004F3227" w:rsidP="00683916">
      <w:pPr>
        <w:numPr>
          <w:ilvl w:val="0"/>
          <w:numId w:val="27"/>
        </w:numPr>
        <w:suppressAutoHyphens/>
        <w:autoSpaceDN w:val="0"/>
        <w:snapToGrid w:val="0"/>
        <w:spacing w:line="360" w:lineRule="auto"/>
        <w:ind w:left="709" w:hanging="425"/>
        <w:jc w:val="both"/>
        <w:textAlignment w:val="baseline"/>
        <w:rPr>
          <w:rFonts w:ascii="Verdana" w:hAnsi="Verdana" w:cstheme="minorHAnsi"/>
          <w:kern w:val="3"/>
          <w:sz w:val="18"/>
          <w:szCs w:val="18"/>
          <w:lang w:eastAsia="ar-SA"/>
        </w:rPr>
      </w:pPr>
      <w:r w:rsidRPr="008936DC">
        <w:rPr>
          <w:rFonts w:ascii="Verdana" w:hAnsi="Verdana" w:cstheme="minorHAnsi"/>
          <w:kern w:val="3"/>
          <w:sz w:val="18"/>
          <w:szCs w:val="18"/>
          <w:lang w:eastAsia="ar-SA"/>
        </w:rPr>
        <w:t xml:space="preserve">Kierownik </w:t>
      </w:r>
      <w:r w:rsidR="00472952" w:rsidRPr="008936DC">
        <w:rPr>
          <w:rFonts w:ascii="Verdana" w:hAnsi="Verdana" w:cstheme="minorHAnsi"/>
          <w:kern w:val="3"/>
          <w:sz w:val="18"/>
          <w:szCs w:val="18"/>
          <w:lang w:eastAsia="ar-SA"/>
        </w:rPr>
        <w:t xml:space="preserve">robót </w:t>
      </w:r>
      <w:r w:rsidRPr="008936DC">
        <w:rPr>
          <w:rFonts w:ascii="Verdana" w:hAnsi="Verdana" w:cstheme="minorHAnsi"/>
          <w:kern w:val="3"/>
          <w:sz w:val="18"/>
          <w:szCs w:val="18"/>
          <w:lang w:eastAsia="ar-SA"/>
        </w:rPr>
        <w:t xml:space="preserve"> w specjalności instalacyjnej w zakresie sieci, instalacji i urządzeń elektr</w:t>
      </w:r>
      <w:r w:rsidR="00E002A6" w:rsidRPr="008936DC">
        <w:rPr>
          <w:rFonts w:ascii="Verdana" w:hAnsi="Verdana" w:cstheme="minorHAnsi"/>
          <w:kern w:val="3"/>
          <w:sz w:val="18"/>
          <w:szCs w:val="18"/>
          <w:lang w:eastAsia="ar-SA"/>
        </w:rPr>
        <w:t xml:space="preserve">ycznych i elektroenergetycznych: </w:t>
      </w:r>
      <w:r w:rsidR="00DF245F" w:rsidRPr="008936DC">
        <w:rPr>
          <w:rFonts w:ascii="Verdana" w:hAnsi="Verdana" w:cstheme="minorHAnsi"/>
          <w:kern w:val="3"/>
          <w:sz w:val="18"/>
          <w:szCs w:val="18"/>
          <w:lang w:eastAsia="ar-SA"/>
        </w:rPr>
        <w:t>……………………….</w:t>
      </w:r>
    </w:p>
    <w:p w14:paraId="537C6ED7" w14:textId="77777777" w:rsidR="00E07F43" w:rsidRPr="008936DC" w:rsidRDefault="007175AF" w:rsidP="00683916">
      <w:pPr>
        <w:numPr>
          <w:ilvl w:val="0"/>
          <w:numId w:val="27"/>
        </w:numPr>
        <w:suppressAutoHyphens/>
        <w:autoSpaceDN w:val="0"/>
        <w:snapToGrid w:val="0"/>
        <w:spacing w:line="360" w:lineRule="auto"/>
        <w:ind w:left="709" w:hanging="425"/>
        <w:jc w:val="both"/>
        <w:textAlignment w:val="baseline"/>
        <w:rPr>
          <w:rFonts w:ascii="Verdana" w:hAnsi="Verdana" w:cstheme="minorHAnsi"/>
          <w:kern w:val="3"/>
          <w:sz w:val="18"/>
          <w:szCs w:val="18"/>
          <w:lang w:eastAsia="ar-SA"/>
        </w:rPr>
      </w:pPr>
      <w:r w:rsidRPr="008936DC">
        <w:rPr>
          <w:rFonts w:ascii="Verdana" w:hAnsi="Verdana" w:cstheme="minorHAnsi"/>
          <w:kern w:val="3"/>
          <w:sz w:val="18"/>
          <w:szCs w:val="18"/>
          <w:lang w:eastAsia="ar-SA"/>
        </w:rPr>
        <w:t>Kierownik robót w specjalności instalacyjnej w zakresie sieci, instalacji i urządzeń cieplnych, wentylacyjnych, gazowych, wodociągowych i kanalizacyjnych</w:t>
      </w:r>
      <w:r w:rsidR="00E002A6" w:rsidRPr="008936DC">
        <w:rPr>
          <w:rFonts w:ascii="Verdana" w:hAnsi="Verdana" w:cstheme="minorHAnsi"/>
          <w:kern w:val="3"/>
          <w:sz w:val="18"/>
          <w:szCs w:val="18"/>
          <w:lang w:eastAsia="ar-SA"/>
        </w:rPr>
        <w:t xml:space="preserve">: </w:t>
      </w:r>
      <w:r w:rsidR="00DF245F" w:rsidRPr="008936DC">
        <w:rPr>
          <w:rFonts w:ascii="Verdana" w:hAnsi="Verdana" w:cstheme="minorHAnsi"/>
          <w:kern w:val="3"/>
          <w:sz w:val="18"/>
          <w:szCs w:val="18"/>
          <w:lang w:eastAsia="ar-SA"/>
        </w:rPr>
        <w:t>……………………</w:t>
      </w:r>
      <w:r w:rsidR="00E002A6" w:rsidRPr="008936DC">
        <w:rPr>
          <w:rFonts w:ascii="Verdana" w:hAnsi="Verdana" w:cstheme="minorHAnsi"/>
          <w:kern w:val="3"/>
          <w:sz w:val="18"/>
          <w:szCs w:val="18"/>
          <w:lang w:eastAsia="ar-SA"/>
        </w:rPr>
        <w:t>;</w:t>
      </w:r>
    </w:p>
    <w:p w14:paraId="67B5035F" w14:textId="77777777" w:rsidR="007175AF" w:rsidRPr="008936DC" w:rsidRDefault="007175AF" w:rsidP="00683916">
      <w:pPr>
        <w:numPr>
          <w:ilvl w:val="0"/>
          <w:numId w:val="27"/>
        </w:numPr>
        <w:suppressAutoHyphens/>
        <w:autoSpaceDN w:val="0"/>
        <w:snapToGrid w:val="0"/>
        <w:spacing w:line="360" w:lineRule="auto"/>
        <w:ind w:left="709" w:hanging="425"/>
        <w:jc w:val="both"/>
        <w:textAlignment w:val="baseline"/>
        <w:rPr>
          <w:rFonts w:ascii="Verdana" w:hAnsi="Verdana" w:cstheme="minorHAnsi"/>
          <w:kern w:val="3"/>
          <w:sz w:val="18"/>
          <w:szCs w:val="18"/>
          <w:lang w:eastAsia="ar-SA"/>
        </w:rPr>
      </w:pPr>
      <w:r w:rsidRPr="008936DC">
        <w:rPr>
          <w:rFonts w:ascii="Verdana" w:hAnsi="Verdana" w:cstheme="minorHAnsi"/>
          <w:kern w:val="3"/>
          <w:sz w:val="18"/>
          <w:szCs w:val="18"/>
          <w:lang w:eastAsia="ar-SA"/>
        </w:rPr>
        <w:t>Kierownik robót drogowych</w:t>
      </w:r>
      <w:r w:rsidR="00E002A6" w:rsidRPr="008936DC">
        <w:rPr>
          <w:rFonts w:ascii="Verdana" w:hAnsi="Verdana" w:cstheme="minorHAnsi"/>
          <w:kern w:val="3"/>
          <w:sz w:val="18"/>
          <w:szCs w:val="18"/>
          <w:lang w:eastAsia="ar-SA"/>
        </w:rPr>
        <w:t xml:space="preserve">: </w:t>
      </w:r>
      <w:r w:rsidR="00DF245F" w:rsidRPr="008936DC">
        <w:rPr>
          <w:rFonts w:ascii="Verdana" w:hAnsi="Verdana" w:cstheme="minorHAnsi"/>
          <w:kern w:val="3"/>
          <w:sz w:val="18"/>
          <w:szCs w:val="18"/>
          <w:lang w:eastAsia="ar-SA"/>
        </w:rPr>
        <w:t>………………….</w:t>
      </w:r>
      <w:r w:rsidR="00E002A6" w:rsidRPr="008936DC">
        <w:rPr>
          <w:rFonts w:ascii="Verdana" w:hAnsi="Verdana" w:cstheme="minorHAnsi"/>
          <w:kern w:val="3"/>
          <w:sz w:val="18"/>
          <w:szCs w:val="18"/>
          <w:lang w:eastAsia="ar-SA"/>
        </w:rPr>
        <w:t>;</w:t>
      </w:r>
    </w:p>
    <w:p w14:paraId="264F487A" w14:textId="77777777" w:rsidR="007175AF" w:rsidRPr="008936DC" w:rsidRDefault="007175AF" w:rsidP="008936DC">
      <w:pPr>
        <w:suppressAutoHyphens/>
        <w:autoSpaceDN w:val="0"/>
        <w:snapToGrid w:val="0"/>
        <w:spacing w:line="360" w:lineRule="auto"/>
        <w:ind w:left="709"/>
        <w:jc w:val="both"/>
        <w:textAlignment w:val="baseline"/>
        <w:rPr>
          <w:rFonts w:ascii="Verdana" w:hAnsi="Verdana" w:cstheme="minorHAnsi"/>
          <w:kern w:val="3"/>
          <w:sz w:val="18"/>
          <w:szCs w:val="18"/>
          <w:lang w:eastAsia="ar-SA"/>
        </w:rPr>
      </w:pPr>
    </w:p>
    <w:p w14:paraId="4A9C388D" w14:textId="77777777" w:rsidR="001665FF" w:rsidRPr="008936DC" w:rsidRDefault="004A5675" w:rsidP="00683916">
      <w:pPr>
        <w:numPr>
          <w:ilvl w:val="0"/>
          <w:numId w:val="32"/>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lastRenderedPageBreak/>
        <w:t>Każda osoba wskazana w ust. 1 jest osobą zgodną ze wskazaniami zawartymi w ofercie Wykonawcy.</w:t>
      </w:r>
    </w:p>
    <w:p w14:paraId="663256F5" w14:textId="77777777" w:rsidR="001665FF" w:rsidRPr="008936DC" w:rsidRDefault="004A5675" w:rsidP="00683916">
      <w:pPr>
        <w:numPr>
          <w:ilvl w:val="0"/>
          <w:numId w:val="32"/>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 xml:space="preserve">Każda osoba wskazana w ust. 1 będzie działać w granicach umocowania określonego </w:t>
      </w:r>
      <w:r w:rsidR="004F3227" w:rsidRPr="008936DC">
        <w:rPr>
          <w:rFonts w:ascii="Verdana" w:hAnsi="Verdana" w:cstheme="minorHAnsi"/>
          <w:sz w:val="18"/>
          <w:szCs w:val="18"/>
        </w:rPr>
        <w:br/>
      </w:r>
      <w:r w:rsidR="00F222CB" w:rsidRPr="008936DC">
        <w:rPr>
          <w:rFonts w:ascii="Verdana" w:hAnsi="Verdana" w:cstheme="minorHAnsi"/>
          <w:sz w:val="18"/>
          <w:szCs w:val="18"/>
        </w:rPr>
        <w:t>w ustawie Prawo budowlane oraz innych przepisach szczególnych.</w:t>
      </w:r>
    </w:p>
    <w:p w14:paraId="343ED7C3" w14:textId="77777777" w:rsidR="001665FF" w:rsidRPr="008936DC" w:rsidRDefault="001665FF" w:rsidP="00683916">
      <w:pPr>
        <w:numPr>
          <w:ilvl w:val="0"/>
          <w:numId w:val="32"/>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 xml:space="preserve">Wykonawca na swój koszt ustanawia kierowników budowy w odpowiednim zakresie,  </w:t>
      </w:r>
      <w:r w:rsidRPr="008936DC">
        <w:rPr>
          <w:rFonts w:ascii="Verdana" w:hAnsi="Verdana" w:cstheme="minorHAnsi"/>
          <w:sz w:val="18"/>
          <w:szCs w:val="18"/>
        </w:rPr>
        <w:br/>
        <w:t xml:space="preserve">w specjalnościach wymaganych do właściwego wykonania przedmiotu umowy. </w:t>
      </w:r>
    </w:p>
    <w:p w14:paraId="69E816C0" w14:textId="77777777" w:rsidR="001665FF" w:rsidRPr="008936DC" w:rsidRDefault="001665FF" w:rsidP="00683916">
      <w:pPr>
        <w:numPr>
          <w:ilvl w:val="0"/>
          <w:numId w:val="32"/>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 xml:space="preserve">Wskazani Kierownicy budowy działają w imieniu i na rachunek Wykonawcy. </w:t>
      </w:r>
    </w:p>
    <w:p w14:paraId="07BDA576" w14:textId="6EB9934B" w:rsidR="001665FF" w:rsidRPr="008936DC" w:rsidRDefault="001665FF" w:rsidP="00683916">
      <w:pPr>
        <w:numPr>
          <w:ilvl w:val="0"/>
          <w:numId w:val="32"/>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Wykonawca zobowiązany jest zapewnić wykonanie i kierowanie robotami objętymi niniejszą umową przez osoby posiadające stosowne kwalifikacje zawodowe i uprawnienia budowlane wymagane przepisami obowiązującego prawa, zgodnie ze sztuką budowlaną,</w:t>
      </w:r>
      <w:r w:rsidR="00A57C62" w:rsidRPr="008936DC">
        <w:rPr>
          <w:rFonts w:ascii="Verdana" w:hAnsi="Verdana" w:cstheme="minorHAnsi"/>
          <w:sz w:val="18"/>
          <w:szCs w:val="18"/>
        </w:rPr>
        <w:t xml:space="preserve"> </w:t>
      </w:r>
      <w:r w:rsidRPr="008936DC">
        <w:rPr>
          <w:rFonts w:ascii="Verdana" w:hAnsi="Verdana" w:cstheme="minorHAnsi"/>
          <w:sz w:val="18"/>
          <w:szCs w:val="18"/>
        </w:rPr>
        <w:t>wiedzą techniczną oraz obowiązującymi prz</w:t>
      </w:r>
      <w:r w:rsidR="00F9788A" w:rsidRPr="008936DC">
        <w:rPr>
          <w:rFonts w:ascii="Verdana" w:hAnsi="Verdana" w:cstheme="minorHAnsi"/>
          <w:sz w:val="18"/>
          <w:szCs w:val="18"/>
        </w:rPr>
        <w:t xml:space="preserve">episami prawnymi. W przypadku, </w:t>
      </w:r>
      <w:r w:rsidRPr="008936DC">
        <w:rPr>
          <w:rFonts w:ascii="Verdana" w:hAnsi="Verdana" w:cstheme="minorHAnsi"/>
          <w:sz w:val="18"/>
          <w:szCs w:val="18"/>
        </w:rPr>
        <w:t xml:space="preserve">gdy obowiązujące przepisy prawa nie przewidują obowiązku posiadania konkretnych uprawnień przez osoby wykonujące dane prace – Wykonawca zobowiązuje się skierować do tych prac wyłącznie osoby posiadające konieczne umiejętności, wiedzę i doświadczenie. </w:t>
      </w:r>
    </w:p>
    <w:p w14:paraId="11814DF4" w14:textId="564F46C1" w:rsidR="001665FF" w:rsidRPr="008936DC" w:rsidRDefault="001665FF" w:rsidP="00683916">
      <w:pPr>
        <w:numPr>
          <w:ilvl w:val="0"/>
          <w:numId w:val="32"/>
        </w:numPr>
        <w:spacing w:line="360" w:lineRule="auto"/>
        <w:ind w:left="284" w:hanging="284"/>
        <w:jc w:val="both"/>
        <w:rPr>
          <w:rFonts w:ascii="Verdana" w:hAnsi="Verdana" w:cstheme="minorHAnsi"/>
          <w:sz w:val="18"/>
          <w:szCs w:val="18"/>
        </w:rPr>
      </w:pPr>
      <w:r w:rsidRPr="008936DC">
        <w:rPr>
          <w:rFonts w:ascii="Verdana" w:hAnsi="Verdana" w:cstheme="minorHAnsi"/>
          <w:sz w:val="18"/>
          <w:szCs w:val="18"/>
        </w:rPr>
        <w:t>Zamawiający zastrzega sobie prawo żądania zmiany personelu kierowniczego Wykonawcy, o</w:t>
      </w:r>
      <w:r w:rsidR="00A57C62" w:rsidRPr="008936DC">
        <w:rPr>
          <w:rFonts w:ascii="Verdana" w:hAnsi="Verdana" w:cstheme="minorHAnsi"/>
          <w:sz w:val="18"/>
          <w:szCs w:val="18"/>
        </w:rPr>
        <w:t> </w:t>
      </w:r>
      <w:r w:rsidRPr="008936DC">
        <w:rPr>
          <w:rFonts w:ascii="Verdana" w:hAnsi="Verdana" w:cstheme="minorHAnsi"/>
          <w:sz w:val="18"/>
          <w:szCs w:val="18"/>
        </w:rPr>
        <w:t xml:space="preserve">którym mowa w ust. 1 niniejszego paragrafu, w wypadkach, gdy działania bądź zaniechania tych osób uniemożliwiają lub stanowią zagrożenie dla prawidłowego wykonania przedmiotu Umowy, a także w razie nierzetelnego wykonywania obowiązków przez powyższe osoby. Zamawiający pisemnie poinformuje Wykonawcę o konieczności zmiany </w:t>
      </w:r>
      <w:r w:rsidR="00A57C62" w:rsidRPr="008936DC">
        <w:rPr>
          <w:rFonts w:ascii="Verdana" w:hAnsi="Verdana" w:cstheme="minorHAnsi"/>
          <w:sz w:val="18"/>
          <w:szCs w:val="18"/>
        </w:rPr>
        <w:t xml:space="preserve">kierownika </w:t>
      </w:r>
      <w:r w:rsidRPr="008936DC">
        <w:rPr>
          <w:rFonts w:ascii="Verdana" w:hAnsi="Verdana" w:cstheme="minorHAnsi"/>
          <w:sz w:val="18"/>
          <w:szCs w:val="18"/>
        </w:rPr>
        <w:t xml:space="preserve">oraz jej przyczynach. Wykonawca w terminie 7 dni </w:t>
      </w:r>
      <w:r w:rsidR="00A57C62" w:rsidRPr="008936DC">
        <w:rPr>
          <w:rFonts w:ascii="Verdana" w:hAnsi="Verdana" w:cstheme="minorHAnsi"/>
          <w:sz w:val="18"/>
          <w:szCs w:val="18"/>
        </w:rPr>
        <w:t xml:space="preserve">od odebrania zawiadomienia </w:t>
      </w:r>
      <w:r w:rsidRPr="008936DC">
        <w:rPr>
          <w:rFonts w:ascii="Verdana" w:hAnsi="Verdana" w:cstheme="minorHAnsi"/>
          <w:sz w:val="18"/>
          <w:szCs w:val="18"/>
        </w:rPr>
        <w:t xml:space="preserve">przedstawia propozycję </w:t>
      </w:r>
      <w:r w:rsidR="00A57C62" w:rsidRPr="008936DC">
        <w:rPr>
          <w:rFonts w:ascii="Verdana" w:hAnsi="Verdana" w:cstheme="minorHAnsi"/>
          <w:sz w:val="18"/>
          <w:szCs w:val="18"/>
        </w:rPr>
        <w:t xml:space="preserve">innej </w:t>
      </w:r>
      <w:r w:rsidRPr="008936DC">
        <w:rPr>
          <w:rFonts w:ascii="Verdana" w:hAnsi="Verdana" w:cstheme="minorHAnsi"/>
          <w:sz w:val="18"/>
          <w:szCs w:val="18"/>
        </w:rPr>
        <w:t>osob</w:t>
      </w:r>
      <w:r w:rsidR="00A57C62" w:rsidRPr="008936DC">
        <w:rPr>
          <w:rFonts w:ascii="Verdana" w:hAnsi="Verdana" w:cstheme="minorHAnsi"/>
          <w:sz w:val="18"/>
          <w:szCs w:val="18"/>
        </w:rPr>
        <w:t>y</w:t>
      </w:r>
      <w:r w:rsidRPr="008936DC">
        <w:rPr>
          <w:rFonts w:ascii="Verdana" w:hAnsi="Verdana" w:cstheme="minorHAnsi"/>
          <w:sz w:val="18"/>
          <w:szCs w:val="18"/>
        </w:rPr>
        <w:t xml:space="preserve"> w miejsce poprzedniego </w:t>
      </w:r>
      <w:r w:rsidR="00A57C62" w:rsidRPr="008936DC">
        <w:rPr>
          <w:rFonts w:ascii="Verdana" w:hAnsi="Verdana" w:cstheme="minorHAnsi"/>
          <w:sz w:val="18"/>
          <w:szCs w:val="18"/>
        </w:rPr>
        <w:t>kierownika</w:t>
      </w:r>
      <w:r w:rsidRPr="008936DC">
        <w:rPr>
          <w:rFonts w:ascii="Verdana" w:hAnsi="Verdana" w:cstheme="minorHAnsi"/>
          <w:sz w:val="18"/>
          <w:szCs w:val="18"/>
        </w:rPr>
        <w:t>. Zamawiający zaakceptuje taką zmianę w terminie 7 dni od daty przedłożenia propozycji i wyłącznie wtedy, gdy kwalifikacje i doświadczenie wskazanej osoby będą takie same lub wyższe od kwalifikacji i doświadczenia osoby wymaganego postanowieniami SIWZ.</w:t>
      </w:r>
    </w:p>
    <w:p w14:paraId="289831F4" w14:textId="77777777" w:rsidR="001665FF" w:rsidRPr="008936DC" w:rsidRDefault="001665FF" w:rsidP="00683916">
      <w:pPr>
        <w:numPr>
          <w:ilvl w:val="0"/>
          <w:numId w:val="32"/>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Wykonawca może dokonać zmiany osób pełniących funkcje kierownicze podając przyczynę podjętej decyzji.</w:t>
      </w:r>
    </w:p>
    <w:p w14:paraId="71C12CD6" w14:textId="77777777" w:rsidR="001665FF" w:rsidRPr="008936DC" w:rsidRDefault="001665FF" w:rsidP="00683916">
      <w:pPr>
        <w:numPr>
          <w:ilvl w:val="0"/>
          <w:numId w:val="32"/>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Zmiana os</w:t>
      </w:r>
      <w:r w:rsidR="00472952" w:rsidRPr="008936DC">
        <w:rPr>
          <w:rFonts w:ascii="Verdana" w:hAnsi="Verdana" w:cstheme="minorHAnsi"/>
          <w:sz w:val="18"/>
          <w:szCs w:val="18"/>
        </w:rPr>
        <w:t>oby</w:t>
      </w:r>
      <w:r w:rsidRPr="008936DC">
        <w:rPr>
          <w:rFonts w:ascii="Verdana" w:hAnsi="Verdana" w:cstheme="minorHAnsi"/>
          <w:sz w:val="18"/>
          <w:szCs w:val="18"/>
        </w:rPr>
        <w:t xml:space="preserve"> pełniąc</w:t>
      </w:r>
      <w:r w:rsidR="00472952" w:rsidRPr="008936DC">
        <w:rPr>
          <w:rFonts w:ascii="Verdana" w:hAnsi="Verdana" w:cstheme="minorHAnsi"/>
          <w:sz w:val="18"/>
          <w:szCs w:val="18"/>
        </w:rPr>
        <w:t xml:space="preserve">ej </w:t>
      </w:r>
      <w:r w:rsidRPr="008936DC">
        <w:rPr>
          <w:rFonts w:ascii="Verdana" w:hAnsi="Verdana" w:cstheme="minorHAnsi"/>
          <w:sz w:val="18"/>
          <w:szCs w:val="18"/>
        </w:rPr>
        <w:t>funkcję kierownik</w:t>
      </w:r>
      <w:r w:rsidR="00472952" w:rsidRPr="008936DC">
        <w:rPr>
          <w:rFonts w:ascii="Verdana" w:hAnsi="Verdana" w:cstheme="minorHAnsi"/>
          <w:sz w:val="18"/>
          <w:szCs w:val="18"/>
        </w:rPr>
        <w:t>a</w:t>
      </w:r>
      <w:r w:rsidRPr="008936DC">
        <w:rPr>
          <w:rFonts w:ascii="Verdana" w:hAnsi="Verdana" w:cstheme="minorHAnsi"/>
          <w:sz w:val="18"/>
          <w:szCs w:val="18"/>
        </w:rPr>
        <w:t xml:space="preserve"> budowy w trakcie realizacji przedmiotu umowy, musi być uzasadniona przez Wykonawcę na piśmie i wymaga pisemnego zaakceptowania przez Zamawiającego. Zamawiający zaakceptuje taką zmianę w terminie 7 dni od daty przedłożenia propozycji i wyłącznie wtedy, gdy kwalifikacje i doświadczenie wskazanej osoby będą takie same lub wyższe od kwalifikacji i doświadczenia osoby wymaganego postanowieniami Specyfikacji Istotnych Warunków Zamówienia.</w:t>
      </w:r>
    </w:p>
    <w:p w14:paraId="1AE20DB9" w14:textId="77777777" w:rsidR="001665FF" w:rsidRPr="008936DC" w:rsidRDefault="001665FF" w:rsidP="00683916">
      <w:pPr>
        <w:numPr>
          <w:ilvl w:val="0"/>
          <w:numId w:val="32"/>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 xml:space="preserve">Wykonawca musi przedłożyć Zamawiającemu propozycję zmiany, o której mowa w ust. 8 nie później niż do 7 dni przed planowanym skierowaniem do kierowania budową/robotami innej osoby. </w:t>
      </w:r>
    </w:p>
    <w:p w14:paraId="6D352EF9" w14:textId="77777777" w:rsidR="001665FF" w:rsidRPr="008936DC" w:rsidRDefault="001665FF" w:rsidP="00683916">
      <w:pPr>
        <w:numPr>
          <w:ilvl w:val="0"/>
          <w:numId w:val="32"/>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 xml:space="preserve">Zmiana osoby w przypadku nagłych sytuacji losowych (śmierć, nagła choroba i inne nieprzewidywalne zdarzenie) nie wymaga uprzedniej zgody Zamawiającego </w:t>
      </w:r>
      <w:r w:rsidRPr="008936DC">
        <w:rPr>
          <w:rFonts w:ascii="Verdana" w:hAnsi="Verdana" w:cstheme="minorHAnsi"/>
          <w:sz w:val="18"/>
          <w:szCs w:val="18"/>
        </w:rPr>
        <w:br/>
        <w:t>z zastrzeżeniem, iż Zamawiający będzie miał prawo zakwestionowania zmiany i nie wyrażenia zgody na zmianę w termin</w:t>
      </w:r>
      <w:r w:rsidR="00F9788A" w:rsidRPr="008936DC">
        <w:rPr>
          <w:rFonts w:ascii="Verdana" w:hAnsi="Verdana" w:cstheme="minorHAnsi"/>
          <w:sz w:val="18"/>
          <w:szCs w:val="18"/>
        </w:rPr>
        <w:t xml:space="preserve">ie 7 dni od daty jej dokonania. </w:t>
      </w:r>
      <w:r w:rsidR="00D51FAA" w:rsidRPr="008936DC">
        <w:rPr>
          <w:rFonts w:ascii="Verdana" w:hAnsi="Verdana" w:cstheme="minorHAnsi"/>
          <w:sz w:val="18"/>
          <w:szCs w:val="18"/>
        </w:rPr>
        <w:t>Kwalifikacje i doświadczenie ustanowionego kierownika budowy będą takie same lub wyższe od kwalifikacji</w:t>
      </w:r>
      <w:r w:rsidR="00F9788A" w:rsidRPr="008936DC">
        <w:rPr>
          <w:rFonts w:ascii="Verdana" w:hAnsi="Verdana" w:cstheme="minorHAnsi"/>
          <w:sz w:val="18"/>
          <w:szCs w:val="18"/>
        </w:rPr>
        <w:br/>
      </w:r>
      <w:r w:rsidR="00D51FAA" w:rsidRPr="008936DC">
        <w:rPr>
          <w:rFonts w:ascii="Verdana" w:hAnsi="Verdana" w:cstheme="minorHAnsi"/>
          <w:sz w:val="18"/>
          <w:szCs w:val="18"/>
        </w:rPr>
        <w:t xml:space="preserve"> i doświadczenia osoby wymaganego postanowieniami SIWZ.</w:t>
      </w:r>
    </w:p>
    <w:p w14:paraId="2C57EC36" w14:textId="77777777" w:rsidR="001665FF" w:rsidRPr="008936DC" w:rsidRDefault="001665FF" w:rsidP="00683916">
      <w:pPr>
        <w:numPr>
          <w:ilvl w:val="0"/>
          <w:numId w:val="32"/>
        </w:numPr>
        <w:snapToGrid w:val="0"/>
        <w:spacing w:line="360" w:lineRule="auto"/>
        <w:ind w:left="284" w:hanging="426"/>
        <w:jc w:val="both"/>
        <w:rPr>
          <w:rFonts w:ascii="Verdana" w:hAnsi="Verdana" w:cstheme="minorHAnsi"/>
          <w:sz w:val="18"/>
          <w:szCs w:val="18"/>
        </w:rPr>
      </w:pPr>
      <w:r w:rsidRPr="008936DC">
        <w:rPr>
          <w:rFonts w:ascii="Verdana" w:hAnsi="Verdana" w:cstheme="minorHAnsi"/>
          <w:sz w:val="18"/>
          <w:szCs w:val="18"/>
        </w:rPr>
        <w:t>Zaakceptowana przez Zamawiającego zmiana osoby pełniącej funkcje kierownicze winna być potwierdzona wpisem do dziennika budowy i nie wymaga aneksu do mniejszej umowy.</w:t>
      </w:r>
    </w:p>
    <w:p w14:paraId="440DA0DE" w14:textId="77777777" w:rsidR="001665FF" w:rsidRPr="008936DC" w:rsidRDefault="001665FF" w:rsidP="00683916">
      <w:pPr>
        <w:numPr>
          <w:ilvl w:val="0"/>
          <w:numId w:val="32"/>
        </w:numPr>
        <w:snapToGrid w:val="0"/>
        <w:spacing w:line="360" w:lineRule="auto"/>
        <w:ind w:left="284" w:hanging="426"/>
        <w:jc w:val="both"/>
        <w:rPr>
          <w:rFonts w:ascii="Verdana" w:hAnsi="Verdana" w:cstheme="minorHAnsi"/>
          <w:sz w:val="18"/>
          <w:szCs w:val="18"/>
        </w:rPr>
      </w:pPr>
      <w:r w:rsidRPr="008936DC">
        <w:rPr>
          <w:rFonts w:ascii="Verdana" w:hAnsi="Verdana" w:cstheme="minorHAnsi"/>
          <w:sz w:val="18"/>
          <w:szCs w:val="18"/>
        </w:rPr>
        <w:t xml:space="preserve">Skierowanie do kierowania robotami innych osób niż osoba wskazana w Ofercie Wykonawcy bez akceptacji Zamawiającego lub po zakwestionowaniu zmiany osoby stanowi podstawę odstąpienia </w:t>
      </w:r>
      <w:r w:rsidRPr="008936DC">
        <w:rPr>
          <w:rFonts w:ascii="Verdana" w:hAnsi="Verdana" w:cstheme="minorHAnsi"/>
          <w:sz w:val="18"/>
          <w:szCs w:val="18"/>
        </w:rPr>
        <w:lastRenderedPageBreak/>
        <w:t>od umowy przez Zamawiającego z winy Wykonawcy</w:t>
      </w:r>
      <w:r w:rsidR="00A57C62" w:rsidRPr="008936DC">
        <w:rPr>
          <w:rFonts w:ascii="Verdana" w:hAnsi="Verdana" w:cstheme="minorHAnsi"/>
          <w:sz w:val="18"/>
          <w:szCs w:val="18"/>
        </w:rPr>
        <w:t xml:space="preserve"> w terminie 60 dni od ujawnienia tej okoliczności</w:t>
      </w:r>
      <w:r w:rsidRPr="008936DC">
        <w:rPr>
          <w:rFonts w:ascii="Verdana" w:hAnsi="Verdana" w:cstheme="minorHAnsi"/>
          <w:sz w:val="18"/>
          <w:szCs w:val="18"/>
        </w:rPr>
        <w:t>.</w:t>
      </w:r>
    </w:p>
    <w:p w14:paraId="59E148E7" w14:textId="3A5A2D49" w:rsidR="00472952" w:rsidRPr="008936DC" w:rsidRDefault="00472952" w:rsidP="00683916">
      <w:pPr>
        <w:numPr>
          <w:ilvl w:val="0"/>
          <w:numId w:val="32"/>
        </w:numPr>
        <w:snapToGrid w:val="0"/>
        <w:spacing w:line="360" w:lineRule="auto"/>
        <w:ind w:left="284" w:hanging="426"/>
        <w:jc w:val="both"/>
        <w:rPr>
          <w:rFonts w:ascii="Verdana" w:hAnsi="Verdana" w:cstheme="minorHAnsi"/>
          <w:sz w:val="18"/>
          <w:szCs w:val="18"/>
        </w:rPr>
      </w:pPr>
      <w:r w:rsidRPr="008936DC">
        <w:rPr>
          <w:rFonts w:ascii="Verdana" w:hAnsi="Verdana" w:cstheme="minorHAnsi"/>
          <w:sz w:val="18"/>
          <w:szCs w:val="18"/>
        </w:rPr>
        <w:t>Przepisy ust. 4 – 13 stosuje się odpowied</w:t>
      </w:r>
      <w:r w:rsidR="00F222CB" w:rsidRPr="008936DC">
        <w:rPr>
          <w:rFonts w:ascii="Verdana" w:hAnsi="Verdana" w:cstheme="minorHAnsi"/>
          <w:sz w:val="18"/>
          <w:szCs w:val="18"/>
        </w:rPr>
        <w:t>nio do zmiany kierowników robót</w:t>
      </w:r>
      <w:r w:rsidR="00DF245F" w:rsidRPr="008936DC">
        <w:rPr>
          <w:rFonts w:ascii="Verdana" w:hAnsi="Verdana" w:cstheme="minorHAnsi"/>
          <w:sz w:val="18"/>
          <w:szCs w:val="18"/>
        </w:rPr>
        <w:t>.</w:t>
      </w:r>
    </w:p>
    <w:p w14:paraId="32B6A11B" w14:textId="77777777" w:rsidR="004F3227" w:rsidRPr="008936DC" w:rsidRDefault="004F3227" w:rsidP="008936DC">
      <w:pPr>
        <w:snapToGrid w:val="0"/>
        <w:spacing w:line="360" w:lineRule="auto"/>
        <w:ind w:left="284" w:hanging="284"/>
        <w:jc w:val="both"/>
        <w:rPr>
          <w:rFonts w:ascii="Verdana" w:hAnsi="Verdana" w:cstheme="minorHAnsi"/>
          <w:sz w:val="18"/>
          <w:szCs w:val="18"/>
        </w:rPr>
      </w:pPr>
    </w:p>
    <w:p w14:paraId="234F64D3" w14:textId="77777777" w:rsidR="004A5675" w:rsidRPr="008936DC" w:rsidRDefault="004A5675" w:rsidP="008936DC">
      <w:pPr>
        <w:keepNext/>
        <w:snapToGrid w:val="0"/>
        <w:spacing w:line="360" w:lineRule="auto"/>
        <w:ind w:left="284" w:hanging="284"/>
        <w:jc w:val="center"/>
        <w:outlineLvl w:val="2"/>
        <w:rPr>
          <w:rFonts w:ascii="Verdana" w:hAnsi="Verdana" w:cstheme="minorHAnsi"/>
          <w:b/>
          <w:bCs/>
          <w:sz w:val="18"/>
          <w:szCs w:val="18"/>
        </w:rPr>
      </w:pPr>
      <w:r w:rsidRPr="008936DC">
        <w:rPr>
          <w:rFonts w:ascii="Verdana" w:hAnsi="Verdana" w:cstheme="minorHAnsi"/>
          <w:b/>
          <w:bCs/>
          <w:sz w:val="18"/>
          <w:szCs w:val="18"/>
        </w:rPr>
        <w:t xml:space="preserve">§ </w:t>
      </w:r>
      <w:r w:rsidR="004271E3" w:rsidRPr="008936DC">
        <w:rPr>
          <w:rFonts w:ascii="Verdana" w:hAnsi="Verdana" w:cstheme="minorHAnsi"/>
          <w:b/>
          <w:bCs/>
          <w:sz w:val="18"/>
          <w:szCs w:val="18"/>
        </w:rPr>
        <w:t>6</w:t>
      </w:r>
    </w:p>
    <w:p w14:paraId="37DBA83A" w14:textId="77777777" w:rsidR="004A5675" w:rsidRPr="008936DC" w:rsidRDefault="00EB2DF5" w:rsidP="008936DC">
      <w:pPr>
        <w:keepNext/>
        <w:snapToGrid w:val="0"/>
        <w:spacing w:line="360" w:lineRule="auto"/>
        <w:ind w:left="284" w:hanging="284"/>
        <w:jc w:val="center"/>
        <w:outlineLvl w:val="2"/>
        <w:rPr>
          <w:rFonts w:ascii="Verdana" w:hAnsi="Verdana" w:cstheme="minorHAnsi"/>
          <w:b/>
          <w:bCs/>
          <w:sz w:val="18"/>
          <w:szCs w:val="18"/>
        </w:rPr>
      </w:pPr>
      <w:r w:rsidRPr="008936DC">
        <w:rPr>
          <w:rFonts w:ascii="Verdana" w:hAnsi="Verdana" w:cstheme="minorHAnsi"/>
          <w:b/>
          <w:bCs/>
          <w:sz w:val="18"/>
          <w:szCs w:val="18"/>
        </w:rPr>
        <w:t>NADZÓR</w:t>
      </w:r>
      <w:r w:rsidR="00FE561A" w:rsidRPr="008936DC">
        <w:rPr>
          <w:rFonts w:ascii="Verdana" w:hAnsi="Verdana" w:cstheme="minorHAnsi"/>
          <w:b/>
          <w:bCs/>
          <w:sz w:val="18"/>
          <w:szCs w:val="18"/>
        </w:rPr>
        <w:t xml:space="preserve"> INWESTORSKI </w:t>
      </w:r>
    </w:p>
    <w:p w14:paraId="00D18E0B" w14:textId="77777777" w:rsidR="00EB2DF5" w:rsidRPr="008936DC" w:rsidRDefault="00EB2DF5" w:rsidP="008936DC">
      <w:pPr>
        <w:keepNext/>
        <w:snapToGrid w:val="0"/>
        <w:spacing w:line="360" w:lineRule="auto"/>
        <w:ind w:left="284" w:hanging="284"/>
        <w:jc w:val="both"/>
        <w:outlineLvl w:val="2"/>
        <w:rPr>
          <w:rFonts w:ascii="Verdana" w:hAnsi="Verdana" w:cstheme="minorHAnsi"/>
          <w:b/>
          <w:bCs/>
          <w:sz w:val="18"/>
          <w:szCs w:val="18"/>
        </w:rPr>
      </w:pPr>
    </w:p>
    <w:p w14:paraId="0242EEBA" w14:textId="77777777" w:rsidR="00F9788A" w:rsidRPr="008936DC" w:rsidRDefault="00F9788A" w:rsidP="00683916">
      <w:pPr>
        <w:numPr>
          <w:ilvl w:val="0"/>
          <w:numId w:val="17"/>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 xml:space="preserve">Inspektorem </w:t>
      </w:r>
      <w:r w:rsidR="004A5675" w:rsidRPr="008936DC">
        <w:rPr>
          <w:rFonts w:ascii="Verdana" w:hAnsi="Verdana" w:cstheme="minorHAnsi"/>
          <w:sz w:val="18"/>
          <w:szCs w:val="18"/>
        </w:rPr>
        <w:t xml:space="preserve">Nadzoru </w:t>
      </w:r>
      <w:r w:rsidRPr="008936DC">
        <w:rPr>
          <w:rFonts w:ascii="Verdana" w:hAnsi="Verdana" w:cstheme="minorHAnsi"/>
          <w:sz w:val="18"/>
          <w:szCs w:val="18"/>
        </w:rPr>
        <w:t>będzie osoba wskazana przez Zamawiającego.</w:t>
      </w:r>
    </w:p>
    <w:p w14:paraId="5CCD07EC" w14:textId="77777777" w:rsidR="004A5675" w:rsidRPr="008936DC" w:rsidRDefault="004A5675" w:rsidP="00683916">
      <w:pPr>
        <w:numPr>
          <w:ilvl w:val="0"/>
          <w:numId w:val="17"/>
        </w:numPr>
        <w:snapToGrid w:val="0"/>
        <w:spacing w:line="360" w:lineRule="auto"/>
        <w:ind w:left="284" w:hanging="284"/>
        <w:jc w:val="both"/>
        <w:rPr>
          <w:rFonts w:ascii="Verdana" w:hAnsi="Verdana" w:cstheme="minorHAnsi"/>
          <w:sz w:val="18"/>
          <w:szCs w:val="18"/>
        </w:rPr>
      </w:pPr>
      <w:r w:rsidRPr="008936DC">
        <w:rPr>
          <w:rFonts w:ascii="Verdana" w:hAnsi="Verdana" w:cstheme="minorHAnsi"/>
          <w:kern w:val="3"/>
          <w:sz w:val="18"/>
          <w:szCs w:val="18"/>
          <w:lang w:eastAsia="ar-SA"/>
        </w:rPr>
        <w:t>Osoba</w:t>
      </w:r>
      <w:r w:rsidR="00463D2D" w:rsidRPr="008936DC">
        <w:rPr>
          <w:rFonts w:ascii="Verdana" w:hAnsi="Verdana" w:cstheme="minorHAnsi"/>
          <w:kern w:val="3"/>
          <w:sz w:val="18"/>
          <w:szCs w:val="18"/>
          <w:lang w:eastAsia="ar-SA"/>
        </w:rPr>
        <w:t>(y)</w:t>
      </w:r>
      <w:r w:rsidRPr="008936DC">
        <w:rPr>
          <w:rFonts w:ascii="Verdana" w:hAnsi="Verdana" w:cstheme="minorHAnsi"/>
          <w:kern w:val="3"/>
          <w:sz w:val="18"/>
          <w:szCs w:val="18"/>
          <w:lang w:eastAsia="ar-SA"/>
        </w:rPr>
        <w:t xml:space="preserve"> wskazana</w:t>
      </w:r>
      <w:r w:rsidR="00463D2D" w:rsidRPr="008936DC">
        <w:rPr>
          <w:rFonts w:ascii="Verdana" w:hAnsi="Verdana" w:cstheme="minorHAnsi"/>
          <w:kern w:val="3"/>
          <w:sz w:val="18"/>
          <w:szCs w:val="18"/>
          <w:lang w:eastAsia="ar-SA"/>
        </w:rPr>
        <w:t>(e)</w:t>
      </w:r>
      <w:r w:rsidRPr="008936DC">
        <w:rPr>
          <w:rFonts w:ascii="Verdana" w:hAnsi="Verdana" w:cstheme="minorHAnsi"/>
          <w:kern w:val="3"/>
          <w:sz w:val="18"/>
          <w:szCs w:val="18"/>
          <w:lang w:eastAsia="ar-SA"/>
        </w:rPr>
        <w:t xml:space="preserve"> w ust. 1 będą działać w granicach umocowania określonego </w:t>
      </w:r>
      <w:r w:rsidR="00FE561A" w:rsidRPr="008936DC">
        <w:rPr>
          <w:rFonts w:ascii="Verdana" w:hAnsi="Verdana" w:cstheme="minorHAnsi"/>
          <w:kern w:val="3"/>
          <w:sz w:val="18"/>
          <w:szCs w:val="18"/>
          <w:lang w:eastAsia="ar-SA"/>
        </w:rPr>
        <w:br/>
      </w:r>
      <w:r w:rsidR="001665FF" w:rsidRPr="008936DC">
        <w:rPr>
          <w:rFonts w:ascii="Verdana" w:hAnsi="Verdana" w:cstheme="minorHAnsi"/>
          <w:kern w:val="3"/>
          <w:sz w:val="18"/>
          <w:szCs w:val="18"/>
          <w:lang w:eastAsia="ar-SA"/>
        </w:rPr>
        <w:t>w ustawie Prawo</w:t>
      </w:r>
      <w:r w:rsidRPr="008936DC">
        <w:rPr>
          <w:rFonts w:ascii="Verdana" w:hAnsi="Verdana" w:cstheme="minorHAnsi"/>
          <w:kern w:val="3"/>
          <w:sz w:val="18"/>
          <w:szCs w:val="18"/>
          <w:lang w:eastAsia="ar-SA"/>
        </w:rPr>
        <w:t xml:space="preserve">  budowlane oraz przepisach wykonawczych w szczególności poprzez:</w:t>
      </w:r>
    </w:p>
    <w:p w14:paraId="40B5D078" w14:textId="77777777" w:rsidR="004A5675" w:rsidRPr="008936DC" w:rsidRDefault="004A5675" w:rsidP="008936DC">
      <w:pPr>
        <w:suppressAutoHyphens/>
        <w:autoSpaceDN w:val="0"/>
        <w:snapToGrid w:val="0"/>
        <w:spacing w:line="360" w:lineRule="auto"/>
        <w:ind w:left="567" w:hanging="283"/>
        <w:jc w:val="both"/>
        <w:textAlignment w:val="baseline"/>
        <w:rPr>
          <w:rFonts w:ascii="Verdana" w:hAnsi="Verdana" w:cstheme="minorHAnsi"/>
          <w:kern w:val="3"/>
          <w:sz w:val="18"/>
          <w:szCs w:val="18"/>
          <w:lang w:eastAsia="ar-SA"/>
        </w:rPr>
      </w:pPr>
      <w:r w:rsidRPr="008936DC">
        <w:rPr>
          <w:rFonts w:ascii="Verdana" w:hAnsi="Verdana" w:cstheme="minorHAnsi"/>
          <w:kern w:val="3"/>
          <w:sz w:val="18"/>
          <w:szCs w:val="18"/>
          <w:lang w:eastAsia="ar-SA"/>
        </w:rPr>
        <w:t xml:space="preserve">1) </w:t>
      </w:r>
      <w:r w:rsidRPr="008936DC">
        <w:rPr>
          <w:rFonts w:ascii="Verdana" w:hAnsi="Verdana" w:cstheme="minorHAnsi"/>
          <w:kern w:val="3"/>
          <w:sz w:val="18"/>
          <w:szCs w:val="18"/>
          <w:lang w:eastAsia="ar-SA"/>
        </w:rPr>
        <w:tab/>
        <w:t xml:space="preserve">sprawowanie kontroli w zakresie zgodności realizowanych prac budowlanych </w:t>
      </w:r>
      <w:r w:rsidR="00FE561A" w:rsidRPr="008936DC">
        <w:rPr>
          <w:rFonts w:ascii="Verdana" w:hAnsi="Verdana" w:cstheme="minorHAnsi"/>
          <w:kern w:val="3"/>
          <w:sz w:val="18"/>
          <w:szCs w:val="18"/>
          <w:lang w:eastAsia="ar-SA"/>
        </w:rPr>
        <w:br/>
      </w:r>
      <w:r w:rsidRPr="008936DC">
        <w:rPr>
          <w:rFonts w:ascii="Verdana" w:hAnsi="Verdana" w:cstheme="minorHAnsi"/>
          <w:kern w:val="3"/>
          <w:sz w:val="18"/>
          <w:szCs w:val="18"/>
          <w:lang w:eastAsia="ar-SA"/>
        </w:rPr>
        <w:t>z pozwoleniem na budowę, obowiązującymi w Polsce przepisami oraz polskimi normami</w:t>
      </w:r>
      <w:r w:rsidR="001665FF" w:rsidRPr="008936DC">
        <w:rPr>
          <w:rFonts w:ascii="Verdana" w:hAnsi="Verdana" w:cstheme="minorHAnsi"/>
          <w:kern w:val="3"/>
          <w:sz w:val="18"/>
          <w:szCs w:val="18"/>
          <w:lang w:eastAsia="ar-SA"/>
        </w:rPr>
        <w:t>,</w:t>
      </w:r>
    </w:p>
    <w:p w14:paraId="1A0B741F" w14:textId="77777777" w:rsidR="004A5675" w:rsidRPr="008936DC" w:rsidRDefault="004A5675" w:rsidP="008936DC">
      <w:pPr>
        <w:suppressAutoHyphens/>
        <w:autoSpaceDN w:val="0"/>
        <w:snapToGrid w:val="0"/>
        <w:spacing w:line="360" w:lineRule="auto"/>
        <w:ind w:left="567" w:hanging="283"/>
        <w:jc w:val="both"/>
        <w:textAlignment w:val="baseline"/>
        <w:rPr>
          <w:rFonts w:ascii="Verdana" w:hAnsi="Verdana" w:cstheme="minorHAnsi"/>
          <w:kern w:val="3"/>
          <w:sz w:val="18"/>
          <w:szCs w:val="18"/>
          <w:lang w:eastAsia="ar-SA"/>
        </w:rPr>
      </w:pPr>
      <w:r w:rsidRPr="008936DC">
        <w:rPr>
          <w:rFonts w:ascii="Verdana" w:hAnsi="Verdana" w:cstheme="minorHAnsi"/>
          <w:kern w:val="3"/>
          <w:sz w:val="18"/>
          <w:szCs w:val="18"/>
          <w:lang w:eastAsia="ar-SA"/>
        </w:rPr>
        <w:t xml:space="preserve">2) </w:t>
      </w:r>
      <w:r w:rsidRPr="008936DC">
        <w:rPr>
          <w:rFonts w:ascii="Verdana" w:hAnsi="Verdana" w:cstheme="minorHAnsi"/>
          <w:kern w:val="3"/>
          <w:sz w:val="18"/>
          <w:szCs w:val="18"/>
          <w:lang w:eastAsia="ar-SA"/>
        </w:rPr>
        <w:tab/>
        <w:t xml:space="preserve">sprawdzanie jakości wykonywanych prac budowlanych oraz zainstalowanych urządzeń </w:t>
      </w:r>
      <w:r w:rsidR="00FE561A" w:rsidRPr="008936DC">
        <w:rPr>
          <w:rFonts w:ascii="Verdana" w:hAnsi="Verdana" w:cstheme="minorHAnsi"/>
          <w:kern w:val="3"/>
          <w:sz w:val="18"/>
          <w:szCs w:val="18"/>
          <w:lang w:eastAsia="ar-SA"/>
        </w:rPr>
        <w:br/>
      </w:r>
      <w:r w:rsidRPr="008936DC">
        <w:rPr>
          <w:rFonts w:ascii="Verdana" w:hAnsi="Verdana" w:cstheme="minorHAnsi"/>
          <w:kern w:val="3"/>
          <w:sz w:val="18"/>
          <w:szCs w:val="18"/>
          <w:lang w:eastAsia="ar-SA"/>
        </w:rPr>
        <w:t>i wyposażenia, a także niedopuszczenie do zastosowania urządzeń i wyposażenia niedopuszczonych do obrotu i stosowania w budownictwie</w:t>
      </w:r>
      <w:r w:rsidR="00FE561A" w:rsidRPr="008936DC">
        <w:rPr>
          <w:rFonts w:ascii="Verdana" w:hAnsi="Verdana" w:cstheme="minorHAnsi"/>
          <w:kern w:val="3"/>
          <w:sz w:val="18"/>
          <w:szCs w:val="18"/>
          <w:lang w:eastAsia="ar-SA"/>
        </w:rPr>
        <w:t>,</w:t>
      </w:r>
    </w:p>
    <w:p w14:paraId="44728BA6" w14:textId="77777777" w:rsidR="004A5675" w:rsidRPr="008936DC" w:rsidRDefault="004A5675" w:rsidP="008936DC">
      <w:pPr>
        <w:suppressAutoHyphens/>
        <w:autoSpaceDN w:val="0"/>
        <w:snapToGrid w:val="0"/>
        <w:spacing w:line="360" w:lineRule="auto"/>
        <w:ind w:left="284"/>
        <w:jc w:val="both"/>
        <w:textAlignment w:val="baseline"/>
        <w:rPr>
          <w:rFonts w:ascii="Verdana" w:hAnsi="Verdana" w:cstheme="minorHAnsi"/>
          <w:kern w:val="3"/>
          <w:sz w:val="18"/>
          <w:szCs w:val="18"/>
          <w:lang w:eastAsia="ar-SA"/>
        </w:rPr>
      </w:pPr>
      <w:r w:rsidRPr="008936DC">
        <w:rPr>
          <w:rFonts w:ascii="Verdana" w:hAnsi="Verdana" w:cstheme="minorHAnsi"/>
          <w:kern w:val="3"/>
          <w:sz w:val="18"/>
          <w:szCs w:val="18"/>
          <w:lang w:eastAsia="ar-SA"/>
        </w:rPr>
        <w:t xml:space="preserve">3) </w:t>
      </w:r>
      <w:r w:rsidRPr="008936DC">
        <w:rPr>
          <w:rFonts w:ascii="Verdana" w:hAnsi="Verdana" w:cstheme="minorHAnsi"/>
          <w:kern w:val="3"/>
          <w:sz w:val="18"/>
          <w:szCs w:val="18"/>
          <w:lang w:eastAsia="ar-SA"/>
        </w:rPr>
        <w:tab/>
        <w:t>sprawdzanie i odbiór prac budowlanych</w:t>
      </w:r>
      <w:r w:rsidR="00FE561A" w:rsidRPr="008936DC">
        <w:rPr>
          <w:rFonts w:ascii="Verdana" w:hAnsi="Verdana" w:cstheme="minorHAnsi"/>
          <w:kern w:val="3"/>
          <w:sz w:val="18"/>
          <w:szCs w:val="18"/>
          <w:lang w:eastAsia="ar-SA"/>
        </w:rPr>
        <w:t>,</w:t>
      </w:r>
    </w:p>
    <w:p w14:paraId="79643698" w14:textId="77777777" w:rsidR="004A5675" w:rsidRPr="008936DC" w:rsidRDefault="004A5675" w:rsidP="008936DC">
      <w:pPr>
        <w:suppressAutoHyphens/>
        <w:autoSpaceDN w:val="0"/>
        <w:snapToGrid w:val="0"/>
        <w:spacing w:line="360" w:lineRule="auto"/>
        <w:ind w:left="284"/>
        <w:jc w:val="both"/>
        <w:textAlignment w:val="baseline"/>
        <w:rPr>
          <w:rFonts w:ascii="Verdana" w:hAnsi="Verdana" w:cstheme="minorHAnsi"/>
          <w:kern w:val="3"/>
          <w:sz w:val="18"/>
          <w:szCs w:val="18"/>
          <w:lang w:eastAsia="ar-SA"/>
        </w:rPr>
      </w:pPr>
      <w:r w:rsidRPr="008936DC">
        <w:rPr>
          <w:rFonts w:ascii="Verdana" w:hAnsi="Verdana" w:cstheme="minorHAnsi"/>
          <w:kern w:val="3"/>
          <w:sz w:val="18"/>
          <w:szCs w:val="18"/>
          <w:lang w:eastAsia="ar-SA"/>
        </w:rPr>
        <w:t xml:space="preserve">4) </w:t>
      </w:r>
      <w:r w:rsidRPr="008936DC">
        <w:rPr>
          <w:rFonts w:ascii="Verdana" w:hAnsi="Verdana" w:cstheme="minorHAnsi"/>
          <w:kern w:val="3"/>
          <w:sz w:val="18"/>
          <w:szCs w:val="18"/>
          <w:lang w:eastAsia="ar-SA"/>
        </w:rPr>
        <w:tab/>
        <w:t>potwierdzanie faktycznie wykonanych robót, nadzór nad usunięciem wad i usterek.</w:t>
      </w:r>
    </w:p>
    <w:p w14:paraId="148F5683" w14:textId="77777777" w:rsidR="00FE561A" w:rsidRPr="008936DC" w:rsidRDefault="004A5675" w:rsidP="00683916">
      <w:pPr>
        <w:numPr>
          <w:ilvl w:val="0"/>
          <w:numId w:val="17"/>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Zamawiający zastrzega sobie prawo zmiany osoby wskazanej w ust. 1. O dokonaniu zmiany Zamawiający powiadomi na piśmie Wykonawcę na 3 dni przed dokonaniem zmiany. Zmiana ta winna być dokonana wpisem do dziennika budowy i nie wymaga aneksu do mniejszej umowy.</w:t>
      </w:r>
    </w:p>
    <w:p w14:paraId="59F6ABA4" w14:textId="77777777" w:rsidR="00EB2DF5" w:rsidRPr="008936DC" w:rsidRDefault="00EB2DF5" w:rsidP="008936DC">
      <w:pPr>
        <w:snapToGrid w:val="0"/>
        <w:spacing w:line="360" w:lineRule="auto"/>
        <w:ind w:left="284" w:hanging="284"/>
        <w:jc w:val="both"/>
        <w:rPr>
          <w:rFonts w:ascii="Verdana" w:hAnsi="Verdana" w:cstheme="minorHAnsi"/>
          <w:bCs/>
          <w:sz w:val="18"/>
          <w:szCs w:val="18"/>
        </w:rPr>
      </w:pPr>
      <w:r w:rsidRPr="008936DC">
        <w:rPr>
          <w:rFonts w:ascii="Verdana" w:hAnsi="Verdana" w:cstheme="minorHAnsi"/>
          <w:bCs/>
          <w:sz w:val="18"/>
          <w:szCs w:val="18"/>
        </w:rPr>
        <w:t xml:space="preserve"> </w:t>
      </w:r>
    </w:p>
    <w:p w14:paraId="67239A6D" w14:textId="77777777" w:rsidR="00300BEE" w:rsidRPr="008936DC" w:rsidRDefault="00300BEE" w:rsidP="008936DC">
      <w:pPr>
        <w:keepNext/>
        <w:suppressAutoHyphens/>
        <w:snapToGrid w:val="0"/>
        <w:spacing w:line="360" w:lineRule="auto"/>
        <w:ind w:left="284" w:hanging="284"/>
        <w:jc w:val="both"/>
        <w:textAlignment w:val="baseline"/>
        <w:outlineLvl w:val="2"/>
        <w:rPr>
          <w:rFonts w:ascii="Verdana" w:hAnsi="Verdana" w:cstheme="minorHAnsi"/>
          <w:b/>
          <w:bCs/>
          <w:sz w:val="18"/>
          <w:szCs w:val="18"/>
          <w:lang w:eastAsia="zh-CN"/>
        </w:rPr>
      </w:pPr>
    </w:p>
    <w:p w14:paraId="5BE83E5C" w14:textId="77777777" w:rsidR="00300BEE" w:rsidRPr="008936DC" w:rsidRDefault="00300BEE" w:rsidP="008936DC">
      <w:pPr>
        <w:keepNext/>
        <w:numPr>
          <w:ilvl w:val="2"/>
          <w:numId w:val="2"/>
        </w:numPr>
        <w:suppressAutoHyphens/>
        <w:snapToGrid w:val="0"/>
        <w:spacing w:line="360" w:lineRule="auto"/>
        <w:ind w:left="284" w:hanging="284"/>
        <w:jc w:val="center"/>
        <w:outlineLvl w:val="2"/>
        <w:rPr>
          <w:rFonts w:ascii="Verdana" w:hAnsi="Verdana" w:cstheme="minorHAnsi"/>
          <w:b/>
          <w:bCs/>
          <w:sz w:val="18"/>
          <w:szCs w:val="18"/>
          <w:lang w:eastAsia="zh-CN"/>
        </w:rPr>
      </w:pPr>
      <w:r w:rsidRPr="008936DC">
        <w:rPr>
          <w:rFonts w:ascii="Verdana" w:hAnsi="Verdana" w:cstheme="minorHAnsi"/>
          <w:b/>
          <w:bCs/>
          <w:sz w:val="18"/>
          <w:szCs w:val="18"/>
          <w:lang w:eastAsia="zh-CN"/>
        </w:rPr>
        <w:t xml:space="preserve">§ </w:t>
      </w:r>
      <w:r w:rsidR="004271E3" w:rsidRPr="008936DC">
        <w:rPr>
          <w:rFonts w:ascii="Verdana" w:hAnsi="Verdana" w:cstheme="minorHAnsi"/>
          <w:b/>
          <w:bCs/>
          <w:sz w:val="18"/>
          <w:szCs w:val="18"/>
          <w:lang w:eastAsia="zh-CN"/>
        </w:rPr>
        <w:t>7</w:t>
      </w:r>
    </w:p>
    <w:p w14:paraId="77AD2570" w14:textId="77777777" w:rsidR="00300BEE" w:rsidRPr="008936DC" w:rsidRDefault="00300BEE" w:rsidP="008936DC">
      <w:pPr>
        <w:keepNext/>
        <w:numPr>
          <w:ilvl w:val="2"/>
          <w:numId w:val="2"/>
        </w:numPr>
        <w:tabs>
          <w:tab w:val="clear" w:pos="0"/>
        </w:tabs>
        <w:suppressAutoHyphens/>
        <w:snapToGrid w:val="0"/>
        <w:spacing w:line="360" w:lineRule="auto"/>
        <w:ind w:left="284" w:hanging="284"/>
        <w:jc w:val="center"/>
        <w:outlineLvl w:val="2"/>
        <w:rPr>
          <w:rFonts w:ascii="Verdana" w:hAnsi="Verdana" w:cstheme="minorHAnsi"/>
          <w:b/>
          <w:bCs/>
          <w:sz w:val="18"/>
          <w:szCs w:val="18"/>
          <w:lang w:eastAsia="zh-CN"/>
        </w:rPr>
      </w:pPr>
      <w:r w:rsidRPr="008936DC">
        <w:rPr>
          <w:rFonts w:ascii="Verdana" w:hAnsi="Verdana" w:cstheme="minorHAnsi"/>
          <w:b/>
          <w:bCs/>
          <w:sz w:val="18"/>
          <w:szCs w:val="18"/>
          <w:lang w:eastAsia="zh-CN"/>
        </w:rPr>
        <w:t>OKRES OBOWIĄZYWANIA UMOWY ORAZ TERMINY</w:t>
      </w:r>
    </w:p>
    <w:p w14:paraId="4882279B" w14:textId="77777777" w:rsidR="00DB29E0" w:rsidRPr="008936DC" w:rsidRDefault="00DB29E0" w:rsidP="008936DC">
      <w:pPr>
        <w:keepNext/>
        <w:numPr>
          <w:ilvl w:val="2"/>
          <w:numId w:val="2"/>
        </w:numPr>
        <w:tabs>
          <w:tab w:val="clear" w:pos="0"/>
        </w:tabs>
        <w:suppressAutoHyphens/>
        <w:snapToGrid w:val="0"/>
        <w:spacing w:line="360" w:lineRule="auto"/>
        <w:ind w:left="284" w:hanging="284"/>
        <w:jc w:val="center"/>
        <w:outlineLvl w:val="2"/>
        <w:rPr>
          <w:rFonts w:ascii="Verdana" w:hAnsi="Verdana" w:cstheme="minorHAnsi"/>
          <w:b/>
          <w:bCs/>
          <w:sz w:val="18"/>
          <w:szCs w:val="18"/>
          <w:u w:val="single"/>
          <w:lang w:eastAsia="zh-CN"/>
        </w:rPr>
      </w:pPr>
    </w:p>
    <w:p w14:paraId="44365121" w14:textId="77777777" w:rsidR="00F9788A" w:rsidRPr="008936DC" w:rsidRDefault="00300BEE" w:rsidP="00683916">
      <w:pPr>
        <w:numPr>
          <w:ilvl w:val="0"/>
          <w:numId w:val="16"/>
        </w:numPr>
        <w:tabs>
          <w:tab w:val="left" w:pos="142"/>
        </w:tabs>
        <w:suppressAutoHyphens/>
        <w:snapToGrid w:val="0"/>
        <w:spacing w:line="360" w:lineRule="auto"/>
        <w:ind w:left="284" w:hanging="284"/>
        <w:jc w:val="both"/>
        <w:rPr>
          <w:rFonts w:ascii="Verdana" w:hAnsi="Verdana" w:cstheme="minorHAnsi"/>
          <w:b/>
          <w:sz w:val="18"/>
          <w:szCs w:val="18"/>
          <w:lang w:eastAsia="zh-CN"/>
        </w:rPr>
      </w:pPr>
      <w:r w:rsidRPr="008936DC">
        <w:rPr>
          <w:rFonts w:ascii="Verdana" w:hAnsi="Verdana" w:cstheme="minorHAnsi"/>
          <w:sz w:val="18"/>
          <w:szCs w:val="18"/>
          <w:lang w:eastAsia="zh-CN"/>
        </w:rPr>
        <w:t xml:space="preserve">Wykonawca zobowiązany jest wykonać przedmiot niniejszej umowy </w:t>
      </w:r>
      <w:r w:rsidRPr="008936DC">
        <w:rPr>
          <w:rFonts w:ascii="Verdana" w:hAnsi="Verdana" w:cstheme="minorHAnsi"/>
          <w:b/>
          <w:sz w:val="18"/>
          <w:szCs w:val="18"/>
          <w:lang w:eastAsia="zh-CN"/>
        </w:rPr>
        <w:t>w terminie</w:t>
      </w:r>
      <w:r w:rsidR="00F9788A" w:rsidRPr="008936DC">
        <w:rPr>
          <w:rFonts w:ascii="Verdana" w:hAnsi="Verdana" w:cstheme="minorHAnsi"/>
          <w:b/>
          <w:sz w:val="18"/>
          <w:szCs w:val="18"/>
          <w:lang w:eastAsia="zh-CN"/>
        </w:rPr>
        <w:t xml:space="preserve"> od dnia podpisania umowy do </w:t>
      </w:r>
      <w:r w:rsidR="00DF245F" w:rsidRPr="008936DC">
        <w:rPr>
          <w:rFonts w:ascii="Verdana" w:hAnsi="Verdana" w:cstheme="minorHAnsi"/>
          <w:b/>
          <w:sz w:val="18"/>
          <w:szCs w:val="18"/>
          <w:lang w:eastAsia="zh-CN"/>
        </w:rPr>
        <w:t>………………………</w:t>
      </w:r>
      <w:r w:rsidR="00F9788A" w:rsidRPr="008936DC">
        <w:rPr>
          <w:rFonts w:ascii="Verdana" w:hAnsi="Verdana" w:cstheme="minorHAnsi"/>
          <w:b/>
          <w:sz w:val="18"/>
          <w:szCs w:val="18"/>
          <w:lang w:eastAsia="zh-CN"/>
        </w:rPr>
        <w:t xml:space="preserve"> r.</w:t>
      </w:r>
    </w:p>
    <w:p w14:paraId="72D3476F" w14:textId="77777777" w:rsidR="00F9788A" w:rsidRPr="008936DC" w:rsidRDefault="00F9788A" w:rsidP="008936DC">
      <w:pPr>
        <w:tabs>
          <w:tab w:val="left" w:pos="142"/>
        </w:tabs>
        <w:suppressAutoHyphens/>
        <w:snapToGrid w:val="0"/>
        <w:spacing w:line="360" w:lineRule="auto"/>
        <w:ind w:left="284"/>
        <w:jc w:val="both"/>
        <w:rPr>
          <w:rFonts w:ascii="Verdana" w:hAnsi="Verdana" w:cstheme="minorHAnsi"/>
          <w:sz w:val="18"/>
          <w:szCs w:val="18"/>
          <w:lang w:eastAsia="zh-CN"/>
        </w:rPr>
      </w:pPr>
    </w:p>
    <w:p w14:paraId="2E687578" w14:textId="308814D3" w:rsidR="00897472" w:rsidRPr="008936DC" w:rsidRDefault="00897472" w:rsidP="00683916">
      <w:pPr>
        <w:numPr>
          <w:ilvl w:val="0"/>
          <w:numId w:val="16"/>
        </w:numPr>
        <w:tabs>
          <w:tab w:val="left" w:pos="142"/>
        </w:tabs>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 xml:space="preserve">Zamawiający przekaże Wykonawcy teren robót w terminie do </w:t>
      </w:r>
      <w:r w:rsidR="00DF245F" w:rsidRPr="008936DC">
        <w:rPr>
          <w:rFonts w:ascii="Verdana" w:hAnsi="Verdana" w:cstheme="minorHAnsi"/>
          <w:sz w:val="18"/>
          <w:szCs w:val="18"/>
          <w:lang w:eastAsia="zh-CN"/>
        </w:rPr>
        <w:t>5</w:t>
      </w:r>
      <w:r w:rsidRPr="008936DC">
        <w:rPr>
          <w:rFonts w:ascii="Verdana" w:hAnsi="Verdana" w:cstheme="minorHAnsi"/>
          <w:sz w:val="18"/>
          <w:szCs w:val="18"/>
          <w:lang w:eastAsia="zh-CN"/>
        </w:rPr>
        <w:t xml:space="preserve"> dni od podpisania umowy</w:t>
      </w:r>
      <w:r w:rsidR="00DF245F" w:rsidRPr="008936DC">
        <w:rPr>
          <w:rFonts w:ascii="Verdana" w:hAnsi="Verdana" w:cstheme="minorHAnsi"/>
          <w:sz w:val="18"/>
          <w:szCs w:val="18"/>
          <w:lang w:eastAsia="zh-CN"/>
        </w:rPr>
        <w:t>, jednak nie wcześniej niż po zgłoszeniu rozpoczęcia robót do Powiatowego Nadzoru Budowlanego.</w:t>
      </w:r>
    </w:p>
    <w:p w14:paraId="786F5814" w14:textId="77777777" w:rsidR="00DF245F" w:rsidRPr="008936DC" w:rsidRDefault="00DF245F" w:rsidP="008936DC">
      <w:pPr>
        <w:pStyle w:val="Akapitzlist"/>
        <w:spacing w:line="360" w:lineRule="auto"/>
        <w:rPr>
          <w:rFonts w:ascii="Verdana" w:hAnsi="Verdana" w:cstheme="minorHAnsi"/>
          <w:sz w:val="18"/>
          <w:szCs w:val="18"/>
          <w:lang w:eastAsia="zh-CN"/>
        </w:rPr>
      </w:pPr>
    </w:p>
    <w:p w14:paraId="6292EF26" w14:textId="77777777" w:rsidR="00DF245F" w:rsidRPr="008936DC" w:rsidRDefault="00DF245F" w:rsidP="00683916">
      <w:pPr>
        <w:numPr>
          <w:ilvl w:val="0"/>
          <w:numId w:val="16"/>
        </w:numPr>
        <w:tabs>
          <w:tab w:val="left" w:pos="142"/>
        </w:tabs>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Wykonawca dostarczy do dnia podpisania umowy oświadczenie o podjęciu obowiązków kierownika budowy wraz z kopią uprawnień i wpisem do Izby.</w:t>
      </w:r>
    </w:p>
    <w:p w14:paraId="39ED769F" w14:textId="77777777" w:rsidR="002B77F8" w:rsidRPr="008936DC" w:rsidRDefault="002B77F8" w:rsidP="008936DC">
      <w:pPr>
        <w:keepNext/>
        <w:snapToGrid w:val="0"/>
        <w:spacing w:line="360" w:lineRule="auto"/>
        <w:ind w:left="284" w:hanging="284"/>
        <w:jc w:val="center"/>
        <w:outlineLvl w:val="2"/>
        <w:rPr>
          <w:rFonts w:ascii="Verdana" w:hAnsi="Verdana" w:cstheme="minorHAnsi"/>
          <w:b/>
          <w:bCs/>
          <w:sz w:val="18"/>
          <w:szCs w:val="18"/>
        </w:rPr>
      </w:pPr>
    </w:p>
    <w:p w14:paraId="65EC883A" w14:textId="77777777" w:rsidR="004A5675" w:rsidRPr="008936DC" w:rsidRDefault="004A5675" w:rsidP="008936DC">
      <w:pPr>
        <w:keepNext/>
        <w:snapToGrid w:val="0"/>
        <w:spacing w:line="360" w:lineRule="auto"/>
        <w:ind w:left="284" w:hanging="284"/>
        <w:jc w:val="center"/>
        <w:outlineLvl w:val="2"/>
        <w:rPr>
          <w:rFonts w:ascii="Verdana" w:hAnsi="Verdana" w:cstheme="minorHAnsi"/>
          <w:b/>
          <w:bCs/>
          <w:sz w:val="18"/>
          <w:szCs w:val="18"/>
        </w:rPr>
      </w:pPr>
      <w:r w:rsidRPr="008936DC">
        <w:rPr>
          <w:rFonts w:ascii="Verdana" w:hAnsi="Verdana" w:cstheme="minorHAnsi"/>
          <w:b/>
          <w:bCs/>
          <w:sz w:val="18"/>
          <w:szCs w:val="18"/>
        </w:rPr>
        <w:t xml:space="preserve">§ </w:t>
      </w:r>
      <w:r w:rsidR="004271E3" w:rsidRPr="008936DC">
        <w:rPr>
          <w:rFonts w:ascii="Verdana" w:hAnsi="Verdana" w:cstheme="minorHAnsi"/>
          <w:b/>
          <w:bCs/>
          <w:sz w:val="18"/>
          <w:szCs w:val="18"/>
        </w:rPr>
        <w:t>8</w:t>
      </w:r>
    </w:p>
    <w:p w14:paraId="3E330A70" w14:textId="77777777" w:rsidR="004A5675" w:rsidRPr="008936DC" w:rsidRDefault="00931D70" w:rsidP="008936DC">
      <w:pPr>
        <w:keepNext/>
        <w:snapToGrid w:val="0"/>
        <w:spacing w:line="360" w:lineRule="auto"/>
        <w:ind w:left="284" w:hanging="284"/>
        <w:jc w:val="center"/>
        <w:outlineLvl w:val="2"/>
        <w:rPr>
          <w:rFonts w:ascii="Verdana" w:hAnsi="Verdana" w:cstheme="minorHAnsi"/>
          <w:b/>
          <w:bCs/>
          <w:sz w:val="18"/>
          <w:szCs w:val="18"/>
        </w:rPr>
      </w:pPr>
      <w:r w:rsidRPr="008936DC">
        <w:rPr>
          <w:rFonts w:ascii="Verdana" w:hAnsi="Verdana" w:cstheme="minorHAnsi"/>
          <w:b/>
          <w:bCs/>
          <w:sz w:val="18"/>
          <w:szCs w:val="18"/>
        </w:rPr>
        <w:t>WYNAGRODZENIE</w:t>
      </w:r>
    </w:p>
    <w:p w14:paraId="47243DB5" w14:textId="77777777" w:rsidR="00931D70" w:rsidRPr="008936DC" w:rsidRDefault="00931D70" w:rsidP="008936DC">
      <w:pPr>
        <w:keepNext/>
        <w:snapToGrid w:val="0"/>
        <w:spacing w:line="360" w:lineRule="auto"/>
        <w:ind w:left="284" w:hanging="284"/>
        <w:jc w:val="both"/>
        <w:outlineLvl w:val="2"/>
        <w:rPr>
          <w:rFonts w:ascii="Verdana" w:hAnsi="Verdana" w:cstheme="minorHAnsi"/>
          <w:b/>
          <w:bCs/>
          <w:sz w:val="18"/>
          <w:szCs w:val="18"/>
        </w:rPr>
      </w:pPr>
    </w:p>
    <w:p w14:paraId="54602C7C" w14:textId="7237EE77" w:rsidR="001665FF" w:rsidRPr="008936DC" w:rsidRDefault="001665FF" w:rsidP="00683916">
      <w:pPr>
        <w:numPr>
          <w:ilvl w:val="0"/>
          <w:numId w:val="18"/>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Za wykonanie całości prac budowlanych, będących przedmiotem niniejszej umowy, przysługuje Wykonawcy wynagrodzenie w wysokości:</w:t>
      </w:r>
      <w:r w:rsidR="00936810" w:rsidRPr="008936DC">
        <w:rPr>
          <w:rFonts w:ascii="Verdana" w:hAnsi="Verdana" w:cstheme="minorHAnsi"/>
          <w:sz w:val="18"/>
          <w:szCs w:val="18"/>
          <w:lang w:eastAsia="zh-CN"/>
        </w:rPr>
        <w:t xml:space="preserve"> </w:t>
      </w:r>
      <w:r w:rsidR="00DF245F" w:rsidRPr="008936DC">
        <w:rPr>
          <w:rFonts w:ascii="Verdana" w:hAnsi="Verdana" w:cstheme="minorHAnsi"/>
          <w:b/>
          <w:sz w:val="18"/>
          <w:szCs w:val="18"/>
          <w:lang w:eastAsia="zh-CN"/>
        </w:rPr>
        <w:t>…………………………..</w:t>
      </w:r>
      <w:r w:rsidR="00936810" w:rsidRPr="008936DC">
        <w:rPr>
          <w:rFonts w:ascii="Verdana" w:hAnsi="Verdana" w:cstheme="minorHAnsi"/>
          <w:b/>
          <w:sz w:val="18"/>
          <w:szCs w:val="18"/>
          <w:lang w:eastAsia="zh-CN"/>
        </w:rPr>
        <w:t xml:space="preserve"> zł</w:t>
      </w:r>
      <w:r w:rsidR="00936810" w:rsidRPr="008936DC">
        <w:rPr>
          <w:rFonts w:ascii="Verdana" w:hAnsi="Verdana" w:cstheme="minorHAnsi"/>
          <w:sz w:val="18"/>
          <w:szCs w:val="18"/>
          <w:lang w:eastAsia="zh-CN"/>
        </w:rPr>
        <w:t xml:space="preserve"> (słownie: </w:t>
      </w:r>
      <w:r w:rsidR="00DF245F" w:rsidRPr="008936DC">
        <w:rPr>
          <w:rFonts w:ascii="Verdana" w:hAnsi="Verdana" w:cstheme="minorHAnsi"/>
          <w:sz w:val="18"/>
          <w:szCs w:val="18"/>
          <w:lang w:eastAsia="zh-CN"/>
        </w:rPr>
        <w:t>……………………………..</w:t>
      </w:r>
      <w:r w:rsidR="00936810" w:rsidRPr="008936DC">
        <w:rPr>
          <w:rFonts w:ascii="Verdana" w:hAnsi="Verdana" w:cstheme="minorHAnsi"/>
          <w:sz w:val="18"/>
          <w:szCs w:val="18"/>
          <w:lang w:eastAsia="zh-CN"/>
        </w:rPr>
        <w:t xml:space="preserve"> złotych </w:t>
      </w:r>
      <w:r w:rsidR="00DF245F" w:rsidRPr="008936DC">
        <w:rPr>
          <w:rFonts w:ascii="Verdana" w:hAnsi="Verdana" w:cstheme="minorHAnsi"/>
          <w:sz w:val="18"/>
          <w:szCs w:val="18"/>
          <w:lang w:eastAsia="zh-CN"/>
        </w:rPr>
        <w:t>…….</w:t>
      </w:r>
      <w:r w:rsidR="00936810" w:rsidRPr="008936DC">
        <w:rPr>
          <w:rFonts w:ascii="Verdana" w:hAnsi="Verdana" w:cstheme="minorHAnsi"/>
          <w:sz w:val="18"/>
          <w:szCs w:val="18"/>
          <w:lang w:eastAsia="zh-CN"/>
        </w:rPr>
        <w:t>/100). Podatek Vat wg stawki 23%</w:t>
      </w:r>
      <w:r w:rsidR="00A57C62" w:rsidRPr="008936DC">
        <w:rPr>
          <w:rFonts w:ascii="Verdana" w:hAnsi="Verdana" w:cstheme="minorHAnsi"/>
          <w:sz w:val="18"/>
          <w:szCs w:val="18"/>
          <w:lang w:eastAsia="zh-CN"/>
        </w:rPr>
        <w:t xml:space="preserve">, </w:t>
      </w:r>
      <w:r w:rsidR="00936810" w:rsidRPr="008936DC">
        <w:rPr>
          <w:rFonts w:ascii="Verdana" w:hAnsi="Verdana" w:cstheme="minorHAnsi"/>
          <w:sz w:val="18"/>
          <w:szCs w:val="18"/>
          <w:lang w:eastAsia="zh-CN"/>
        </w:rPr>
        <w:t>tj.</w:t>
      </w:r>
      <w:r w:rsidR="00A57C62" w:rsidRPr="008936DC">
        <w:rPr>
          <w:rFonts w:ascii="Verdana" w:hAnsi="Verdana" w:cstheme="minorHAnsi"/>
          <w:sz w:val="18"/>
          <w:szCs w:val="18"/>
          <w:lang w:eastAsia="zh-CN"/>
        </w:rPr>
        <w:t> </w:t>
      </w:r>
      <w:r w:rsidR="00936810" w:rsidRPr="008936DC">
        <w:rPr>
          <w:rFonts w:ascii="Verdana" w:hAnsi="Verdana" w:cstheme="minorHAnsi"/>
          <w:sz w:val="18"/>
          <w:szCs w:val="18"/>
          <w:lang w:eastAsia="zh-CN"/>
        </w:rPr>
        <w:t xml:space="preserve">kwota: </w:t>
      </w:r>
      <w:r w:rsidR="00DF245F" w:rsidRPr="008936DC">
        <w:rPr>
          <w:rFonts w:ascii="Verdana" w:hAnsi="Verdana" w:cstheme="minorHAnsi"/>
          <w:b/>
          <w:sz w:val="18"/>
          <w:szCs w:val="18"/>
          <w:lang w:eastAsia="zh-CN"/>
        </w:rPr>
        <w:t>…………………..</w:t>
      </w:r>
      <w:r w:rsidR="00936810" w:rsidRPr="008936DC">
        <w:rPr>
          <w:rFonts w:ascii="Verdana" w:hAnsi="Verdana" w:cstheme="minorHAnsi"/>
          <w:b/>
          <w:sz w:val="18"/>
          <w:szCs w:val="18"/>
          <w:lang w:eastAsia="zh-CN"/>
        </w:rPr>
        <w:t xml:space="preserve"> zł</w:t>
      </w:r>
      <w:r w:rsidR="00936810" w:rsidRPr="008936DC">
        <w:rPr>
          <w:rFonts w:ascii="Verdana" w:hAnsi="Verdana" w:cstheme="minorHAnsi"/>
          <w:sz w:val="18"/>
          <w:szCs w:val="18"/>
          <w:lang w:eastAsia="zh-CN"/>
        </w:rPr>
        <w:t xml:space="preserve"> (słownie: </w:t>
      </w:r>
      <w:r w:rsidR="00DF245F" w:rsidRPr="008936DC">
        <w:rPr>
          <w:rFonts w:ascii="Verdana" w:hAnsi="Verdana" w:cstheme="minorHAnsi"/>
          <w:sz w:val="18"/>
          <w:szCs w:val="18"/>
          <w:lang w:eastAsia="zh-CN"/>
        </w:rPr>
        <w:t>…………………….</w:t>
      </w:r>
      <w:r w:rsidR="00936810" w:rsidRPr="008936DC">
        <w:rPr>
          <w:rFonts w:ascii="Verdana" w:hAnsi="Verdana" w:cstheme="minorHAnsi"/>
          <w:sz w:val="18"/>
          <w:szCs w:val="18"/>
          <w:lang w:eastAsia="zh-CN"/>
        </w:rPr>
        <w:t xml:space="preserve"> złotych </w:t>
      </w:r>
      <w:r w:rsidR="00DF245F" w:rsidRPr="008936DC">
        <w:rPr>
          <w:rFonts w:ascii="Verdana" w:hAnsi="Verdana" w:cstheme="minorHAnsi"/>
          <w:sz w:val="18"/>
          <w:szCs w:val="18"/>
          <w:lang w:eastAsia="zh-CN"/>
        </w:rPr>
        <w:t>…………</w:t>
      </w:r>
      <w:r w:rsidR="00936810" w:rsidRPr="008936DC">
        <w:rPr>
          <w:rFonts w:ascii="Verdana" w:hAnsi="Verdana" w:cstheme="minorHAnsi"/>
          <w:sz w:val="18"/>
          <w:szCs w:val="18"/>
          <w:lang w:eastAsia="zh-CN"/>
        </w:rPr>
        <w:t xml:space="preserve">/100). Kwota brutto wyniesie: </w:t>
      </w:r>
      <w:r w:rsidR="00DF245F" w:rsidRPr="008936DC">
        <w:rPr>
          <w:rFonts w:ascii="Verdana" w:hAnsi="Verdana" w:cstheme="minorHAnsi"/>
          <w:b/>
          <w:sz w:val="18"/>
          <w:szCs w:val="18"/>
          <w:lang w:eastAsia="zh-CN"/>
        </w:rPr>
        <w:t>…………………..</w:t>
      </w:r>
      <w:r w:rsidR="00936810" w:rsidRPr="008936DC">
        <w:rPr>
          <w:rFonts w:ascii="Verdana" w:hAnsi="Verdana" w:cstheme="minorHAnsi"/>
          <w:b/>
          <w:sz w:val="18"/>
          <w:szCs w:val="18"/>
          <w:lang w:eastAsia="zh-CN"/>
        </w:rPr>
        <w:t xml:space="preserve"> zł</w:t>
      </w:r>
      <w:r w:rsidR="00936810" w:rsidRPr="008936DC">
        <w:rPr>
          <w:rFonts w:ascii="Verdana" w:hAnsi="Verdana" w:cstheme="minorHAnsi"/>
          <w:sz w:val="18"/>
          <w:szCs w:val="18"/>
          <w:lang w:eastAsia="zh-CN"/>
        </w:rPr>
        <w:t xml:space="preserve"> (słownie: </w:t>
      </w:r>
      <w:r w:rsidR="00DF245F" w:rsidRPr="008936DC">
        <w:rPr>
          <w:rFonts w:ascii="Verdana" w:hAnsi="Verdana" w:cstheme="minorHAnsi"/>
          <w:sz w:val="18"/>
          <w:szCs w:val="18"/>
          <w:lang w:eastAsia="zh-CN"/>
        </w:rPr>
        <w:t>…………………</w:t>
      </w:r>
      <w:r w:rsidR="00936810" w:rsidRPr="008936DC">
        <w:rPr>
          <w:rFonts w:ascii="Verdana" w:hAnsi="Verdana" w:cstheme="minorHAnsi"/>
          <w:sz w:val="18"/>
          <w:szCs w:val="18"/>
          <w:lang w:eastAsia="zh-CN"/>
        </w:rPr>
        <w:t xml:space="preserve">złotych </w:t>
      </w:r>
      <w:r w:rsidR="00DF245F" w:rsidRPr="008936DC">
        <w:rPr>
          <w:rFonts w:ascii="Verdana" w:hAnsi="Verdana" w:cstheme="minorHAnsi"/>
          <w:sz w:val="18"/>
          <w:szCs w:val="18"/>
          <w:lang w:eastAsia="zh-CN"/>
        </w:rPr>
        <w:t>………….</w:t>
      </w:r>
      <w:r w:rsidR="00936810" w:rsidRPr="008936DC">
        <w:rPr>
          <w:rFonts w:ascii="Verdana" w:hAnsi="Verdana" w:cstheme="minorHAnsi"/>
          <w:sz w:val="18"/>
          <w:szCs w:val="18"/>
          <w:lang w:eastAsia="zh-CN"/>
        </w:rPr>
        <w:t>/100).</w:t>
      </w:r>
    </w:p>
    <w:p w14:paraId="089761D3" w14:textId="77777777" w:rsidR="001665FF" w:rsidRPr="008936DC" w:rsidRDefault="001665FF" w:rsidP="00683916">
      <w:pPr>
        <w:numPr>
          <w:ilvl w:val="0"/>
          <w:numId w:val="18"/>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lastRenderedPageBreak/>
        <w:t>Wynagrodzenie, o którym mowa w ust. 1 obejmuje wszystkie koszty konieczne do wykonania przedmiotu umowy, w tym ryzyko Wykonawcy z tytułu oszacowania wszelkich kosztów związanych z realizacją zadania. Niedoszacowanie, pominięcie czy brak rozpoznania zakresu przedmiotu umowy nie może być podstawą do żądania zmiany wynagrodzenia ryczałtowego określonego w ust. 1.</w:t>
      </w:r>
    </w:p>
    <w:p w14:paraId="329087C9" w14:textId="77777777" w:rsidR="001665FF" w:rsidRPr="008936DC" w:rsidRDefault="001D35F6" w:rsidP="00683916">
      <w:pPr>
        <w:numPr>
          <w:ilvl w:val="0"/>
          <w:numId w:val="18"/>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rPr>
        <w:t xml:space="preserve">Wynagrodzenie, o którym mowa w ust. 1 zostało wyliczone w oparciu o kosztorys ofertowy Wykonawcy i stanowi równowartość ceny oferty złożonej przez Wykonawcę w postępowaniu </w:t>
      </w:r>
      <w:r w:rsidR="00F222CB" w:rsidRPr="008936DC">
        <w:rPr>
          <w:rFonts w:ascii="Verdana" w:hAnsi="Verdana" w:cstheme="minorHAnsi"/>
          <w:sz w:val="18"/>
          <w:szCs w:val="18"/>
        </w:rPr>
        <w:br/>
      </w:r>
      <w:r w:rsidRPr="008936DC">
        <w:rPr>
          <w:rFonts w:ascii="Verdana" w:hAnsi="Verdana" w:cstheme="minorHAnsi"/>
          <w:sz w:val="18"/>
          <w:szCs w:val="18"/>
        </w:rPr>
        <w:t>o udzielenie niniejszego zamówienia publicznego</w:t>
      </w:r>
      <w:r w:rsidR="00931D70" w:rsidRPr="008936DC">
        <w:rPr>
          <w:rFonts w:ascii="Verdana" w:hAnsi="Verdana" w:cstheme="minorHAnsi"/>
          <w:sz w:val="18"/>
          <w:szCs w:val="18"/>
          <w:lang w:eastAsia="zh-CN"/>
        </w:rPr>
        <w:t>.</w:t>
      </w:r>
    </w:p>
    <w:p w14:paraId="6DB60355" w14:textId="77777777" w:rsidR="001665FF" w:rsidRPr="008936DC" w:rsidRDefault="00931D70" w:rsidP="00683916">
      <w:pPr>
        <w:numPr>
          <w:ilvl w:val="0"/>
          <w:numId w:val="18"/>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 xml:space="preserve">W przypadku zmiany określonej w ust. 1 procentowej stawki podatku VAT od towarów </w:t>
      </w:r>
      <w:r w:rsidR="001665FF" w:rsidRPr="008936DC">
        <w:rPr>
          <w:rFonts w:ascii="Verdana" w:hAnsi="Verdana" w:cstheme="minorHAnsi"/>
          <w:sz w:val="18"/>
          <w:szCs w:val="18"/>
          <w:lang w:eastAsia="zh-CN"/>
        </w:rPr>
        <w:br/>
      </w:r>
      <w:r w:rsidRPr="008936DC">
        <w:rPr>
          <w:rFonts w:ascii="Verdana" w:hAnsi="Verdana" w:cstheme="minorHAnsi"/>
          <w:sz w:val="18"/>
          <w:szCs w:val="18"/>
          <w:lang w:eastAsia="zh-CN"/>
        </w:rPr>
        <w:t>i usług będących przedmiotem umowy, kwota brutto wynagrodzenia zostanie odpowiednio dostosowana aneksem do niniejszej umowy.</w:t>
      </w:r>
    </w:p>
    <w:p w14:paraId="7AAAC17F" w14:textId="127ABF7D" w:rsidR="001665FF" w:rsidRPr="008936DC" w:rsidRDefault="00931D70" w:rsidP="00683916">
      <w:pPr>
        <w:numPr>
          <w:ilvl w:val="0"/>
          <w:numId w:val="18"/>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 xml:space="preserve">Wynagrodzenie </w:t>
      </w:r>
      <w:r w:rsidR="00311A0C" w:rsidRPr="008936DC">
        <w:rPr>
          <w:rFonts w:ascii="Verdana" w:hAnsi="Verdana" w:cstheme="minorHAnsi"/>
          <w:sz w:val="18"/>
          <w:szCs w:val="18"/>
          <w:lang w:eastAsia="zh-CN"/>
        </w:rPr>
        <w:t xml:space="preserve">obejmuje </w:t>
      </w:r>
      <w:r w:rsidR="00311A0C" w:rsidRPr="008936DC">
        <w:rPr>
          <w:rFonts w:ascii="Verdana" w:hAnsi="Verdana" w:cstheme="minorHAnsi"/>
          <w:sz w:val="18"/>
          <w:szCs w:val="18"/>
        </w:rPr>
        <w:t>pełne wykonanie przedmiotu umowy na podstawie: dokumentacji projektowej, specyfikacji technicznej wykonania i odbioru robót budowlanych, oględzin terenu budowy (o ile</w:t>
      </w:r>
      <w:r w:rsidR="001665FF" w:rsidRPr="008936DC">
        <w:rPr>
          <w:rFonts w:ascii="Verdana" w:hAnsi="Verdana" w:cstheme="minorHAnsi"/>
          <w:sz w:val="18"/>
          <w:szCs w:val="18"/>
        </w:rPr>
        <w:t xml:space="preserve"> prowadzono), uzgodnień i opinii</w:t>
      </w:r>
      <w:r w:rsidR="00311A0C" w:rsidRPr="008936DC">
        <w:rPr>
          <w:rFonts w:ascii="Verdana" w:hAnsi="Verdana" w:cstheme="minorHAnsi"/>
          <w:sz w:val="18"/>
          <w:szCs w:val="18"/>
        </w:rPr>
        <w:t xml:space="preserve">. Uwzględnia ono również wszystkie warunki miejscowe, pogodowe i inne okoliczności mające wpływ na wysokość wynagrodzenia, w szczególności należne wynagrodzenie na rzecz podwykonawców zarówno robót budowlanych jak i wymaganych usług i dostaw, a także obejmuje wszystkie koszty związane z uzyskaniem przez Wykonawcę przychodu z tytułu niniejszego zamówienia, wszelkie opłaty, narzuty, podatki, cła itp., wykonanie dokumentacji powykonawczej, wykonanie niezbędnych prób, badań, uzgodnień, nadzorów, wpięć, sprawdzeń, opinii, odbiorów, itp., ubezpieczenie budowy, jak również koszty usług i robót </w:t>
      </w:r>
      <w:r w:rsidR="005A7086" w:rsidRPr="008936DC">
        <w:rPr>
          <w:rFonts w:ascii="Verdana" w:hAnsi="Verdana" w:cstheme="minorHAnsi"/>
          <w:sz w:val="18"/>
          <w:szCs w:val="18"/>
        </w:rPr>
        <w:t>nieujętych</w:t>
      </w:r>
      <w:r w:rsidR="00311A0C" w:rsidRPr="008936DC">
        <w:rPr>
          <w:rFonts w:ascii="Verdana" w:hAnsi="Verdana" w:cstheme="minorHAnsi"/>
          <w:sz w:val="18"/>
          <w:szCs w:val="18"/>
        </w:rPr>
        <w:t xml:space="preserve"> w dokumentacji technicznej, a których wykonanie jest niezbędne dla prawidłowego wykonania przedmiotu zamówienia, oraz koszty robót przygotowawczych, koszty utrzymania porządku w trakcie realizacji robót, koszt zorganizowania placu budowy, koszty obsługi geologicznej i geodezyjnej</w:t>
      </w:r>
      <w:r w:rsidRPr="008936DC">
        <w:rPr>
          <w:rFonts w:ascii="Verdana" w:hAnsi="Verdana" w:cstheme="minorHAnsi"/>
          <w:sz w:val="18"/>
          <w:szCs w:val="18"/>
          <w:lang w:eastAsia="zh-CN"/>
        </w:rPr>
        <w:t>.</w:t>
      </w:r>
    </w:p>
    <w:p w14:paraId="03CE1B74" w14:textId="0A10E466" w:rsidR="001E60C2" w:rsidRPr="008936DC" w:rsidRDefault="00AD6655" w:rsidP="00683916">
      <w:pPr>
        <w:numPr>
          <w:ilvl w:val="0"/>
          <w:numId w:val="18"/>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Płatność odbędzie się na podstawie faktur</w:t>
      </w:r>
      <w:r w:rsidR="00404472" w:rsidRPr="008936DC">
        <w:rPr>
          <w:rFonts w:ascii="Verdana" w:hAnsi="Verdana" w:cstheme="minorHAnsi"/>
          <w:sz w:val="18"/>
          <w:szCs w:val="18"/>
          <w:lang w:eastAsia="zh-CN"/>
        </w:rPr>
        <w:t xml:space="preserve"> częściowych</w:t>
      </w:r>
      <w:r w:rsidRPr="008936DC">
        <w:rPr>
          <w:rFonts w:ascii="Verdana" w:hAnsi="Verdana" w:cstheme="minorHAnsi"/>
          <w:sz w:val="18"/>
          <w:szCs w:val="18"/>
          <w:lang w:eastAsia="zh-CN"/>
        </w:rPr>
        <w:t xml:space="preserve"> wystawionych przez Wykonawcę </w:t>
      </w:r>
      <w:r w:rsidR="00DF245F" w:rsidRPr="008936DC">
        <w:rPr>
          <w:rFonts w:ascii="Verdana" w:hAnsi="Verdana" w:cstheme="minorHAnsi"/>
          <w:sz w:val="18"/>
          <w:szCs w:val="18"/>
          <w:lang w:eastAsia="zh-CN"/>
        </w:rPr>
        <w:t xml:space="preserve">na koniec miesiąca </w:t>
      </w:r>
      <w:r w:rsidRPr="008936DC">
        <w:rPr>
          <w:rFonts w:ascii="Verdana" w:hAnsi="Verdana" w:cstheme="minorHAnsi"/>
          <w:sz w:val="18"/>
          <w:szCs w:val="18"/>
          <w:lang w:eastAsia="zh-CN"/>
        </w:rPr>
        <w:t>wg harmonogramu rzeczowo-finansowego dołąc</w:t>
      </w:r>
      <w:r w:rsidR="001E60C2" w:rsidRPr="008936DC">
        <w:rPr>
          <w:rFonts w:ascii="Verdana" w:hAnsi="Verdana" w:cstheme="minorHAnsi"/>
          <w:sz w:val="18"/>
          <w:szCs w:val="18"/>
          <w:lang w:eastAsia="zh-CN"/>
        </w:rPr>
        <w:t>zonego przez Wykonawcę do umowy</w:t>
      </w:r>
      <w:r w:rsidR="00DF245F" w:rsidRPr="008936DC">
        <w:rPr>
          <w:rFonts w:ascii="Verdana" w:hAnsi="Verdana" w:cstheme="minorHAnsi"/>
          <w:sz w:val="18"/>
          <w:szCs w:val="18"/>
          <w:lang w:eastAsia="zh-CN"/>
        </w:rPr>
        <w:t>.</w:t>
      </w:r>
    </w:p>
    <w:p w14:paraId="14FFDD6D" w14:textId="4516C331" w:rsidR="0032455A" w:rsidRPr="008936DC" w:rsidRDefault="0032455A" w:rsidP="00683916">
      <w:pPr>
        <w:numPr>
          <w:ilvl w:val="0"/>
          <w:numId w:val="18"/>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 xml:space="preserve">Suma faktur częściowych nie może przekroczyć 80% wartości zamówienia. Faktura końcowa wystawiona może być po wykonaniu i odbiorze końcowym robót. </w:t>
      </w:r>
    </w:p>
    <w:p w14:paraId="36DE5F7D" w14:textId="01FA1D63" w:rsidR="00BC2238" w:rsidRPr="008936DC" w:rsidRDefault="00BC2238" w:rsidP="00683916">
      <w:pPr>
        <w:numPr>
          <w:ilvl w:val="0"/>
          <w:numId w:val="18"/>
        </w:numPr>
        <w:suppressAutoHyphens/>
        <w:snapToGrid w:val="0"/>
        <w:spacing w:line="360" w:lineRule="auto"/>
        <w:ind w:left="284" w:hanging="426"/>
        <w:jc w:val="both"/>
        <w:rPr>
          <w:rFonts w:ascii="Verdana" w:hAnsi="Verdana" w:cstheme="minorHAnsi"/>
          <w:sz w:val="18"/>
          <w:szCs w:val="18"/>
          <w:lang w:eastAsia="zh-CN"/>
        </w:rPr>
      </w:pPr>
      <w:r w:rsidRPr="008936DC">
        <w:rPr>
          <w:rFonts w:ascii="Verdana" w:hAnsi="Verdana" w:cstheme="minorHAnsi"/>
          <w:sz w:val="18"/>
          <w:szCs w:val="18"/>
          <w:lang w:eastAsia="zh-CN"/>
        </w:rPr>
        <w:t>Płatność nastąpi po rozliczeniu się przez Wykonawcę z podwykonawcami, na zasadach określonych w § 3 i § 4 niniejszej umowy. W przypadku nieprzedłożenia przez Wykonawcę stosownych dokumentów, potwierdzających rozliczenie się przez Wykonawcę z podwykonawcami, termin zapłaty wynagrodzenia na rzecz Wykonawcy ulega zawieszeniu, do czasu przedłożenia w/w rozliczeń. W</w:t>
      </w:r>
      <w:r w:rsidR="00A57C62" w:rsidRPr="008936DC">
        <w:rPr>
          <w:rFonts w:ascii="Verdana" w:hAnsi="Verdana" w:cstheme="minorHAnsi"/>
          <w:sz w:val="18"/>
          <w:szCs w:val="18"/>
          <w:lang w:eastAsia="zh-CN"/>
        </w:rPr>
        <w:t xml:space="preserve"> takim</w:t>
      </w:r>
      <w:r w:rsidRPr="008936DC">
        <w:rPr>
          <w:rFonts w:ascii="Verdana" w:hAnsi="Verdana" w:cstheme="minorHAnsi"/>
          <w:sz w:val="18"/>
          <w:szCs w:val="18"/>
          <w:lang w:eastAsia="zh-CN"/>
        </w:rPr>
        <w:t xml:space="preserve"> przypadku Wykonawcy nie będzie przysługiwać prawo do naliczania odsetek za opóźnienie dokonania przez Zamawiającego płatności faktury. Płatność nastąpi na zasadach określonych w ust. 10 poniżej.</w:t>
      </w:r>
    </w:p>
    <w:p w14:paraId="0C01FD6E" w14:textId="77777777" w:rsidR="001665FF" w:rsidRPr="008936DC" w:rsidRDefault="004A5675" w:rsidP="00683916">
      <w:pPr>
        <w:numPr>
          <w:ilvl w:val="0"/>
          <w:numId w:val="18"/>
        </w:numPr>
        <w:suppressAutoHyphens/>
        <w:snapToGrid w:val="0"/>
        <w:spacing w:line="360" w:lineRule="auto"/>
        <w:ind w:left="284" w:hanging="426"/>
        <w:jc w:val="both"/>
        <w:rPr>
          <w:rFonts w:ascii="Verdana" w:hAnsi="Verdana" w:cstheme="minorHAnsi"/>
          <w:sz w:val="18"/>
          <w:szCs w:val="18"/>
        </w:rPr>
      </w:pPr>
      <w:r w:rsidRPr="008936DC">
        <w:rPr>
          <w:rFonts w:ascii="Verdana" w:hAnsi="Verdana" w:cstheme="minorHAnsi"/>
          <w:sz w:val="18"/>
          <w:szCs w:val="18"/>
        </w:rPr>
        <w:t>W przypadku zgłoszenia zastrzeżeń do przedstawionego zestawienia</w:t>
      </w:r>
      <w:r w:rsidR="00A57C62" w:rsidRPr="008936DC">
        <w:rPr>
          <w:rFonts w:ascii="Verdana" w:hAnsi="Verdana" w:cstheme="minorHAnsi"/>
          <w:sz w:val="18"/>
          <w:szCs w:val="18"/>
        </w:rPr>
        <w:t xml:space="preserve"> wykonanych robót</w:t>
      </w:r>
      <w:r w:rsidRPr="008936DC">
        <w:rPr>
          <w:rFonts w:ascii="Verdana" w:hAnsi="Verdana" w:cstheme="minorHAnsi"/>
          <w:sz w:val="18"/>
          <w:szCs w:val="18"/>
        </w:rPr>
        <w:t xml:space="preserve"> przez Inspektora Nadzoru</w:t>
      </w:r>
      <w:r w:rsidR="00374868" w:rsidRPr="008936DC">
        <w:rPr>
          <w:rFonts w:ascii="Verdana" w:hAnsi="Verdana" w:cstheme="minorHAnsi"/>
          <w:sz w:val="18"/>
          <w:szCs w:val="18"/>
        </w:rPr>
        <w:t xml:space="preserve">, </w:t>
      </w:r>
      <w:r w:rsidRPr="008936DC">
        <w:rPr>
          <w:rFonts w:ascii="Verdana" w:hAnsi="Verdana" w:cstheme="minorHAnsi"/>
          <w:sz w:val="18"/>
          <w:szCs w:val="18"/>
        </w:rPr>
        <w:t xml:space="preserve"> Wykonawca zobowiązany</w:t>
      </w:r>
      <w:r w:rsidR="001665FF" w:rsidRPr="008936DC">
        <w:rPr>
          <w:rFonts w:ascii="Verdana" w:hAnsi="Verdana" w:cstheme="minorHAnsi"/>
          <w:sz w:val="18"/>
          <w:szCs w:val="18"/>
        </w:rPr>
        <w:t xml:space="preserve"> jest ustosunkować się do nich.</w:t>
      </w:r>
    </w:p>
    <w:p w14:paraId="43640F38" w14:textId="77777777" w:rsidR="001665FF" w:rsidRPr="008936DC" w:rsidRDefault="001665FF" w:rsidP="00683916">
      <w:pPr>
        <w:numPr>
          <w:ilvl w:val="0"/>
          <w:numId w:val="18"/>
        </w:numPr>
        <w:suppressAutoHyphens/>
        <w:snapToGrid w:val="0"/>
        <w:spacing w:line="360" w:lineRule="auto"/>
        <w:ind w:left="284" w:hanging="426"/>
        <w:jc w:val="both"/>
        <w:rPr>
          <w:rFonts w:ascii="Verdana" w:hAnsi="Verdana" w:cstheme="minorHAnsi"/>
          <w:sz w:val="18"/>
          <w:szCs w:val="18"/>
        </w:rPr>
      </w:pPr>
      <w:r w:rsidRPr="008936DC">
        <w:rPr>
          <w:rFonts w:ascii="Verdana" w:hAnsi="Verdana" w:cstheme="minorHAnsi"/>
          <w:sz w:val="18"/>
          <w:szCs w:val="18"/>
        </w:rPr>
        <w:t xml:space="preserve">Zamawiający dokona zapłaty faktur VAT w terminie 30 dni licząc od daty jej doręczenia wraz </w:t>
      </w:r>
      <w:r w:rsidR="00436851" w:rsidRPr="008936DC">
        <w:rPr>
          <w:rFonts w:ascii="Verdana" w:hAnsi="Verdana" w:cstheme="minorHAnsi"/>
          <w:sz w:val="18"/>
          <w:szCs w:val="18"/>
        </w:rPr>
        <w:br/>
      </w:r>
      <w:r w:rsidRPr="008936DC">
        <w:rPr>
          <w:rFonts w:ascii="Verdana" w:hAnsi="Verdana" w:cstheme="minorHAnsi"/>
          <w:sz w:val="18"/>
          <w:szCs w:val="18"/>
        </w:rPr>
        <w:t xml:space="preserve">z dokumentami rozliczeniowymi. Za dzień zapłaty wynagrodzenia przyjmuje się dzień obciążenia rachunku Zamawiającego. </w:t>
      </w:r>
    </w:p>
    <w:p w14:paraId="70A8C244" w14:textId="42CA00C7" w:rsidR="0032455A" w:rsidRPr="008936DC" w:rsidRDefault="009F5306" w:rsidP="00683916">
      <w:pPr>
        <w:numPr>
          <w:ilvl w:val="0"/>
          <w:numId w:val="18"/>
        </w:numPr>
        <w:suppressAutoHyphens/>
        <w:snapToGrid w:val="0"/>
        <w:spacing w:line="360" w:lineRule="auto"/>
        <w:ind w:left="284" w:hanging="426"/>
        <w:jc w:val="both"/>
        <w:rPr>
          <w:rFonts w:ascii="Verdana" w:hAnsi="Verdana" w:cstheme="minorHAnsi"/>
          <w:sz w:val="18"/>
          <w:szCs w:val="18"/>
        </w:rPr>
      </w:pPr>
      <w:r w:rsidRPr="008936DC">
        <w:rPr>
          <w:rFonts w:ascii="Verdana" w:hAnsi="Verdana" w:cstheme="minorHAnsi"/>
          <w:sz w:val="18"/>
          <w:szCs w:val="18"/>
        </w:rPr>
        <w:t>W przypadku braku wszystkich dokumentów do faktury termin zapłaty faktury liczony będzie od daty otrzymania ostatniego dokumentu.</w:t>
      </w:r>
    </w:p>
    <w:p w14:paraId="15318C43" w14:textId="77777777" w:rsidR="001665FF" w:rsidRPr="008936DC" w:rsidRDefault="001665FF" w:rsidP="00683916">
      <w:pPr>
        <w:numPr>
          <w:ilvl w:val="0"/>
          <w:numId w:val="18"/>
        </w:numPr>
        <w:spacing w:line="360" w:lineRule="auto"/>
        <w:ind w:left="284" w:hanging="426"/>
        <w:jc w:val="both"/>
        <w:rPr>
          <w:rFonts w:ascii="Verdana" w:hAnsi="Verdana" w:cstheme="minorHAnsi"/>
          <w:sz w:val="18"/>
          <w:szCs w:val="18"/>
        </w:rPr>
      </w:pPr>
      <w:r w:rsidRPr="008936DC">
        <w:rPr>
          <w:rFonts w:ascii="Verdana" w:hAnsi="Verdana" w:cstheme="minorHAnsi"/>
          <w:sz w:val="18"/>
          <w:szCs w:val="18"/>
        </w:rPr>
        <w:t xml:space="preserve">Faktura wystawiona będzie w walucie polskiej i w takiej też walucie będzie zrealizowana przez Zamawiającego płatność. </w:t>
      </w:r>
    </w:p>
    <w:p w14:paraId="197AE64D" w14:textId="77777777" w:rsidR="00A97FA7" w:rsidRPr="008936DC" w:rsidRDefault="00E3392D" w:rsidP="00683916">
      <w:pPr>
        <w:numPr>
          <w:ilvl w:val="0"/>
          <w:numId w:val="18"/>
        </w:numPr>
        <w:spacing w:line="360" w:lineRule="auto"/>
        <w:ind w:left="284" w:hanging="426"/>
        <w:jc w:val="both"/>
        <w:rPr>
          <w:rFonts w:ascii="Verdana" w:hAnsi="Verdana" w:cstheme="minorHAnsi"/>
          <w:sz w:val="18"/>
          <w:szCs w:val="18"/>
        </w:rPr>
      </w:pPr>
      <w:r w:rsidRPr="008936DC">
        <w:rPr>
          <w:rFonts w:ascii="Verdana" w:hAnsi="Verdana" w:cstheme="minorHAnsi"/>
          <w:iCs/>
          <w:sz w:val="18"/>
          <w:szCs w:val="18"/>
        </w:rPr>
        <w:lastRenderedPageBreak/>
        <w:t xml:space="preserve">Wykonawca oświadcza, że numer rachunku bankowego wskazany na fakturach wystawionych </w:t>
      </w:r>
      <w:r w:rsidR="004362A4" w:rsidRPr="008936DC">
        <w:rPr>
          <w:rFonts w:ascii="Verdana" w:hAnsi="Verdana" w:cstheme="minorHAnsi"/>
          <w:iCs/>
          <w:sz w:val="18"/>
          <w:szCs w:val="18"/>
        </w:rPr>
        <w:br/>
      </w:r>
      <w:r w:rsidRPr="008936DC">
        <w:rPr>
          <w:rFonts w:ascii="Verdana" w:hAnsi="Verdana" w:cstheme="minorHAnsi"/>
          <w:iCs/>
          <w:sz w:val="18"/>
          <w:szCs w:val="18"/>
        </w:rPr>
        <w:t>w związku z realizacją umowy jest numerem podanym do Urzędu Skarbowego i jest właściwym dla dokonania rozliczeń na zasadach podzielonej płatności (</w:t>
      </w:r>
      <w:proofErr w:type="spellStart"/>
      <w:r w:rsidRPr="008936DC">
        <w:rPr>
          <w:rFonts w:ascii="Verdana" w:hAnsi="Verdana" w:cstheme="minorHAnsi"/>
          <w:iCs/>
          <w:sz w:val="18"/>
          <w:szCs w:val="18"/>
        </w:rPr>
        <w:t>split</w:t>
      </w:r>
      <w:proofErr w:type="spellEnd"/>
      <w:r w:rsidRPr="008936DC">
        <w:rPr>
          <w:rFonts w:ascii="Verdana" w:hAnsi="Verdana" w:cstheme="minorHAnsi"/>
          <w:iCs/>
          <w:sz w:val="18"/>
          <w:szCs w:val="18"/>
        </w:rPr>
        <w:t xml:space="preserve"> </w:t>
      </w:r>
      <w:proofErr w:type="spellStart"/>
      <w:r w:rsidRPr="008936DC">
        <w:rPr>
          <w:rFonts w:ascii="Verdana" w:hAnsi="Verdana" w:cstheme="minorHAnsi"/>
          <w:iCs/>
          <w:sz w:val="18"/>
          <w:szCs w:val="18"/>
        </w:rPr>
        <w:t>payment</w:t>
      </w:r>
      <w:proofErr w:type="spellEnd"/>
      <w:r w:rsidRPr="008936DC">
        <w:rPr>
          <w:rFonts w:ascii="Verdana" w:hAnsi="Verdana" w:cstheme="minorHAnsi"/>
          <w:iCs/>
          <w:sz w:val="18"/>
          <w:szCs w:val="18"/>
        </w:rPr>
        <w:t>), zgodnie z przepisami ustawy z dnia 11 marca 2004 roku o podatku od towarów i usług (Dz.U.</w:t>
      </w:r>
      <w:r w:rsidR="009F52F2" w:rsidRPr="008936DC">
        <w:rPr>
          <w:rFonts w:ascii="Verdana" w:hAnsi="Verdana" w:cstheme="minorHAnsi"/>
          <w:iCs/>
          <w:sz w:val="18"/>
          <w:szCs w:val="18"/>
        </w:rPr>
        <w:t> </w:t>
      </w:r>
      <w:r w:rsidRPr="008936DC">
        <w:rPr>
          <w:rFonts w:ascii="Verdana" w:hAnsi="Verdana" w:cstheme="minorHAnsi"/>
          <w:iCs/>
          <w:sz w:val="18"/>
          <w:szCs w:val="18"/>
        </w:rPr>
        <w:t>z</w:t>
      </w:r>
      <w:r w:rsidR="009F52F2" w:rsidRPr="008936DC">
        <w:rPr>
          <w:rFonts w:ascii="Verdana" w:hAnsi="Verdana" w:cstheme="minorHAnsi"/>
          <w:iCs/>
          <w:sz w:val="18"/>
          <w:szCs w:val="18"/>
        </w:rPr>
        <w:t xml:space="preserve"> 2020 </w:t>
      </w:r>
      <w:r w:rsidRPr="008936DC">
        <w:rPr>
          <w:rFonts w:ascii="Verdana" w:hAnsi="Verdana" w:cstheme="minorHAnsi"/>
          <w:iCs/>
          <w:sz w:val="18"/>
          <w:szCs w:val="18"/>
        </w:rPr>
        <w:t xml:space="preserve">r. poz. </w:t>
      </w:r>
      <w:r w:rsidR="009F52F2" w:rsidRPr="008936DC">
        <w:rPr>
          <w:rFonts w:ascii="Verdana" w:hAnsi="Verdana" w:cstheme="minorHAnsi"/>
          <w:iCs/>
          <w:sz w:val="18"/>
          <w:szCs w:val="18"/>
        </w:rPr>
        <w:t xml:space="preserve">106 </w:t>
      </w:r>
      <w:r w:rsidRPr="008936DC">
        <w:rPr>
          <w:rFonts w:ascii="Verdana" w:hAnsi="Verdana" w:cstheme="minorHAnsi"/>
          <w:iCs/>
          <w:sz w:val="18"/>
          <w:szCs w:val="18"/>
        </w:rPr>
        <w:t>z</w:t>
      </w:r>
      <w:r w:rsidR="009F52F2" w:rsidRPr="008936DC">
        <w:rPr>
          <w:rFonts w:ascii="Verdana" w:hAnsi="Verdana" w:cstheme="minorHAnsi"/>
          <w:iCs/>
          <w:sz w:val="18"/>
          <w:szCs w:val="18"/>
        </w:rPr>
        <w:t>e</w:t>
      </w:r>
      <w:r w:rsidRPr="008936DC">
        <w:rPr>
          <w:rFonts w:ascii="Verdana" w:hAnsi="Verdana" w:cstheme="minorHAnsi"/>
          <w:iCs/>
          <w:sz w:val="18"/>
          <w:szCs w:val="18"/>
        </w:rPr>
        <w:t xml:space="preserve"> zm.).</w:t>
      </w:r>
    </w:p>
    <w:p w14:paraId="6ABA17B0" w14:textId="77777777" w:rsidR="00A97FA7" w:rsidRPr="008936DC" w:rsidRDefault="00A97FA7" w:rsidP="00683916">
      <w:pPr>
        <w:numPr>
          <w:ilvl w:val="0"/>
          <w:numId w:val="18"/>
        </w:numPr>
        <w:spacing w:line="360" w:lineRule="auto"/>
        <w:ind w:left="284" w:hanging="426"/>
        <w:jc w:val="both"/>
        <w:rPr>
          <w:rFonts w:ascii="Verdana" w:hAnsi="Verdana" w:cstheme="minorHAnsi"/>
          <w:sz w:val="18"/>
          <w:szCs w:val="18"/>
        </w:rPr>
      </w:pPr>
      <w:r w:rsidRPr="008936DC">
        <w:rPr>
          <w:rFonts w:ascii="Verdana" w:hAnsi="Verdana" w:cstheme="minorHAnsi"/>
          <w:sz w:val="18"/>
          <w:szCs w:val="18"/>
        </w:rPr>
        <w:t>Zmiana numeru konta wymaga dla swej ważności zawarcia aneksu.</w:t>
      </w:r>
    </w:p>
    <w:p w14:paraId="6A44B897" w14:textId="4F5F999F" w:rsidR="004A5675" w:rsidRDefault="00A97FA7" w:rsidP="00683916">
      <w:pPr>
        <w:numPr>
          <w:ilvl w:val="0"/>
          <w:numId w:val="18"/>
        </w:numPr>
        <w:spacing w:line="360" w:lineRule="auto"/>
        <w:ind w:left="284" w:hanging="426"/>
        <w:jc w:val="both"/>
        <w:rPr>
          <w:rFonts w:ascii="Verdana" w:hAnsi="Verdana" w:cstheme="minorHAnsi"/>
          <w:sz w:val="18"/>
          <w:szCs w:val="18"/>
        </w:rPr>
      </w:pPr>
      <w:r w:rsidRPr="008936DC">
        <w:rPr>
          <w:rFonts w:ascii="Verdana" w:hAnsi="Verdana" w:cstheme="minorHAnsi"/>
          <w:sz w:val="18"/>
          <w:szCs w:val="18"/>
        </w:rPr>
        <w:t>Zamawiający posiada konto na Platformie Elektronicznego Fakturowania www.efaktura.gov.pl. Platforma umożliwia przesyłanie ustrukturyzowanych faktur elektronicznych oraz innych ustrukturyzowanych dokumentów elektronicznych. Numer PEF Zamawiającego: 5491591851.</w:t>
      </w:r>
    </w:p>
    <w:p w14:paraId="21954B72" w14:textId="77777777" w:rsidR="008936DC" w:rsidRPr="008936DC" w:rsidRDefault="008936DC" w:rsidP="008936DC">
      <w:pPr>
        <w:spacing w:line="360" w:lineRule="auto"/>
        <w:ind w:left="284"/>
        <w:jc w:val="both"/>
        <w:rPr>
          <w:rFonts w:ascii="Verdana" w:hAnsi="Verdana" w:cstheme="minorHAnsi"/>
          <w:sz w:val="18"/>
          <w:szCs w:val="18"/>
        </w:rPr>
      </w:pPr>
    </w:p>
    <w:p w14:paraId="696A6340" w14:textId="77777777" w:rsidR="004A5675" w:rsidRPr="008936DC" w:rsidRDefault="004A5675" w:rsidP="008936DC">
      <w:pPr>
        <w:keepNext/>
        <w:snapToGrid w:val="0"/>
        <w:spacing w:line="360" w:lineRule="auto"/>
        <w:ind w:left="284" w:hanging="284"/>
        <w:jc w:val="center"/>
        <w:outlineLvl w:val="2"/>
        <w:rPr>
          <w:rFonts w:ascii="Verdana" w:hAnsi="Verdana" w:cstheme="minorHAnsi"/>
          <w:b/>
          <w:bCs/>
          <w:sz w:val="18"/>
          <w:szCs w:val="18"/>
        </w:rPr>
      </w:pPr>
      <w:r w:rsidRPr="008936DC">
        <w:rPr>
          <w:rFonts w:ascii="Verdana" w:hAnsi="Verdana" w:cstheme="minorHAnsi"/>
          <w:b/>
          <w:bCs/>
          <w:sz w:val="18"/>
          <w:szCs w:val="18"/>
        </w:rPr>
        <w:t xml:space="preserve">§ </w:t>
      </w:r>
      <w:r w:rsidR="004271E3" w:rsidRPr="008936DC">
        <w:rPr>
          <w:rFonts w:ascii="Verdana" w:hAnsi="Verdana" w:cstheme="minorHAnsi"/>
          <w:b/>
          <w:bCs/>
          <w:sz w:val="18"/>
          <w:szCs w:val="18"/>
        </w:rPr>
        <w:t>9</w:t>
      </w:r>
    </w:p>
    <w:p w14:paraId="316E8BC2" w14:textId="77777777" w:rsidR="004A5675" w:rsidRPr="008936DC" w:rsidRDefault="001665FF" w:rsidP="008936DC">
      <w:pPr>
        <w:keepNext/>
        <w:snapToGrid w:val="0"/>
        <w:spacing w:line="360" w:lineRule="auto"/>
        <w:ind w:left="284" w:hanging="284"/>
        <w:jc w:val="center"/>
        <w:outlineLvl w:val="2"/>
        <w:rPr>
          <w:rFonts w:ascii="Verdana" w:hAnsi="Verdana" w:cstheme="minorHAnsi"/>
          <w:b/>
          <w:bCs/>
          <w:sz w:val="18"/>
          <w:szCs w:val="18"/>
        </w:rPr>
      </w:pPr>
      <w:r w:rsidRPr="008936DC">
        <w:rPr>
          <w:rFonts w:ascii="Verdana" w:hAnsi="Verdana" w:cstheme="minorHAnsi"/>
          <w:b/>
          <w:bCs/>
          <w:sz w:val="18"/>
          <w:szCs w:val="18"/>
        </w:rPr>
        <w:t>ODBIORY I WYKONANIE ROBÓT BUDOWLANYCH</w:t>
      </w:r>
    </w:p>
    <w:p w14:paraId="78F44E77" w14:textId="77777777" w:rsidR="00931D70" w:rsidRPr="008936DC" w:rsidRDefault="00931D70" w:rsidP="008936DC">
      <w:pPr>
        <w:keepNext/>
        <w:snapToGrid w:val="0"/>
        <w:spacing w:line="360" w:lineRule="auto"/>
        <w:ind w:left="284" w:hanging="284"/>
        <w:jc w:val="both"/>
        <w:outlineLvl w:val="2"/>
        <w:rPr>
          <w:rFonts w:ascii="Verdana" w:hAnsi="Verdana" w:cstheme="minorHAnsi"/>
          <w:b/>
          <w:bCs/>
          <w:sz w:val="18"/>
          <w:szCs w:val="18"/>
        </w:rPr>
      </w:pPr>
    </w:p>
    <w:p w14:paraId="4F7325E3" w14:textId="53F6F0F7" w:rsidR="001665FF" w:rsidRPr="008936DC" w:rsidRDefault="004A5675" w:rsidP="00683916">
      <w:pPr>
        <w:numPr>
          <w:ilvl w:val="1"/>
          <w:numId w:val="27"/>
        </w:numPr>
        <w:snapToGrid w:val="0"/>
        <w:spacing w:line="360" w:lineRule="auto"/>
        <w:ind w:left="284" w:hanging="284"/>
        <w:jc w:val="both"/>
        <w:rPr>
          <w:rFonts w:ascii="Verdana" w:hAnsi="Verdana" w:cstheme="minorHAnsi"/>
          <w:sz w:val="18"/>
          <w:szCs w:val="18"/>
          <w:shd w:val="clear" w:color="auto" w:fill="FFFF00"/>
        </w:rPr>
      </w:pPr>
      <w:r w:rsidRPr="008936DC">
        <w:rPr>
          <w:rFonts w:ascii="Verdana" w:hAnsi="Verdana" w:cstheme="minorHAnsi"/>
          <w:sz w:val="18"/>
          <w:szCs w:val="18"/>
        </w:rPr>
        <w:t xml:space="preserve">Wszystkie odbiory robót (zanikających, ulegających zakryciu, </w:t>
      </w:r>
      <w:r w:rsidR="00AD6655" w:rsidRPr="008936DC">
        <w:rPr>
          <w:rFonts w:ascii="Verdana" w:hAnsi="Verdana" w:cstheme="minorHAnsi"/>
          <w:sz w:val="18"/>
          <w:szCs w:val="18"/>
        </w:rPr>
        <w:t xml:space="preserve">częściowe, </w:t>
      </w:r>
      <w:r w:rsidRPr="008936DC">
        <w:rPr>
          <w:rFonts w:ascii="Verdana" w:hAnsi="Verdana" w:cstheme="minorHAnsi"/>
          <w:sz w:val="18"/>
          <w:szCs w:val="18"/>
        </w:rPr>
        <w:t>odbiór końcowy,  odbiór</w:t>
      </w:r>
      <w:r w:rsidR="009F52F2" w:rsidRPr="008936DC">
        <w:rPr>
          <w:rFonts w:ascii="Verdana" w:hAnsi="Verdana" w:cstheme="minorHAnsi"/>
          <w:sz w:val="18"/>
          <w:szCs w:val="18"/>
        </w:rPr>
        <w:t xml:space="preserve"> ostateczny</w:t>
      </w:r>
      <w:r w:rsidRPr="008936DC">
        <w:rPr>
          <w:rFonts w:ascii="Verdana" w:hAnsi="Verdana" w:cstheme="minorHAnsi"/>
          <w:sz w:val="18"/>
          <w:szCs w:val="18"/>
        </w:rPr>
        <w:t xml:space="preserve"> przed upływem okresu rękojmi oraz odbiór przed upływem okresu gwarancji</w:t>
      </w:r>
      <w:r w:rsidR="009F52F2" w:rsidRPr="008936DC">
        <w:rPr>
          <w:rFonts w:ascii="Verdana" w:hAnsi="Verdana" w:cstheme="minorHAnsi"/>
          <w:sz w:val="18"/>
          <w:szCs w:val="18"/>
        </w:rPr>
        <w:t xml:space="preserve"> </w:t>
      </w:r>
      <w:r w:rsidRPr="008936DC">
        <w:rPr>
          <w:rFonts w:ascii="Verdana" w:hAnsi="Verdana" w:cstheme="minorHAnsi"/>
          <w:sz w:val="18"/>
          <w:szCs w:val="18"/>
        </w:rPr>
        <w:t>jakości</w:t>
      </w:r>
      <w:r w:rsidR="009F52F2" w:rsidRPr="008936DC">
        <w:rPr>
          <w:rFonts w:ascii="Verdana" w:hAnsi="Verdana" w:cstheme="minorHAnsi"/>
          <w:sz w:val="18"/>
          <w:szCs w:val="18"/>
        </w:rPr>
        <w:t xml:space="preserve"> i rękojmi</w:t>
      </w:r>
      <w:r w:rsidRPr="008936DC">
        <w:rPr>
          <w:rFonts w:ascii="Verdana" w:hAnsi="Verdana" w:cstheme="minorHAnsi"/>
          <w:sz w:val="18"/>
          <w:szCs w:val="18"/>
        </w:rPr>
        <w:t>) dokonywane będą na zasadach i w terminach zgodnych z zasadami określ</w:t>
      </w:r>
      <w:r w:rsidR="00436851" w:rsidRPr="008936DC">
        <w:rPr>
          <w:rFonts w:ascii="Verdana" w:hAnsi="Verdana" w:cstheme="minorHAnsi"/>
          <w:sz w:val="18"/>
          <w:szCs w:val="18"/>
        </w:rPr>
        <w:t>onymi w dokumentacji projektowej</w:t>
      </w:r>
      <w:r w:rsidRPr="008936DC">
        <w:rPr>
          <w:rFonts w:ascii="Verdana" w:hAnsi="Verdana" w:cstheme="minorHAnsi"/>
          <w:sz w:val="18"/>
          <w:szCs w:val="18"/>
        </w:rPr>
        <w:t xml:space="preserve">. Dla dokonania ww. odbiorów, Wykonawca przedłoży Inspektorowi </w:t>
      </w:r>
      <w:r w:rsidR="00436851" w:rsidRPr="008936DC">
        <w:rPr>
          <w:rFonts w:ascii="Verdana" w:hAnsi="Verdana" w:cstheme="minorHAnsi"/>
          <w:sz w:val="18"/>
          <w:szCs w:val="18"/>
        </w:rPr>
        <w:t>niezbędne dokumenty,</w:t>
      </w:r>
      <w:r w:rsidRPr="008936DC">
        <w:rPr>
          <w:rFonts w:ascii="Verdana" w:hAnsi="Verdana" w:cstheme="minorHAnsi"/>
          <w:sz w:val="18"/>
          <w:szCs w:val="18"/>
        </w:rPr>
        <w:t xml:space="preserve"> w szczególności świadectwa jakości, certyfikaty, świadectwa wykonanych prób i atesty, dotyczące odbieranego elementu robót.</w:t>
      </w:r>
    </w:p>
    <w:p w14:paraId="0F815CA5" w14:textId="75F24A1E" w:rsidR="00797051" w:rsidRPr="008936DC" w:rsidRDefault="004A5675" w:rsidP="00683916">
      <w:pPr>
        <w:numPr>
          <w:ilvl w:val="1"/>
          <w:numId w:val="27"/>
        </w:numPr>
        <w:snapToGrid w:val="0"/>
        <w:spacing w:line="360" w:lineRule="auto"/>
        <w:ind w:left="284" w:hanging="306"/>
        <w:jc w:val="both"/>
        <w:rPr>
          <w:rFonts w:ascii="Verdana" w:hAnsi="Verdana" w:cstheme="minorHAnsi"/>
          <w:sz w:val="18"/>
          <w:szCs w:val="18"/>
          <w:shd w:val="clear" w:color="auto" w:fill="FFFF00"/>
        </w:rPr>
      </w:pPr>
      <w:r w:rsidRPr="008936DC">
        <w:rPr>
          <w:rFonts w:ascii="Verdana" w:hAnsi="Verdana" w:cstheme="minorHAnsi"/>
          <w:sz w:val="18"/>
          <w:szCs w:val="18"/>
        </w:rPr>
        <w:t>Odbiory</w:t>
      </w:r>
      <w:r w:rsidR="004271E3" w:rsidRPr="008936DC">
        <w:rPr>
          <w:rFonts w:ascii="Verdana" w:hAnsi="Verdana" w:cstheme="minorHAnsi"/>
          <w:sz w:val="18"/>
          <w:szCs w:val="18"/>
        </w:rPr>
        <w:t xml:space="preserve"> </w:t>
      </w:r>
      <w:r w:rsidRPr="008936DC">
        <w:rPr>
          <w:rFonts w:ascii="Verdana" w:hAnsi="Verdana" w:cstheme="minorHAnsi"/>
          <w:sz w:val="18"/>
          <w:szCs w:val="18"/>
        </w:rPr>
        <w:t>robót zanikających dokonywane będą przez Inspektora Nadzoru. Wykonawca winien zgłosić gotowość do odbiorów, o których mowa wpisem do Dziennika Budowy. Wykonawca jest zobowiązany do  informowania Inspektora Nadzoru</w:t>
      </w:r>
      <w:r w:rsidR="00931D70" w:rsidRPr="008936DC">
        <w:rPr>
          <w:rFonts w:ascii="Verdana" w:hAnsi="Verdana" w:cstheme="minorHAnsi"/>
          <w:sz w:val="18"/>
          <w:szCs w:val="18"/>
        </w:rPr>
        <w:t xml:space="preserve"> </w:t>
      </w:r>
      <w:r w:rsidRPr="008936DC">
        <w:rPr>
          <w:rFonts w:ascii="Verdana" w:hAnsi="Verdana" w:cstheme="minorHAnsi"/>
          <w:sz w:val="18"/>
          <w:szCs w:val="18"/>
        </w:rPr>
        <w:t>nie później niż na 3 dni robocze przed zdarzeniem (zaniknięcie, zakrycie) o terminach odbioru robót ulegających zakryciu. Jeżeli Wykonawca nie poinformował o tych faktach Inspektora Nadzoru</w:t>
      </w:r>
      <w:r w:rsidR="00C64AF6" w:rsidRPr="008936DC">
        <w:rPr>
          <w:rFonts w:ascii="Verdana" w:hAnsi="Verdana" w:cstheme="minorHAnsi"/>
          <w:sz w:val="18"/>
          <w:szCs w:val="18"/>
        </w:rPr>
        <w:t>,</w:t>
      </w:r>
      <w:r w:rsidR="00931D70" w:rsidRPr="008936DC">
        <w:rPr>
          <w:rFonts w:ascii="Verdana" w:hAnsi="Verdana" w:cstheme="minorHAnsi"/>
          <w:sz w:val="18"/>
          <w:szCs w:val="18"/>
        </w:rPr>
        <w:t xml:space="preserve"> zobowiązany jest na </w:t>
      </w:r>
      <w:r w:rsidR="00C64AF6" w:rsidRPr="008936DC">
        <w:rPr>
          <w:rFonts w:ascii="Verdana" w:hAnsi="Verdana" w:cstheme="minorHAnsi"/>
          <w:sz w:val="18"/>
          <w:szCs w:val="18"/>
        </w:rPr>
        <w:t xml:space="preserve">jego </w:t>
      </w:r>
      <w:r w:rsidRPr="008936DC">
        <w:rPr>
          <w:rFonts w:ascii="Verdana" w:hAnsi="Verdana" w:cstheme="minorHAnsi"/>
          <w:sz w:val="18"/>
          <w:szCs w:val="18"/>
        </w:rPr>
        <w:t>żądanie odkryć roboty lub wykonać odpowiednie odkrywki lub otwory niezbędne do zbadania robót,</w:t>
      </w:r>
      <w:r w:rsidR="00C64AF6" w:rsidRPr="008936DC">
        <w:rPr>
          <w:rFonts w:ascii="Verdana" w:hAnsi="Verdana" w:cstheme="minorHAnsi"/>
          <w:sz w:val="18"/>
          <w:szCs w:val="18"/>
        </w:rPr>
        <w:t xml:space="preserve"> </w:t>
      </w:r>
      <w:r w:rsidRPr="008936DC">
        <w:rPr>
          <w:rFonts w:ascii="Verdana" w:hAnsi="Verdana" w:cstheme="minorHAnsi"/>
          <w:sz w:val="18"/>
          <w:szCs w:val="18"/>
        </w:rPr>
        <w:t>a następnie przywrócić roboty do stanu poprzedniego na swój koszt.</w:t>
      </w:r>
    </w:p>
    <w:p w14:paraId="70CBDDFC" w14:textId="77777777" w:rsidR="0091032E" w:rsidRPr="008936DC" w:rsidRDefault="0091032E" w:rsidP="00683916">
      <w:pPr>
        <w:numPr>
          <w:ilvl w:val="1"/>
          <w:numId w:val="27"/>
        </w:numPr>
        <w:snapToGrid w:val="0"/>
        <w:spacing w:line="360" w:lineRule="auto"/>
        <w:ind w:left="284" w:hanging="306"/>
        <w:jc w:val="both"/>
        <w:rPr>
          <w:rFonts w:ascii="Verdana" w:hAnsi="Verdana" w:cstheme="minorHAnsi"/>
          <w:sz w:val="18"/>
          <w:szCs w:val="18"/>
          <w:shd w:val="clear" w:color="auto" w:fill="FFFF00"/>
        </w:rPr>
      </w:pPr>
      <w:r w:rsidRPr="008936DC">
        <w:rPr>
          <w:rFonts w:ascii="Verdana" w:hAnsi="Verdana" w:cstheme="minorHAnsi"/>
          <w:bCs/>
          <w:sz w:val="18"/>
          <w:szCs w:val="18"/>
        </w:rPr>
        <w:t>Po zrealizowaniu przez Wykonawcę w danym okresie części przedmiotu umowy, wyszczególnionego w harmonogramie rzeczowo-finansowym, Zamawiający będzie dokonywać częściowych odbiorów.</w:t>
      </w:r>
    </w:p>
    <w:p w14:paraId="581007A7" w14:textId="77777777" w:rsidR="0091032E" w:rsidRPr="008936DC" w:rsidRDefault="0091032E" w:rsidP="00683916">
      <w:pPr>
        <w:numPr>
          <w:ilvl w:val="1"/>
          <w:numId w:val="27"/>
        </w:numPr>
        <w:snapToGrid w:val="0"/>
        <w:spacing w:line="360" w:lineRule="auto"/>
        <w:ind w:left="284" w:hanging="306"/>
        <w:jc w:val="both"/>
        <w:rPr>
          <w:rFonts w:ascii="Verdana" w:hAnsi="Verdana" w:cstheme="minorHAnsi"/>
          <w:sz w:val="18"/>
          <w:szCs w:val="18"/>
          <w:shd w:val="clear" w:color="auto" w:fill="FFFF00"/>
        </w:rPr>
      </w:pPr>
      <w:r w:rsidRPr="008936DC">
        <w:rPr>
          <w:rFonts w:ascii="Verdana" w:hAnsi="Verdana" w:cstheme="minorHAnsi"/>
          <w:sz w:val="18"/>
          <w:szCs w:val="18"/>
        </w:rPr>
        <w:t xml:space="preserve">Strony postanawiają, że z czynności odbioru częściowego będzie spisany protokół zawierający </w:t>
      </w:r>
      <w:r w:rsidR="00436851" w:rsidRPr="008936DC">
        <w:rPr>
          <w:rFonts w:ascii="Verdana" w:hAnsi="Verdana" w:cstheme="minorHAnsi"/>
          <w:sz w:val="18"/>
          <w:szCs w:val="18"/>
        </w:rPr>
        <w:br/>
      </w:r>
      <w:r w:rsidRPr="008936DC">
        <w:rPr>
          <w:rFonts w:ascii="Verdana" w:hAnsi="Verdana" w:cstheme="minorHAnsi"/>
          <w:sz w:val="18"/>
          <w:szCs w:val="18"/>
        </w:rPr>
        <w:t xml:space="preserve">w szczególności wszelkie ustalenia dokonane w toku odbioru, jak też terminy wyznaczone na usunięcie wad stwierdzonych przy odbiorze. Do czasu usunięcia wad, protokół odbioru częściowego, w którym wyznaczono terminy usunięcia wad, nie jest podstawą do wystawienia przez Wykonawcę faktury częściowej. </w:t>
      </w:r>
      <w:r w:rsidRPr="008936DC">
        <w:rPr>
          <w:rFonts w:ascii="Verdana" w:hAnsi="Verdana" w:cstheme="minorHAnsi"/>
          <w:bCs/>
          <w:sz w:val="18"/>
          <w:szCs w:val="18"/>
        </w:rPr>
        <w:t>Dokonanie odbioru częściowego i zapłata części wynagrodzenia za przedmiot umowy nie zwalnia Wykonawcy z obowiązku wykonania całości przedmiotu umowy oraz odpowiedzialności za należyte wykonanie przedmiotu umowy.</w:t>
      </w:r>
    </w:p>
    <w:p w14:paraId="7A027C4A" w14:textId="77777777" w:rsidR="00AD6655" w:rsidRPr="008936DC" w:rsidRDefault="0091032E" w:rsidP="00683916">
      <w:pPr>
        <w:numPr>
          <w:ilvl w:val="1"/>
          <w:numId w:val="27"/>
        </w:numPr>
        <w:snapToGrid w:val="0"/>
        <w:spacing w:line="360" w:lineRule="auto"/>
        <w:ind w:left="284" w:hanging="306"/>
        <w:jc w:val="both"/>
        <w:rPr>
          <w:rFonts w:ascii="Verdana" w:hAnsi="Verdana" w:cstheme="minorHAnsi"/>
          <w:sz w:val="18"/>
          <w:szCs w:val="18"/>
          <w:shd w:val="clear" w:color="auto" w:fill="FFFF00"/>
        </w:rPr>
      </w:pPr>
      <w:r w:rsidRPr="008936DC">
        <w:rPr>
          <w:rFonts w:ascii="Verdana" w:hAnsi="Verdana" w:cstheme="minorHAnsi"/>
          <w:bCs/>
          <w:sz w:val="18"/>
          <w:szCs w:val="18"/>
        </w:rPr>
        <w:t>W zakresie nieuregulowanym w sposób szczególny, do odbioru częściowego stosować będzie się regulację właściwą dla odbioru końcowego (ust. 6 – 9).</w:t>
      </w:r>
    </w:p>
    <w:p w14:paraId="4C670EEE" w14:textId="77777777" w:rsidR="001665FF" w:rsidRPr="008936DC" w:rsidRDefault="004A5675" w:rsidP="00683916">
      <w:pPr>
        <w:numPr>
          <w:ilvl w:val="1"/>
          <w:numId w:val="27"/>
        </w:numPr>
        <w:snapToGrid w:val="0"/>
        <w:spacing w:line="360" w:lineRule="auto"/>
        <w:ind w:left="284" w:hanging="306"/>
        <w:jc w:val="both"/>
        <w:rPr>
          <w:rFonts w:ascii="Verdana" w:hAnsi="Verdana" w:cstheme="minorHAnsi"/>
          <w:sz w:val="18"/>
          <w:szCs w:val="18"/>
          <w:shd w:val="clear" w:color="auto" w:fill="FFFF00"/>
        </w:rPr>
      </w:pPr>
      <w:r w:rsidRPr="008936DC">
        <w:rPr>
          <w:rFonts w:ascii="Verdana" w:hAnsi="Verdana" w:cstheme="minorHAnsi"/>
          <w:sz w:val="18"/>
          <w:szCs w:val="18"/>
        </w:rPr>
        <w:t xml:space="preserve">Wykonawca zawiadomi Zamawiającego o zakończeniu przedmiotu umowy i osiągnięciu gotowości do odbioru pisemnie, nie później niż w ciągu 5 dni roboczych od zakończenia robót. </w:t>
      </w:r>
    </w:p>
    <w:p w14:paraId="28B4979B" w14:textId="77777777" w:rsidR="00BC2238" w:rsidRPr="008936DC" w:rsidRDefault="00BC2238" w:rsidP="00683916">
      <w:pPr>
        <w:numPr>
          <w:ilvl w:val="1"/>
          <w:numId w:val="27"/>
        </w:numPr>
        <w:snapToGrid w:val="0"/>
        <w:spacing w:line="360" w:lineRule="auto"/>
        <w:ind w:left="284" w:hanging="306"/>
        <w:jc w:val="both"/>
        <w:rPr>
          <w:rFonts w:ascii="Verdana" w:hAnsi="Verdana" w:cstheme="minorHAnsi"/>
          <w:sz w:val="18"/>
          <w:szCs w:val="18"/>
          <w:shd w:val="clear" w:color="auto" w:fill="FFFF00"/>
        </w:rPr>
      </w:pPr>
      <w:r w:rsidRPr="008936DC">
        <w:rPr>
          <w:rFonts w:ascii="Verdana" w:hAnsi="Verdana" w:cstheme="minorHAnsi"/>
          <w:sz w:val="18"/>
          <w:szCs w:val="18"/>
        </w:rPr>
        <w:t>Zamawiający wyznaczy termin i rozpocznie odbiór końcowy przedmiotu umowy w ciągu 7 dni od daty pisemnego zawiadomienia go o osiągnięciu gotowości do odbioru, powiadamiając o tym terminie Wykonawcę na piśmie. Zamawiający dokona odbioru końcowego przedmiotu umowy przy udziale Inspektora Nadzoru</w:t>
      </w:r>
      <w:r w:rsidR="0091032E" w:rsidRPr="008936DC">
        <w:rPr>
          <w:rFonts w:ascii="Verdana" w:hAnsi="Verdana" w:cstheme="minorHAnsi"/>
          <w:sz w:val="18"/>
          <w:szCs w:val="18"/>
        </w:rPr>
        <w:t>.</w:t>
      </w:r>
    </w:p>
    <w:p w14:paraId="3328D24D" w14:textId="6B1252B6" w:rsidR="00460195" w:rsidRPr="008936DC" w:rsidRDefault="00460195" w:rsidP="00683916">
      <w:pPr>
        <w:numPr>
          <w:ilvl w:val="1"/>
          <w:numId w:val="27"/>
        </w:numPr>
        <w:snapToGrid w:val="0"/>
        <w:spacing w:line="360" w:lineRule="auto"/>
        <w:ind w:left="284" w:hanging="306"/>
        <w:jc w:val="both"/>
        <w:rPr>
          <w:rFonts w:ascii="Verdana" w:hAnsi="Verdana" w:cstheme="minorHAnsi"/>
          <w:sz w:val="18"/>
          <w:szCs w:val="18"/>
          <w:shd w:val="clear" w:color="auto" w:fill="FFFF00"/>
        </w:rPr>
      </w:pPr>
      <w:r w:rsidRPr="008936DC">
        <w:rPr>
          <w:rFonts w:ascii="Verdana" w:hAnsi="Verdana" w:cstheme="minorHAnsi"/>
          <w:sz w:val="18"/>
          <w:szCs w:val="18"/>
        </w:rPr>
        <w:t xml:space="preserve">Do odbioru Wykonawca załączy: </w:t>
      </w:r>
    </w:p>
    <w:p w14:paraId="4018A844" w14:textId="388C713A" w:rsidR="00460195" w:rsidRPr="008936DC" w:rsidRDefault="00460195" w:rsidP="00683916">
      <w:pPr>
        <w:pStyle w:val="Akapitzlist"/>
        <w:numPr>
          <w:ilvl w:val="0"/>
          <w:numId w:val="47"/>
        </w:numPr>
        <w:snapToGrid w:val="0"/>
        <w:spacing w:line="360" w:lineRule="auto"/>
        <w:jc w:val="both"/>
        <w:rPr>
          <w:rFonts w:ascii="Verdana" w:hAnsi="Verdana" w:cstheme="minorHAnsi"/>
          <w:sz w:val="18"/>
          <w:szCs w:val="18"/>
          <w:shd w:val="clear" w:color="auto" w:fill="FFFF00"/>
        </w:rPr>
      </w:pPr>
      <w:r w:rsidRPr="008936DC">
        <w:rPr>
          <w:rFonts w:ascii="Verdana" w:hAnsi="Verdana" w:cstheme="minorHAnsi"/>
          <w:sz w:val="18"/>
          <w:szCs w:val="18"/>
        </w:rPr>
        <w:lastRenderedPageBreak/>
        <w:t>dokumentacj</w:t>
      </w:r>
      <w:r w:rsidR="00C64AF6" w:rsidRPr="008936DC">
        <w:rPr>
          <w:rFonts w:ascii="Verdana" w:hAnsi="Verdana" w:cstheme="minorHAnsi"/>
          <w:sz w:val="18"/>
          <w:szCs w:val="18"/>
        </w:rPr>
        <w:t>ę</w:t>
      </w:r>
      <w:r w:rsidRPr="008936DC">
        <w:rPr>
          <w:rFonts w:ascii="Verdana" w:hAnsi="Verdana" w:cstheme="minorHAnsi"/>
          <w:sz w:val="18"/>
          <w:szCs w:val="18"/>
        </w:rPr>
        <w:t xml:space="preserve"> powykonawczą</w:t>
      </w:r>
      <w:r w:rsidR="00C64AF6" w:rsidRPr="008936DC">
        <w:rPr>
          <w:rFonts w:ascii="Verdana" w:hAnsi="Verdana" w:cstheme="minorHAnsi"/>
          <w:sz w:val="18"/>
          <w:szCs w:val="18"/>
        </w:rPr>
        <w:t>,</w:t>
      </w:r>
    </w:p>
    <w:p w14:paraId="0CFC1FCF" w14:textId="5395EBAF" w:rsidR="00460195" w:rsidRPr="008936DC" w:rsidRDefault="00C64AF6" w:rsidP="00683916">
      <w:pPr>
        <w:pStyle w:val="Akapitzlist"/>
        <w:numPr>
          <w:ilvl w:val="0"/>
          <w:numId w:val="47"/>
        </w:numPr>
        <w:snapToGrid w:val="0"/>
        <w:spacing w:line="360" w:lineRule="auto"/>
        <w:jc w:val="both"/>
        <w:rPr>
          <w:rFonts w:ascii="Verdana" w:hAnsi="Verdana" w:cstheme="minorHAnsi"/>
          <w:sz w:val="18"/>
          <w:szCs w:val="18"/>
        </w:rPr>
      </w:pPr>
      <w:r w:rsidRPr="008936DC">
        <w:rPr>
          <w:rFonts w:ascii="Verdana" w:hAnsi="Verdana" w:cstheme="minorHAnsi"/>
          <w:sz w:val="18"/>
          <w:szCs w:val="18"/>
        </w:rPr>
        <w:t>o</w:t>
      </w:r>
      <w:r w:rsidR="00460195" w:rsidRPr="008936DC">
        <w:rPr>
          <w:rFonts w:ascii="Verdana" w:hAnsi="Verdana" w:cstheme="minorHAnsi"/>
          <w:sz w:val="18"/>
          <w:szCs w:val="18"/>
        </w:rPr>
        <w:t xml:space="preserve">dbiór windy </w:t>
      </w:r>
      <w:r w:rsidR="00E55F17" w:rsidRPr="008936DC">
        <w:rPr>
          <w:rFonts w:ascii="Verdana" w:hAnsi="Verdana" w:cstheme="minorHAnsi"/>
          <w:sz w:val="18"/>
          <w:szCs w:val="18"/>
        </w:rPr>
        <w:t xml:space="preserve">przez UDT </w:t>
      </w:r>
      <w:r w:rsidR="00460195" w:rsidRPr="008936DC">
        <w:rPr>
          <w:rFonts w:ascii="Verdana" w:hAnsi="Verdana" w:cstheme="minorHAnsi"/>
          <w:sz w:val="18"/>
          <w:szCs w:val="18"/>
        </w:rPr>
        <w:t>w Pawilonie nr III</w:t>
      </w:r>
      <w:r w:rsidRPr="008936DC">
        <w:rPr>
          <w:rFonts w:ascii="Verdana" w:hAnsi="Verdana" w:cstheme="minorHAnsi"/>
          <w:sz w:val="18"/>
          <w:szCs w:val="18"/>
        </w:rPr>
        <w:t>,</w:t>
      </w:r>
    </w:p>
    <w:p w14:paraId="3F5CF947" w14:textId="397F8047" w:rsidR="00187A46" w:rsidRPr="008936DC" w:rsidRDefault="00187A46" w:rsidP="00683916">
      <w:pPr>
        <w:pStyle w:val="Akapitzlist"/>
        <w:numPr>
          <w:ilvl w:val="0"/>
          <w:numId w:val="47"/>
        </w:numPr>
        <w:snapToGrid w:val="0"/>
        <w:spacing w:line="360" w:lineRule="auto"/>
        <w:jc w:val="both"/>
        <w:rPr>
          <w:rFonts w:ascii="Verdana" w:hAnsi="Verdana" w:cstheme="minorHAnsi"/>
          <w:sz w:val="18"/>
          <w:szCs w:val="18"/>
        </w:rPr>
      </w:pPr>
      <w:r w:rsidRPr="008936DC">
        <w:rPr>
          <w:rFonts w:ascii="Verdana" w:hAnsi="Verdana" w:cstheme="minorHAnsi"/>
          <w:sz w:val="18"/>
          <w:szCs w:val="18"/>
        </w:rPr>
        <w:t>odbiór windy przy  Pawilonie Głównym</w:t>
      </w:r>
      <w:r w:rsidR="00C64AF6" w:rsidRPr="008936DC">
        <w:rPr>
          <w:rFonts w:ascii="Verdana" w:hAnsi="Verdana" w:cstheme="minorHAnsi"/>
          <w:sz w:val="18"/>
          <w:szCs w:val="18"/>
        </w:rPr>
        <w:t>,</w:t>
      </w:r>
    </w:p>
    <w:p w14:paraId="6CD3F1A8" w14:textId="325629E0" w:rsidR="00460195" w:rsidRPr="008936DC" w:rsidRDefault="00460195" w:rsidP="00683916">
      <w:pPr>
        <w:pStyle w:val="Akapitzlist"/>
        <w:numPr>
          <w:ilvl w:val="0"/>
          <w:numId w:val="47"/>
        </w:numPr>
        <w:snapToGrid w:val="0"/>
        <w:spacing w:line="360" w:lineRule="auto"/>
        <w:jc w:val="both"/>
        <w:rPr>
          <w:rFonts w:ascii="Verdana" w:hAnsi="Verdana" w:cstheme="minorHAnsi"/>
          <w:sz w:val="18"/>
          <w:szCs w:val="18"/>
        </w:rPr>
      </w:pPr>
      <w:r w:rsidRPr="008936DC">
        <w:rPr>
          <w:rFonts w:ascii="Verdana" w:hAnsi="Verdana" w:cstheme="minorHAnsi"/>
          <w:sz w:val="18"/>
          <w:szCs w:val="18"/>
        </w:rPr>
        <w:t>atesty i aprobaty zatwierdzone przez kierownika i inspektora</w:t>
      </w:r>
      <w:r w:rsidR="00C64AF6" w:rsidRPr="008936DC">
        <w:rPr>
          <w:rFonts w:ascii="Verdana" w:hAnsi="Verdana" w:cstheme="minorHAnsi"/>
          <w:sz w:val="18"/>
          <w:szCs w:val="18"/>
        </w:rPr>
        <w:t xml:space="preserve"> nadzoru,</w:t>
      </w:r>
    </w:p>
    <w:p w14:paraId="19EAA435" w14:textId="2E913D55" w:rsidR="00460195" w:rsidRPr="008936DC" w:rsidRDefault="00460195" w:rsidP="00683916">
      <w:pPr>
        <w:pStyle w:val="Akapitzlist"/>
        <w:numPr>
          <w:ilvl w:val="0"/>
          <w:numId w:val="47"/>
        </w:numPr>
        <w:snapToGrid w:val="0"/>
        <w:spacing w:line="360" w:lineRule="auto"/>
        <w:jc w:val="both"/>
        <w:rPr>
          <w:rFonts w:ascii="Verdana" w:hAnsi="Verdana" w:cstheme="minorHAnsi"/>
          <w:sz w:val="18"/>
          <w:szCs w:val="18"/>
        </w:rPr>
      </w:pPr>
      <w:r w:rsidRPr="008936DC">
        <w:rPr>
          <w:rFonts w:ascii="Verdana" w:hAnsi="Verdana" w:cstheme="minorHAnsi"/>
          <w:sz w:val="18"/>
          <w:szCs w:val="18"/>
        </w:rPr>
        <w:t>operat geodezyjny wraz z poświadczeniem złożenia w Starostwie Powiatowym</w:t>
      </w:r>
      <w:r w:rsidR="00C64AF6" w:rsidRPr="008936DC">
        <w:rPr>
          <w:rFonts w:ascii="Verdana" w:hAnsi="Verdana" w:cstheme="minorHAnsi"/>
          <w:sz w:val="18"/>
          <w:szCs w:val="18"/>
        </w:rPr>
        <w:t>,</w:t>
      </w:r>
    </w:p>
    <w:p w14:paraId="59AA4790" w14:textId="14EAC03F" w:rsidR="00460195" w:rsidRPr="008936DC" w:rsidRDefault="00460195" w:rsidP="00683916">
      <w:pPr>
        <w:pStyle w:val="Akapitzlist"/>
        <w:numPr>
          <w:ilvl w:val="0"/>
          <w:numId w:val="47"/>
        </w:numPr>
        <w:snapToGrid w:val="0"/>
        <w:spacing w:line="360" w:lineRule="auto"/>
        <w:jc w:val="both"/>
        <w:rPr>
          <w:rFonts w:ascii="Verdana" w:hAnsi="Verdana" w:cstheme="minorHAnsi"/>
          <w:sz w:val="18"/>
          <w:szCs w:val="18"/>
        </w:rPr>
      </w:pPr>
      <w:r w:rsidRPr="008936DC">
        <w:rPr>
          <w:rFonts w:ascii="Verdana" w:hAnsi="Verdana" w:cstheme="minorHAnsi"/>
          <w:sz w:val="18"/>
          <w:szCs w:val="18"/>
        </w:rPr>
        <w:t>oświadczenie kierownika budowy</w:t>
      </w:r>
      <w:r w:rsidR="00C64AF6" w:rsidRPr="008936DC">
        <w:rPr>
          <w:rFonts w:ascii="Verdana" w:hAnsi="Verdana" w:cstheme="minorHAnsi"/>
          <w:sz w:val="18"/>
          <w:szCs w:val="18"/>
        </w:rPr>
        <w:t>,</w:t>
      </w:r>
    </w:p>
    <w:p w14:paraId="748855FF" w14:textId="0CDDE69D" w:rsidR="00460195" w:rsidRPr="008936DC" w:rsidRDefault="00460195" w:rsidP="00683916">
      <w:pPr>
        <w:pStyle w:val="Akapitzlist"/>
        <w:numPr>
          <w:ilvl w:val="0"/>
          <w:numId w:val="47"/>
        </w:numPr>
        <w:snapToGrid w:val="0"/>
        <w:spacing w:line="360" w:lineRule="auto"/>
        <w:jc w:val="both"/>
        <w:rPr>
          <w:rFonts w:ascii="Verdana" w:hAnsi="Verdana" w:cstheme="minorHAnsi"/>
          <w:sz w:val="18"/>
          <w:szCs w:val="18"/>
        </w:rPr>
      </w:pPr>
      <w:r w:rsidRPr="008936DC">
        <w:rPr>
          <w:rFonts w:ascii="Verdana" w:hAnsi="Verdana" w:cstheme="minorHAnsi"/>
          <w:sz w:val="18"/>
          <w:szCs w:val="18"/>
        </w:rPr>
        <w:t>wszelkie inne dokumenty niezbędne do oddania przedmiotu umowy do użytkowania</w:t>
      </w:r>
      <w:r w:rsidR="00C64AF6" w:rsidRPr="008936DC">
        <w:rPr>
          <w:rFonts w:ascii="Verdana" w:hAnsi="Verdana" w:cstheme="minorHAnsi"/>
          <w:sz w:val="18"/>
          <w:szCs w:val="18"/>
        </w:rPr>
        <w:t>.</w:t>
      </w:r>
    </w:p>
    <w:p w14:paraId="25F9777A" w14:textId="77777777" w:rsidR="0091032E" w:rsidRPr="008936DC" w:rsidRDefault="0091032E" w:rsidP="00683916">
      <w:pPr>
        <w:numPr>
          <w:ilvl w:val="1"/>
          <w:numId w:val="27"/>
        </w:numPr>
        <w:snapToGrid w:val="0"/>
        <w:spacing w:line="360" w:lineRule="auto"/>
        <w:ind w:left="284" w:hanging="306"/>
        <w:jc w:val="both"/>
        <w:rPr>
          <w:rFonts w:ascii="Verdana" w:hAnsi="Verdana" w:cstheme="minorHAnsi"/>
          <w:sz w:val="18"/>
          <w:szCs w:val="18"/>
          <w:shd w:val="clear" w:color="auto" w:fill="FFFF00"/>
        </w:rPr>
      </w:pPr>
      <w:r w:rsidRPr="008936DC">
        <w:rPr>
          <w:rFonts w:ascii="Verdana" w:eastAsia="Times New Roman" w:hAnsi="Verdana" w:cstheme="minorHAnsi"/>
          <w:color w:val="auto"/>
          <w:kern w:val="0"/>
          <w:sz w:val="18"/>
          <w:szCs w:val="18"/>
          <w:lang w:eastAsia="ar-SA"/>
        </w:rPr>
        <w:t>Jeżeli w toku czynności odbioru zostaną stwierdzone wady, to Zamawiającemu przysługują następujące uprawnienia:</w:t>
      </w:r>
    </w:p>
    <w:p w14:paraId="6E694F4C" w14:textId="6048EB9D" w:rsidR="0091032E" w:rsidRPr="008936DC" w:rsidRDefault="0091032E" w:rsidP="008936DC">
      <w:pPr>
        <w:suppressAutoHyphens/>
        <w:spacing w:line="360" w:lineRule="auto"/>
        <w:ind w:left="840" w:hanging="480"/>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lang w:eastAsia="ar-SA"/>
        </w:rPr>
        <w:t xml:space="preserve"> 1)  jeżeli wady nadają się do usunięcia, a Zamawiający uzna te wady za nieistotne i Wykonawca stwierdzi możliwość ich usunięcia w okresie nie dłuższym niż 14 dni, to Zamawiający może dokonać odbioru, wyznaczając równocześnie Wykonawcy czas na usunięcie wad. Po usunięciu wad Wykonawca pisemnie zawiadamia Zamawiającego o gotowości do odbioru usuniętych wad. Zamawiający dokonuje odbioru w terminie do 7 dni od daty zawiadomienia. O terminie odbioru Zamawiający zawiadamia Wykonawcę </w:t>
      </w:r>
      <w:r w:rsidR="00C64AF6" w:rsidRPr="008936DC">
        <w:rPr>
          <w:rFonts w:ascii="Verdana" w:eastAsia="Times New Roman" w:hAnsi="Verdana" w:cstheme="minorHAnsi"/>
          <w:color w:val="auto"/>
          <w:kern w:val="0"/>
          <w:sz w:val="18"/>
          <w:szCs w:val="18"/>
          <w:lang w:eastAsia="ar-SA"/>
        </w:rPr>
        <w:t>w formie dokumentowej</w:t>
      </w:r>
      <w:r w:rsidRPr="008936DC">
        <w:rPr>
          <w:rFonts w:ascii="Verdana" w:eastAsia="Times New Roman" w:hAnsi="Verdana" w:cstheme="minorHAnsi"/>
          <w:color w:val="auto"/>
          <w:kern w:val="0"/>
          <w:sz w:val="18"/>
          <w:szCs w:val="18"/>
          <w:lang w:eastAsia="ar-SA"/>
        </w:rPr>
        <w:t xml:space="preserve"> lub telefonicznie,</w:t>
      </w:r>
    </w:p>
    <w:p w14:paraId="5913F77E" w14:textId="77777777" w:rsidR="0091032E" w:rsidRPr="008936DC" w:rsidRDefault="0091032E" w:rsidP="00683916">
      <w:pPr>
        <w:numPr>
          <w:ilvl w:val="0"/>
          <w:numId w:val="34"/>
        </w:numPr>
        <w:suppressAutoHyphens/>
        <w:spacing w:line="360" w:lineRule="auto"/>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lang w:eastAsia="ar-SA"/>
        </w:rPr>
        <w:t xml:space="preserve"> jeżeli wady nadają się do usunięcia</w:t>
      </w:r>
      <w:r w:rsidR="00C64AF6" w:rsidRPr="008936DC">
        <w:rPr>
          <w:rFonts w:ascii="Verdana" w:eastAsia="Times New Roman" w:hAnsi="Verdana" w:cstheme="minorHAnsi"/>
          <w:color w:val="auto"/>
          <w:kern w:val="0"/>
          <w:sz w:val="18"/>
          <w:szCs w:val="18"/>
          <w:lang w:eastAsia="ar-SA"/>
        </w:rPr>
        <w:t xml:space="preserve"> oraz są istotne</w:t>
      </w:r>
      <w:r w:rsidRPr="008936DC">
        <w:rPr>
          <w:rFonts w:ascii="Verdana" w:eastAsia="Times New Roman" w:hAnsi="Verdana" w:cstheme="minorHAnsi"/>
          <w:color w:val="auto"/>
          <w:kern w:val="0"/>
          <w:sz w:val="18"/>
          <w:szCs w:val="18"/>
          <w:lang w:eastAsia="ar-SA"/>
        </w:rPr>
        <w:t xml:space="preserve">, to Zamawiający może odmówić odbioru do czasu usunięcia wad, wyznaczając równocześnie Wykonawcy czas na usunięcie wad. Po usunięciu wad Wykonawca pisemnie zawiadamia Zamawiającego o gotowości do odbioru przedmiotu umowy, a Zamawiający stosuje </w:t>
      </w:r>
      <w:r w:rsidR="00C64AF6" w:rsidRPr="008936DC">
        <w:rPr>
          <w:rFonts w:ascii="Verdana" w:eastAsia="Times New Roman" w:hAnsi="Verdana" w:cstheme="minorHAnsi"/>
          <w:color w:val="auto"/>
          <w:kern w:val="0"/>
          <w:sz w:val="18"/>
          <w:szCs w:val="18"/>
          <w:lang w:eastAsia="ar-SA"/>
        </w:rPr>
        <w:t xml:space="preserve">odpowiednio </w:t>
      </w:r>
      <w:r w:rsidRPr="008936DC">
        <w:rPr>
          <w:rFonts w:ascii="Verdana" w:eastAsia="Times New Roman" w:hAnsi="Verdana" w:cstheme="minorHAnsi"/>
          <w:color w:val="auto"/>
          <w:kern w:val="0"/>
          <w:sz w:val="18"/>
          <w:szCs w:val="18"/>
          <w:lang w:eastAsia="ar-SA"/>
        </w:rPr>
        <w:t>postanowienie ust. 7.,</w:t>
      </w:r>
    </w:p>
    <w:p w14:paraId="6E0A715D" w14:textId="77777777" w:rsidR="0091032E" w:rsidRPr="008936DC" w:rsidRDefault="0091032E" w:rsidP="00683916">
      <w:pPr>
        <w:numPr>
          <w:ilvl w:val="0"/>
          <w:numId w:val="34"/>
        </w:numPr>
        <w:suppressAutoHyphens/>
        <w:spacing w:line="360" w:lineRule="auto"/>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lang w:eastAsia="ar-SA"/>
        </w:rPr>
        <w:t>jeżeli wady nie nadają się do usunięcia to:</w:t>
      </w:r>
    </w:p>
    <w:p w14:paraId="21ABFFC3" w14:textId="6883BF7F" w:rsidR="0091032E" w:rsidRPr="008936DC" w:rsidRDefault="00436851" w:rsidP="008936DC">
      <w:pPr>
        <w:suppressAutoHyphens/>
        <w:spacing w:line="360" w:lineRule="auto"/>
        <w:ind w:left="1276" w:hanging="476"/>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lang w:eastAsia="ar-SA"/>
        </w:rPr>
        <w:t xml:space="preserve">a) </w:t>
      </w:r>
      <w:r w:rsidR="00C64AF6" w:rsidRPr="008936DC">
        <w:rPr>
          <w:rFonts w:ascii="Verdana" w:eastAsia="Times New Roman" w:hAnsi="Verdana" w:cstheme="minorHAnsi"/>
          <w:color w:val="auto"/>
          <w:kern w:val="0"/>
          <w:sz w:val="18"/>
          <w:szCs w:val="18"/>
          <w:lang w:eastAsia="ar-SA"/>
        </w:rPr>
        <w:tab/>
      </w:r>
      <w:r w:rsidR="0091032E" w:rsidRPr="008936DC">
        <w:rPr>
          <w:rFonts w:ascii="Verdana" w:eastAsia="Times New Roman" w:hAnsi="Verdana" w:cstheme="minorHAnsi"/>
          <w:color w:val="auto"/>
          <w:kern w:val="0"/>
          <w:sz w:val="18"/>
          <w:szCs w:val="18"/>
          <w:lang w:eastAsia="ar-SA"/>
        </w:rPr>
        <w:t>jeżeli nie uniemożliwiają one użytkowania przedmiotu umowy zgodnie z przeznaczeniem, to Zamawiający może obniżyć odpowiednio wynagrodzenie Wykonawcy zgodnie z ust. 13,</w:t>
      </w:r>
    </w:p>
    <w:p w14:paraId="5E7FA2CC" w14:textId="215666B2" w:rsidR="0091032E" w:rsidRPr="008936DC" w:rsidRDefault="0091032E" w:rsidP="008936DC">
      <w:pPr>
        <w:suppressAutoHyphens/>
        <w:spacing w:line="360" w:lineRule="auto"/>
        <w:ind w:left="1276" w:hanging="476"/>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lang w:eastAsia="ar-SA"/>
        </w:rPr>
        <w:t>b) jeżeli wady uniemożliwiają użytkowani</w:t>
      </w:r>
      <w:r w:rsidR="00C64AF6" w:rsidRPr="008936DC">
        <w:rPr>
          <w:rFonts w:ascii="Verdana" w:eastAsia="Times New Roman" w:hAnsi="Verdana" w:cstheme="minorHAnsi"/>
          <w:color w:val="auto"/>
          <w:kern w:val="0"/>
          <w:sz w:val="18"/>
          <w:szCs w:val="18"/>
          <w:lang w:eastAsia="ar-SA"/>
        </w:rPr>
        <w:t>a</w:t>
      </w:r>
      <w:r w:rsidRPr="008936DC">
        <w:rPr>
          <w:rFonts w:ascii="Verdana" w:eastAsia="Times New Roman" w:hAnsi="Verdana" w:cstheme="minorHAnsi"/>
          <w:color w:val="auto"/>
          <w:kern w:val="0"/>
          <w:sz w:val="18"/>
          <w:szCs w:val="18"/>
          <w:lang w:eastAsia="ar-SA"/>
        </w:rPr>
        <w:t xml:space="preserve"> przedmiotu umowy zgodnie z przeznaczeniem, to Zamawiający może odstąpić od umowy</w:t>
      </w:r>
      <w:r w:rsidR="00C64AF6" w:rsidRPr="008936DC">
        <w:rPr>
          <w:rFonts w:ascii="Verdana" w:eastAsia="Times New Roman" w:hAnsi="Verdana" w:cstheme="minorHAnsi"/>
          <w:color w:val="auto"/>
          <w:kern w:val="0"/>
          <w:sz w:val="18"/>
          <w:szCs w:val="18"/>
          <w:lang w:eastAsia="ar-SA"/>
        </w:rPr>
        <w:t xml:space="preserve"> lub żądać wykonania przedmiotu umowy od nowa</w:t>
      </w:r>
      <w:r w:rsidRPr="008936DC">
        <w:rPr>
          <w:rFonts w:ascii="Verdana" w:eastAsia="Times New Roman" w:hAnsi="Verdana" w:cstheme="minorHAnsi"/>
          <w:color w:val="auto"/>
          <w:kern w:val="0"/>
          <w:sz w:val="18"/>
          <w:szCs w:val="18"/>
          <w:lang w:eastAsia="ar-SA"/>
        </w:rPr>
        <w:t>. Odstąpienie od umowy w tym przypadku może nastąpić w terminie do 14 dni od powzięcia wiadomości o tych okolicznościach. Odstąpienie takie traktuje się jak odstąpienie od umowy z przyczyn zależnych od Wykonawcy. W takim przypadku Wykonawcy nie należy się żadne wynagrodzenie.</w:t>
      </w:r>
    </w:p>
    <w:p w14:paraId="61954679" w14:textId="77777777" w:rsidR="0091032E" w:rsidRPr="008936DC" w:rsidRDefault="0091032E" w:rsidP="00683916">
      <w:pPr>
        <w:numPr>
          <w:ilvl w:val="0"/>
          <w:numId w:val="35"/>
        </w:numPr>
        <w:tabs>
          <w:tab w:val="clear" w:pos="720"/>
          <w:tab w:val="num" w:pos="142"/>
        </w:tabs>
        <w:suppressAutoHyphens/>
        <w:spacing w:line="360" w:lineRule="auto"/>
        <w:ind w:left="426" w:hanging="426"/>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lang w:eastAsia="ar-SA"/>
        </w:rPr>
        <w:t xml:space="preserve">Zamawiający może podjąć decyzję o przerwaniu czynności odbioru, jeżeli w czasie tych czynności zostaną ujawnione takie wady, które uniemożliwiają użytkowanie przedmiotu umowy zgodnie z przeznaczeniem, aż do czasu usunięcia tych wad. Po usunięciu wad Wykonawca zawiadamia pisemnie Zamawiającego o gotowości do odbioru przedmiotu umowy, a Zamawiający stosuje </w:t>
      </w:r>
      <w:r w:rsidR="00C64AF6" w:rsidRPr="008936DC">
        <w:rPr>
          <w:rFonts w:ascii="Verdana" w:eastAsia="Times New Roman" w:hAnsi="Verdana" w:cstheme="minorHAnsi"/>
          <w:color w:val="auto"/>
          <w:kern w:val="0"/>
          <w:sz w:val="18"/>
          <w:szCs w:val="18"/>
          <w:lang w:eastAsia="ar-SA"/>
        </w:rPr>
        <w:t xml:space="preserve">odpowiednio </w:t>
      </w:r>
      <w:r w:rsidRPr="008936DC">
        <w:rPr>
          <w:rFonts w:ascii="Verdana" w:eastAsia="Times New Roman" w:hAnsi="Verdana" w:cstheme="minorHAnsi"/>
          <w:color w:val="auto"/>
          <w:kern w:val="0"/>
          <w:sz w:val="18"/>
          <w:szCs w:val="18"/>
          <w:lang w:eastAsia="ar-SA"/>
        </w:rPr>
        <w:t>postanowienie ust. 7.</w:t>
      </w:r>
    </w:p>
    <w:p w14:paraId="36BD6C0B" w14:textId="77777777" w:rsidR="0091032E" w:rsidRPr="008936DC" w:rsidRDefault="0091032E" w:rsidP="00683916">
      <w:pPr>
        <w:numPr>
          <w:ilvl w:val="0"/>
          <w:numId w:val="35"/>
        </w:numPr>
        <w:tabs>
          <w:tab w:val="clear" w:pos="720"/>
          <w:tab w:val="num" w:pos="426"/>
        </w:tabs>
        <w:suppressAutoHyphens/>
        <w:spacing w:line="360" w:lineRule="auto"/>
        <w:ind w:left="426" w:hanging="426"/>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lang w:eastAsia="ar-SA"/>
        </w:rPr>
        <w:t>Z czynności odbiorów strony sporządzą protokół zawierający wszystkie ustalenia dokonane w toku odbioru, jak też terminy wyznaczone na usunięcie ewentualnych wad stwierdzonych przy odbiorze.</w:t>
      </w:r>
    </w:p>
    <w:p w14:paraId="1BE6C4E7" w14:textId="77777777" w:rsidR="0091032E" w:rsidRPr="008936DC" w:rsidRDefault="0091032E" w:rsidP="00683916">
      <w:pPr>
        <w:numPr>
          <w:ilvl w:val="0"/>
          <w:numId w:val="35"/>
        </w:numPr>
        <w:tabs>
          <w:tab w:val="clear" w:pos="720"/>
          <w:tab w:val="num" w:pos="426"/>
        </w:tabs>
        <w:suppressAutoHyphens/>
        <w:spacing w:line="360" w:lineRule="auto"/>
        <w:ind w:left="426" w:hanging="426"/>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lang w:eastAsia="ar-SA"/>
        </w:rPr>
        <w:t>Po upływie terminu wyznaczonego na usunięcie wad stwierdzonych przy odbiorze Zamawiający wyznacza termin odbioru i jeśli wady zostały prawidłowo usunięte uznaje, że przedmiot umowy został należycie wykonany. Na okoliczność tego odbioru strony sporządzają protokół.</w:t>
      </w:r>
    </w:p>
    <w:p w14:paraId="7F1CA2C3" w14:textId="77777777" w:rsidR="0091032E" w:rsidRPr="008936DC" w:rsidRDefault="0091032E" w:rsidP="00683916">
      <w:pPr>
        <w:numPr>
          <w:ilvl w:val="0"/>
          <w:numId w:val="35"/>
        </w:numPr>
        <w:tabs>
          <w:tab w:val="clear" w:pos="720"/>
        </w:tabs>
        <w:suppressAutoHyphens/>
        <w:spacing w:line="360" w:lineRule="auto"/>
        <w:ind w:left="426" w:hanging="426"/>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lang w:eastAsia="ar-SA"/>
        </w:rPr>
        <w:t xml:space="preserve">Jeżeli Wykonawca nie usunie </w:t>
      </w:r>
      <w:r w:rsidR="005A7086" w:rsidRPr="008936DC">
        <w:rPr>
          <w:rFonts w:ascii="Verdana" w:eastAsia="Times New Roman" w:hAnsi="Verdana" w:cstheme="minorHAnsi"/>
          <w:color w:val="auto"/>
          <w:kern w:val="0"/>
          <w:sz w:val="18"/>
          <w:szCs w:val="18"/>
          <w:lang w:eastAsia="ar-SA"/>
        </w:rPr>
        <w:t>wad, które</w:t>
      </w:r>
      <w:r w:rsidRPr="008936DC">
        <w:rPr>
          <w:rFonts w:ascii="Verdana" w:eastAsia="Times New Roman" w:hAnsi="Verdana" w:cstheme="minorHAnsi"/>
          <w:color w:val="auto"/>
          <w:kern w:val="0"/>
          <w:sz w:val="18"/>
          <w:szCs w:val="18"/>
          <w:lang w:eastAsia="ar-SA"/>
        </w:rPr>
        <w:t xml:space="preserve"> nadają się do usunięcia w terminie wyznaczonym przez Zamawiającego, Zamawiający może powierzyć usunięcie tych wad innemu podmiotowi na koszt i niebezpieczeństwo Wykonawcy. W takim przypadku Zamawiający dokona potrącenia </w:t>
      </w:r>
      <w:r w:rsidRPr="008936DC">
        <w:rPr>
          <w:rFonts w:ascii="Verdana" w:eastAsia="Times New Roman" w:hAnsi="Verdana" w:cstheme="minorHAnsi"/>
          <w:color w:val="auto"/>
          <w:kern w:val="0"/>
          <w:sz w:val="18"/>
          <w:szCs w:val="18"/>
          <w:lang w:eastAsia="ar-SA"/>
        </w:rPr>
        <w:lastRenderedPageBreak/>
        <w:t>wynagrodzenie należnego podmiotowi trzeciemu z wynagrodzenia należnego Wykonawcy</w:t>
      </w:r>
      <w:r w:rsidR="003D607A" w:rsidRPr="008936DC">
        <w:rPr>
          <w:rFonts w:ascii="Verdana" w:eastAsia="Times New Roman" w:hAnsi="Verdana" w:cstheme="minorHAnsi"/>
          <w:color w:val="auto"/>
          <w:kern w:val="0"/>
          <w:sz w:val="18"/>
          <w:szCs w:val="18"/>
          <w:lang w:eastAsia="ar-SA"/>
        </w:rPr>
        <w:t xml:space="preserve"> lub z zabezpieczenia należytego wykonania umowy</w:t>
      </w:r>
      <w:r w:rsidRPr="008936DC">
        <w:rPr>
          <w:rFonts w:ascii="Verdana" w:eastAsia="Times New Roman" w:hAnsi="Verdana" w:cstheme="minorHAnsi"/>
          <w:color w:val="auto"/>
          <w:kern w:val="0"/>
          <w:sz w:val="18"/>
          <w:szCs w:val="18"/>
          <w:lang w:eastAsia="ar-SA"/>
        </w:rPr>
        <w:t>, na co Wykonawca wyraża zgodę.</w:t>
      </w:r>
    </w:p>
    <w:p w14:paraId="089D12AC" w14:textId="0AAE824D" w:rsidR="0091032E" w:rsidRPr="008936DC" w:rsidRDefault="0091032E" w:rsidP="00683916">
      <w:pPr>
        <w:numPr>
          <w:ilvl w:val="0"/>
          <w:numId w:val="35"/>
        </w:numPr>
        <w:tabs>
          <w:tab w:val="clear" w:pos="720"/>
          <w:tab w:val="num" w:pos="426"/>
        </w:tabs>
        <w:suppressAutoHyphens/>
        <w:spacing w:line="360" w:lineRule="auto"/>
        <w:ind w:left="426" w:hanging="426"/>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lang w:eastAsia="ar-SA"/>
        </w:rPr>
        <w:t xml:space="preserve">Jeżeli  wady  nie  nadają  się  do  usunięcia,  ale  nie  uniemożliwiają  one użytkowania  przedmiotu  odbioru  zgodnie  z  przeznaczeniem,  Zamawiającemu  przysługuje  prawo  zmniejszenia  wynagrodzenia  Wykonawcy proporcjonalnie do zakresu robót wykonanych wadliwie i odebrania przedmiotu umowy z adnotacją w protokole końcowym istniejących wad. </w:t>
      </w:r>
    </w:p>
    <w:p w14:paraId="0CE1FF78" w14:textId="77777777" w:rsidR="0091032E" w:rsidRPr="008936DC" w:rsidRDefault="005007FF" w:rsidP="00683916">
      <w:pPr>
        <w:numPr>
          <w:ilvl w:val="0"/>
          <w:numId w:val="35"/>
        </w:numPr>
        <w:tabs>
          <w:tab w:val="clear" w:pos="720"/>
          <w:tab w:val="num" w:pos="426"/>
        </w:tabs>
        <w:suppressAutoHyphens/>
        <w:spacing w:line="360" w:lineRule="auto"/>
        <w:ind w:left="426" w:hanging="426"/>
        <w:jc w:val="both"/>
        <w:rPr>
          <w:rFonts w:ascii="Verdana" w:eastAsia="Times New Roman" w:hAnsi="Verdana" w:cstheme="minorHAnsi"/>
          <w:color w:val="auto"/>
          <w:kern w:val="0"/>
          <w:sz w:val="18"/>
          <w:szCs w:val="18"/>
          <w:lang w:eastAsia="ar-SA"/>
        </w:rPr>
      </w:pPr>
      <w:r w:rsidRPr="008936DC">
        <w:rPr>
          <w:rFonts w:ascii="Verdana" w:eastAsia="Times New Roman" w:hAnsi="Verdana" w:cstheme="minorHAnsi"/>
          <w:color w:val="auto"/>
          <w:kern w:val="0"/>
          <w:sz w:val="18"/>
          <w:szCs w:val="18"/>
          <w:lang w:eastAsia="ar-SA"/>
        </w:rPr>
        <w:t xml:space="preserve">Zamawiającemu przysługuje </w:t>
      </w:r>
      <w:r w:rsidRPr="008936DC">
        <w:rPr>
          <w:rFonts w:ascii="Verdana" w:eastAsia="Times New Roman" w:hAnsi="Verdana" w:cstheme="minorHAnsi"/>
          <w:bCs/>
          <w:color w:val="auto"/>
          <w:kern w:val="0"/>
          <w:sz w:val="18"/>
          <w:szCs w:val="18"/>
          <w:lang w:eastAsia="ar-SA"/>
        </w:rPr>
        <w:t>p</w:t>
      </w:r>
      <w:r w:rsidR="0091032E" w:rsidRPr="008936DC">
        <w:rPr>
          <w:rFonts w:ascii="Verdana" w:eastAsia="Times New Roman" w:hAnsi="Verdana" w:cstheme="minorHAnsi"/>
          <w:bCs/>
          <w:color w:val="auto"/>
          <w:kern w:val="0"/>
          <w:sz w:val="18"/>
          <w:szCs w:val="18"/>
          <w:lang w:eastAsia="ar-SA"/>
        </w:rPr>
        <w:t xml:space="preserve">rawo jednostronnego odbioru i sporządzenie protokołu odbioru końcowego, jeżeli w terminie wyznaczonym przez Zamawiającego w okresie, o którym mowa w ust. </w:t>
      </w:r>
      <w:r w:rsidR="00374868" w:rsidRPr="008936DC">
        <w:rPr>
          <w:rFonts w:ascii="Verdana" w:eastAsia="Times New Roman" w:hAnsi="Verdana" w:cstheme="minorHAnsi"/>
          <w:bCs/>
          <w:color w:val="auto"/>
          <w:kern w:val="0"/>
          <w:sz w:val="18"/>
          <w:szCs w:val="18"/>
          <w:lang w:eastAsia="ar-SA"/>
        </w:rPr>
        <w:t>7</w:t>
      </w:r>
      <w:r w:rsidR="0091032E" w:rsidRPr="008936DC">
        <w:rPr>
          <w:rFonts w:ascii="Verdana" w:eastAsia="Times New Roman" w:hAnsi="Verdana" w:cstheme="minorHAnsi"/>
          <w:bCs/>
          <w:color w:val="auto"/>
          <w:kern w:val="0"/>
          <w:sz w:val="18"/>
          <w:szCs w:val="18"/>
          <w:lang w:eastAsia="ar-SA"/>
        </w:rPr>
        <w:t>,  Wykonawca nie zgłosi się do czynności odbioru.</w:t>
      </w:r>
    </w:p>
    <w:p w14:paraId="55124DCC" w14:textId="77777777" w:rsidR="001665FF" w:rsidRPr="008936DC" w:rsidRDefault="001665FF" w:rsidP="008936DC">
      <w:pPr>
        <w:tabs>
          <w:tab w:val="right" w:pos="34"/>
        </w:tabs>
        <w:suppressAutoHyphens/>
        <w:autoSpaceDE w:val="0"/>
        <w:snapToGrid w:val="0"/>
        <w:spacing w:line="360" w:lineRule="auto"/>
        <w:jc w:val="both"/>
        <w:rPr>
          <w:rFonts w:ascii="Verdana" w:hAnsi="Verdana" w:cstheme="minorHAnsi"/>
          <w:sz w:val="18"/>
          <w:szCs w:val="18"/>
        </w:rPr>
      </w:pPr>
    </w:p>
    <w:p w14:paraId="3A3F7595" w14:textId="77777777" w:rsidR="004A5675" w:rsidRPr="008936DC" w:rsidRDefault="004A5675" w:rsidP="008936DC">
      <w:pPr>
        <w:keepNext/>
        <w:snapToGrid w:val="0"/>
        <w:spacing w:line="360" w:lineRule="auto"/>
        <w:ind w:left="284" w:hanging="284"/>
        <w:jc w:val="center"/>
        <w:outlineLvl w:val="2"/>
        <w:rPr>
          <w:rFonts w:ascii="Verdana" w:hAnsi="Verdana" w:cstheme="minorHAnsi"/>
          <w:b/>
          <w:bCs/>
          <w:sz w:val="18"/>
          <w:szCs w:val="18"/>
        </w:rPr>
      </w:pPr>
      <w:r w:rsidRPr="008936DC">
        <w:rPr>
          <w:rFonts w:ascii="Verdana" w:hAnsi="Verdana" w:cstheme="minorHAnsi"/>
          <w:b/>
          <w:bCs/>
          <w:sz w:val="18"/>
          <w:szCs w:val="18"/>
        </w:rPr>
        <w:t xml:space="preserve">§ </w:t>
      </w:r>
      <w:r w:rsidR="00381749" w:rsidRPr="008936DC">
        <w:rPr>
          <w:rFonts w:ascii="Verdana" w:hAnsi="Verdana" w:cstheme="minorHAnsi"/>
          <w:b/>
          <w:bCs/>
          <w:sz w:val="18"/>
          <w:szCs w:val="18"/>
        </w:rPr>
        <w:t>10</w:t>
      </w:r>
    </w:p>
    <w:p w14:paraId="2F8EB33D" w14:textId="77777777" w:rsidR="001665FF" w:rsidRPr="008936DC" w:rsidRDefault="001665FF" w:rsidP="008936DC">
      <w:pPr>
        <w:spacing w:line="360" w:lineRule="auto"/>
        <w:ind w:left="284" w:hanging="284"/>
        <w:jc w:val="center"/>
        <w:rPr>
          <w:rFonts w:ascii="Verdana" w:hAnsi="Verdana" w:cstheme="minorHAnsi"/>
          <w:b/>
          <w:sz w:val="18"/>
          <w:szCs w:val="18"/>
          <w:lang w:eastAsia="en-US"/>
        </w:rPr>
      </w:pPr>
      <w:r w:rsidRPr="008936DC">
        <w:rPr>
          <w:rFonts w:ascii="Verdana" w:hAnsi="Verdana" w:cstheme="minorHAnsi"/>
          <w:b/>
          <w:sz w:val="18"/>
          <w:szCs w:val="18"/>
          <w:lang w:eastAsia="en-US"/>
        </w:rPr>
        <w:t>GWARANCJA I RĘKOJMIA</w:t>
      </w:r>
    </w:p>
    <w:p w14:paraId="107F0A66" w14:textId="77777777" w:rsidR="00931D70" w:rsidRPr="008936DC" w:rsidRDefault="00931D70" w:rsidP="008936DC">
      <w:pPr>
        <w:keepNext/>
        <w:snapToGrid w:val="0"/>
        <w:spacing w:line="360" w:lineRule="auto"/>
        <w:ind w:left="284" w:hanging="284"/>
        <w:jc w:val="both"/>
        <w:outlineLvl w:val="2"/>
        <w:rPr>
          <w:rFonts w:ascii="Verdana" w:hAnsi="Verdana" w:cstheme="minorHAnsi"/>
          <w:b/>
          <w:bCs/>
          <w:sz w:val="18"/>
          <w:szCs w:val="18"/>
        </w:rPr>
      </w:pPr>
    </w:p>
    <w:p w14:paraId="74BE995C" w14:textId="6AEB5F94" w:rsidR="001665FF" w:rsidRPr="008936DC" w:rsidRDefault="004A5675" w:rsidP="00683916">
      <w:pPr>
        <w:numPr>
          <w:ilvl w:val="0"/>
          <w:numId w:val="19"/>
        </w:numPr>
        <w:suppressAutoHyphens/>
        <w:autoSpaceDN w:val="0"/>
        <w:snapToGrid w:val="0"/>
        <w:spacing w:line="360" w:lineRule="auto"/>
        <w:ind w:left="284" w:hanging="284"/>
        <w:jc w:val="both"/>
        <w:textAlignment w:val="baseline"/>
        <w:rPr>
          <w:rFonts w:ascii="Verdana" w:hAnsi="Verdana" w:cstheme="minorHAnsi"/>
          <w:kern w:val="3"/>
          <w:sz w:val="18"/>
          <w:szCs w:val="18"/>
          <w:lang w:eastAsia="ar-SA"/>
        </w:rPr>
      </w:pPr>
      <w:r w:rsidRPr="008936DC">
        <w:rPr>
          <w:rFonts w:ascii="Verdana" w:hAnsi="Verdana" w:cstheme="minorHAnsi"/>
          <w:bCs/>
          <w:kern w:val="3"/>
          <w:sz w:val="18"/>
          <w:szCs w:val="18"/>
          <w:lang w:eastAsia="ar-SA"/>
        </w:rPr>
        <w:t xml:space="preserve">Wykonawca udziela Zamawiającemu gwarancji </w:t>
      </w:r>
      <w:r w:rsidR="00374868" w:rsidRPr="008936DC">
        <w:rPr>
          <w:rFonts w:ascii="Verdana" w:hAnsi="Verdana" w:cstheme="minorHAnsi"/>
          <w:bCs/>
          <w:kern w:val="3"/>
          <w:sz w:val="18"/>
          <w:szCs w:val="18"/>
          <w:lang w:eastAsia="ar-SA"/>
        </w:rPr>
        <w:t xml:space="preserve">jakości </w:t>
      </w:r>
      <w:r w:rsidR="001665FF" w:rsidRPr="008936DC">
        <w:rPr>
          <w:rFonts w:ascii="Verdana" w:hAnsi="Verdana" w:cstheme="minorHAnsi"/>
          <w:bCs/>
          <w:kern w:val="3"/>
          <w:sz w:val="18"/>
          <w:szCs w:val="18"/>
          <w:lang w:eastAsia="ar-SA"/>
        </w:rPr>
        <w:t xml:space="preserve">i rękojmi </w:t>
      </w:r>
      <w:r w:rsidRPr="008936DC">
        <w:rPr>
          <w:rFonts w:ascii="Verdana" w:hAnsi="Verdana" w:cstheme="minorHAnsi"/>
          <w:bCs/>
          <w:kern w:val="3"/>
          <w:sz w:val="18"/>
          <w:szCs w:val="18"/>
          <w:lang w:eastAsia="ar-SA"/>
        </w:rPr>
        <w:t>na wykonane roboty budowlane</w:t>
      </w:r>
      <w:r w:rsidR="001665FF" w:rsidRPr="008936DC">
        <w:rPr>
          <w:rFonts w:ascii="Verdana" w:hAnsi="Verdana" w:cstheme="minorHAnsi"/>
          <w:bCs/>
          <w:kern w:val="3"/>
          <w:sz w:val="18"/>
          <w:szCs w:val="18"/>
          <w:lang w:eastAsia="ar-SA"/>
        </w:rPr>
        <w:t>,</w:t>
      </w:r>
      <w:r w:rsidRPr="008936DC">
        <w:rPr>
          <w:rFonts w:ascii="Verdana" w:hAnsi="Verdana" w:cstheme="minorHAnsi"/>
          <w:bCs/>
          <w:kern w:val="3"/>
          <w:sz w:val="18"/>
          <w:szCs w:val="18"/>
          <w:lang w:eastAsia="ar-SA"/>
        </w:rPr>
        <w:t xml:space="preserve"> </w:t>
      </w:r>
      <w:r w:rsidR="00436851" w:rsidRPr="008936DC">
        <w:rPr>
          <w:rFonts w:ascii="Verdana" w:hAnsi="Verdana" w:cstheme="minorHAnsi"/>
          <w:bCs/>
          <w:kern w:val="3"/>
          <w:sz w:val="18"/>
          <w:szCs w:val="18"/>
          <w:lang w:eastAsia="ar-SA"/>
        </w:rPr>
        <w:t>n</w:t>
      </w:r>
      <w:r w:rsidR="001665FF" w:rsidRPr="008936DC">
        <w:rPr>
          <w:rFonts w:ascii="Verdana" w:hAnsi="Verdana" w:cstheme="minorHAnsi"/>
          <w:bCs/>
          <w:kern w:val="3"/>
          <w:sz w:val="18"/>
          <w:szCs w:val="18"/>
          <w:lang w:eastAsia="ar-SA"/>
        </w:rPr>
        <w:t xml:space="preserve">a wady fizyczne lub prawne wykonanego przedmiotu umowy na okres </w:t>
      </w:r>
      <w:r w:rsidRPr="008936DC">
        <w:rPr>
          <w:rFonts w:ascii="Verdana" w:hAnsi="Verdana" w:cstheme="minorHAnsi"/>
          <w:bCs/>
          <w:kern w:val="3"/>
          <w:sz w:val="18"/>
          <w:szCs w:val="18"/>
          <w:lang w:eastAsia="ar-SA"/>
        </w:rPr>
        <w:t xml:space="preserve"> </w:t>
      </w:r>
      <w:r w:rsidR="00A97FA7" w:rsidRPr="008936DC">
        <w:rPr>
          <w:rFonts w:ascii="Verdana" w:hAnsi="Verdana" w:cstheme="minorHAnsi"/>
          <w:kern w:val="3"/>
          <w:sz w:val="18"/>
          <w:szCs w:val="18"/>
          <w:lang w:eastAsia="ar-SA"/>
        </w:rPr>
        <w:t>5</w:t>
      </w:r>
      <w:r w:rsidR="006C1395">
        <w:rPr>
          <w:rFonts w:ascii="Verdana" w:hAnsi="Verdana" w:cstheme="minorHAnsi"/>
          <w:kern w:val="3"/>
          <w:sz w:val="18"/>
          <w:szCs w:val="18"/>
          <w:lang w:eastAsia="ar-SA"/>
        </w:rPr>
        <w:t xml:space="preserve"> </w:t>
      </w:r>
      <w:r w:rsidR="00052AB4" w:rsidRPr="008936DC">
        <w:rPr>
          <w:rFonts w:ascii="Verdana" w:hAnsi="Verdana" w:cstheme="minorHAnsi"/>
          <w:kern w:val="3"/>
          <w:sz w:val="18"/>
          <w:szCs w:val="18"/>
          <w:lang w:eastAsia="ar-SA"/>
        </w:rPr>
        <w:t>lat</w:t>
      </w:r>
      <w:r w:rsidR="00A97FA7" w:rsidRPr="008936DC">
        <w:rPr>
          <w:rFonts w:ascii="Verdana" w:hAnsi="Verdana" w:cstheme="minorHAnsi"/>
          <w:kern w:val="3"/>
          <w:sz w:val="18"/>
          <w:szCs w:val="18"/>
          <w:lang w:eastAsia="ar-SA"/>
        </w:rPr>
        <w:t>.</w:t>
      </w:r>
      <w:r w:rsidR="00052AB4" w:rsidRPr="008936DC">
        <w:rPr>
          <w:rFonts w:ascii="Verdana" w:hAnsi="Verdana" w:cstheme="minorHAnsi"/>
          <w:b/>
          <w:bCs/>
          <w:kern w:val="3"/>
          <w:sz w:val="18"/>
          <w:szCs w:val="18"/>
          <w:lang w:eastAsia="ar-SA"/>
        </w:rPr>
        <w:t xml:space="preserve"> </w:t>
      </w:r>
    </w:p>
    <w:p w14:paraId="4F0E4200" w14:textId="77777777" w:rsidR="004A5675" w:rsidRPr="008936DC" w:rsidRDefault="004A5675" w:rsidP="00683916">
      <w:pPr>
        <w:numPr>
          <w:ilvl w:val="0"/>
          <w:numId w:val="19"/>
        </w:numPr>
        <w:suppressAutoHyphens/>
        <w:autoSpaceDN w:val="0"/>
        <w:snapToGrid w:val="0"/>
        <w:spacing w:line="360" w:lineRule="auto"/>
        <w:ind w:left="284" w:hanging="284"/>
        <w:jc w:val="both"/>
        <w:textAlignment w:val="baseline"/>
        <w:rPr>
          <w:rFonts w:ascii="Verdana" w:hAnsi="Verdana" w:cstheme="minorHAnsi"/>
          <w:kern w:val="3"/>
          <w:sz w:val="18"/>
          <w:szCs w:val="18"/>
          <w:lang w:eastAsia="ar-SA"/>
        </w:rPr>
      </w:pPr>
      <w:r w:rsidRPr="008936DC">
        <w:rPr>
          <w:rFonts w:ascii="Verdana" w:hAnsi="Verdana" w:cstheme="minorHAnsi"/>
          <w:kern w:val="3"/>
          <w:sz w:val="18"/>
          <w:szCs w:val="18"/>
          <w:lang w:eastAsia="ar-SA"/>
        </w:rPr>
        <w:t xml:space="preserve">Wykonawca dostarczy dokument gwarancyjny zaakceptowany przez Zamawiającego najpóźniej w terminie odbioru końcowego przedmiotu niniejszej umowy i przejęcia całości robót przez Zamawiającego, co zostanie poświadczone podpisaniem (bez uwag) protokołu odbioru końcowego dla całości Robót. </w:t>
      </w:r>
    </w:p>
    <w:p w14:paraId="7106E346" w14:textId="77777777" w:rsidR="001665FF" w:rsidRPr="008936DC" w:rsidRDefault="001665FF" w:rsidP="00683916">
      <w:pPr>
        <w:numPr>
          <w:ilvl w:val="0"/>
          <w:numId w:val="19"/>
        </w:numPr>
        <w:suppressAutoHyphens/>
        <w:autoSpaceDN w:val="0"/>
        <w:snapToGrid w:val="0"/>
        <w:spacing w:line="360" w:lineRule="auto"/>
        <w:ind w:left="284" w:hanging="284"/>
        <w:jc w:val="both"/>
        <w:textAlignment w:val="baseline"/>
        <w:rPr>
          <w:rFonts w:ascii="Verdana" w:hAnsi="Verdana" w:cstheme="minorHAnsi"/>
          <w:kern w:val="3"/>
          <w:sz w:val="18"/>
          <w:szCs w:val="18"/>
          <w:lang w:eastAsia="ar-SA"/>
        </w:rPr>
      </w:pPr>
      <w:r w:rsidRPr="008936DC">
        <w:rPr>
          <w:rFonts w:ascii="Verdana" w:hAnsi="Verdana" w:cstheme="minorHAnsi"/>
          <w:kern w:val="3"/>
          <w:sz w:val="18"/>
          <w:szCs w:val="18"/>
          <w:lang w:eastAsia="ar-SA"/>
        </w:rPr>
        <w:t xml:space="preserve">Termin gwarancji i rękojmi biegnie od daty podpisania przez strony końcowego protokołu odbioru </w:t>
      </w:r>
      <w:r w:rsidR="004A5675" w:rsidRPr="008936DC">
        <w:rPr>
          <w:rFonts w:ascii="Verdana" w:hAnsi="Verdana" w:cstheme="minorHAnsi"/>
          <w:kern w:val="3"/>
          <w:sz w:val="18"/>
          <w:szCs w:val="18"/>
          <w:lang w:eastAsia="ar-SA"/>
        </w:rPr>
        <w:t>lub w dniu potwierdzenia usunięcia wad stwierdzonych przy odbiorze końcowym przedmiot</w:t>
      </w:r>
      <w:r w:rsidRPr="008936DC">
        <w:rPr>
          <w:rFonts w:ascii="Verdana" w:hAnsi="Verdana" w:cstheme="minorHAnsi"/>
          <w:kern w:val="3"/>
          <w:sz w:val="18"/>
          <w:szCs w:val="18"/>
          <w:lang w:eastAsia="ar-SA"/>
        </w:rPr>
        <w:t xml:space="preserve">u umowy, </w:t>
      </w:r>
      <w:r w:rsidR="004A5675" w:rsidRPr="008936DC">
        <w:rPr>
          <w:rFonts w:ascii="Verdana" w:hAnsi="Verdana" w:cstheme="minorHAnsi"/>
          <w:kern w:val="3"/>
          <w:sz w:val="18"/>
          <w:szCs w:val="18"/>
          <w:lang w:eastAsia="ar-SA"/>
        </w:rPr>
        <w:t xml:space="preserve">dla wymienianych materiałów </w:t>
      </w:r>
      <w:r w:rsidRPr="008936DC">
        <w:rPr>
          <w:rFonts w:ascii="Verdana" w:hAnsi="Verdana" w:cstheme="minorHAnsi"/>
          <w:kern w:val="3"/>
          <w:sz w:val="18"/>
          <w:szCs w:val="18"/>
          <w:lang w:eastAsia="ar-SA"/>
        </w:rPr>
        <w:t>i urządzeń z dniem ich wymiany.</w:t>
      </w:r>
    </w:p>
    <w:p w14:paraId="3049D623" w14:textId="77777777" w:rsidR="001665FF" w:rsidRPr="008936DC" w:rsidRDefault="004A5675" w:rsidP="00683916">
      <w:pPr>
        <w:numPr>
          <w:ilvl w:val="0"/>
          <w:numId w:val="19"/>
        </w:numPr>
        <w:suppressAutoHyphens/>
        <w:autoSpaceDN w:val="0"/>
        <w:snapToGrid w:val="0"/>
        <w:spacing w:line="360" w:lineRule="auto"/>
        <w:ind w:left="284" w:hanging="284"/>
        <w:jc w:val="both"/>
        <w:textAlignment w:val="baseline"/>
        <w:rPr>
          <w:rFonts w:ascii="Verdana" w:hAnsi="Verdana" w:cstheme="minorHAnsi"/>
          <w:kern w:val="3"/>
          <w:sz w:val="18"/>
          <w:szCs w:val="18"/>
          <w:lang w:eastAsia="ar-SA"/>
        </w:rPr>
      </w:pPr>
      <w:r w:rsidRPr="008936DC">
        <w:rPr>
          <w:rFonts w:ascii="Verdana" w:hAnsi="Verdana" w:cstheme="minorHAnsi"/>
          <w:kern w:val="3"/>
          <w:sz w:val="18"/>
          <w:szCs w:val="18"/>
          <w:lang w:eastAsia="ar-SA"/>
        </w:rPr>
        <w:t xml:space="preserve">Zamawiający może dochodzić roszczeń z tytułu gwarancji także po okresie określonym </w:t>
      </w:r>
      <w:r w:rsidR="001665FF" w:rsidRPr="008936DC">
        <w:rPr>
          <w:rFonts w:ascii="Verdana" w:hAnsi="Verdana" w:cstheme="minorHAnsi"/>
          <w:kern w:val="3"/>
          <w:sz w:val="18"/>
          <w:szCs w:val="18"/>
          <w:lang w:eastAsia="ar-SA"/>
        </w:rPr>
        <w:br/>
      </w:r>
      <w:r w:rsidRPr="008936DC">
        <w:rPr>
          <w:rFonts w:ascii="Verdana" w:hAnsi="Verdana" w:cstheme="minorHAnsi"/>
          <w:kern w:val="3"/>
          <w:sz w:val="18"/>
          <w:szCs w:val="18"/>
          <w:lang w:eastAsia="ar-SA"/>
        </w:rPr>
        <w:t>w ust. 1, jeżeli zgłosił wadę przed upływem tego okresu.</w:t>
      </w:r>
    </w:p>
    <w:p w14:paraId="1BA8D129" w14:textId="77777777" w:rsidR="001665FF" w:rsidRPr="008936DC" w:rsidRDefault="004A5675" w:rsidP="00683916">
      <w:pPr>
        <w:numPr>
          <w:ilvl w:val="0"/>
          <w:numId w:val="19"/>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 xml:space="preserve">Jeżeli dokument gwarancyjny nie stanowi inaczej, odpowiedzialność z tytułu gwarancji jakości obejmuje zarówno wady powstałe z przyczyn tkwiących w przedmiocie umowy </w:t>
      </w:r>
      <w:r w:rsidR="001665FF" w:rsidRPr="008936DC">
        <w:rPr>
          <w:rFonts w:ascii="Verdana" w:hAnsi="Verdana" w:cstheme="minorHAnsi"/>
          <w:sz w:val="18"/>
          <w:szCs w:val="18"/>
        </w:rPr>
        <w:br/>
      </w:r>
      <w:r w:rsidRPr="008936DC">
        <w:rPr>
          <w:rFonts w:ascii="Verdana" w:hAnsi="Verdana" w:cstheme="minorHAnsi"/>
          <w:sz w:val="18"/>
          <w:szCs w:val="18"/>
        </w:rPr>
        <w:t xml:space="preserve">w chwili dokonania jego odbioru przez Zamawiającego, jak i wszelkie inne wady fizyczne, </w:t>
      </w:r>
      <w:r w:rsidR="001665FF" w:rsidRPr="008936DC">
        <w:rPr>
          <w:rFonts w:ascii="Verdana" w:hAnsi="Verdana" w:cstheme="minorHAnsi"/>
          <w:sz w:val="18"/>
          <w:szCs w:val="18"/>
        </w:rPr>
        <w:br/>
      </w:r>
      <w:r w:rsidRPr="008936DC">
        <w:rPr>
          <w:rFonts w:ascii="Verdana" w:hAnsi="Verdana" w:cstheme="minorHAnsi"/>
          <w:sz w:val="18"/>
          <w:szCs w:val="18"/>
        </w:rPr>
        <w:t xml:space="preserve">w nich powstałe z przyczyn, za które producent lub inny gwarant ponosi odpowiedzialność, </w:t>
      </w:r>
      <w:r w:rsidR="001665FF" w:rsidRPr="008936DC">
        <w:rPr>
          <w:rFonts w:ascii="Verdana" w:hAnsi="Verdana" w:cstheme="minorHAnsi"/>
          <w:sz w:val="18"/>
          <w:szCs w:val="18"/>
        </w:rPr>
        <w:br/>
      </w:r>
      <w:r w:rsidRPr="008936DC">
        <w:rPr>
          <w:rFonts w:ascii="Verdana" w:hAnsi="Verdana" w:cstheme="minorHAnsi"/>
          <w:sz w:val="18"/>
          <w:szCs w:val="18"/>
        </w:rPr>
        <w:t>pod warunkiem, że wady te ujawnią się w ciągu terminu obowiązywania gwarancji.</w:t>
      </w:r>
    </w:p>
    <w:p w14:paraId="366CE092" w14:textId="77777777" w:rsidR="004A5675" w:rsidRPr="008936DC" w:rsidRDefault="004A5675" w:rsidP="00683916">
      <w:pPr>
        <w:numPr>
          <w:ilvl w:val="0"/>
          <w:numId w:val="19"/>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Zamawiaj</w:t>
      </w:r>
      <w:r w:rsidRPr="008936DC">
        <w:rPr>
          <w:rFonts w:ascii="Verdana" w:eastAsia="TimesNewRoman" w:hAnsi="Verdana" w:cstheme="minorHAnsi"/>
          <w:sz w:val="18"/>
          <w:szCs w:val="18"/>
        </w:rPr>
        <w:t>ą</w:t>
      </w:r>
      <w:r w:rsidRPr="008936DC">
        <w:rPr>
          <w:rFonts w:ascii="Verdana" w:hAnsi="Verdana" w:cstheme="minorHAnsi"/>
          <w:sz w:val="18"/>
          <w:szCs w:val="18"/>
        </w:rPr>
        <w:t>cy wyznaczy terminy przegl</w:t>
      </w:r>
      <w:r w:rsidRPr="008936DC">
        <w:rPr>
          <w:rFonts w:ascii="Verdana" w:eastAsia="TimesNewRoman" w:hAnsi="Verdana" w:cstheme="minorHAnsi"/>
          <w:sz w:val="18"/>
          <w:szCs w:val="18"/>
        </w:rPr>
        <w:t>ą</w:t>
      </w:r>
      <w:r w:rsidRPr="008936DC">
        <w:rPr>
          <w:rFonts w:ascii="Verdana" w:hAnsi="Verdana" w:cstheme="minorHAnsi"/>
          <w:sz w:val="18"/>
          <w:szCs w:val="18"/>
        </w:rPr>
        <w:t>dów gwarancyjnych, w których Wykonawca zobowi</w:t>
      </w:r>
      <w:r w:rsidRPr="008936DC">
        <w:rPr>
          <w:rFonts w:ascii="Verdana" w:eastAsia="TimesNewRoman" w:hAnsi="Verdana" w:cstheme="minorHAnsi"/>
          <w:sz w:val="18"/>
          <w:szCs w:val="18"/>
        </w:rPr>
        <w:t>ą</w:t>
      </w:r>
      <w:r w:rsidRPr="008936DC">
        <w:rPr>
          <w:rFonts w:ascii="Verdana" w:hAnsi="Verdana" w:cstheme="minorHAnsi"/>
          <w:sz w:val="18"/>
          <w:szCs w:val="18"/>
        </w:rPr>
        <w:t>zuje si</w:t>
      </w:r>
      <w:r w:rsidRPr="008936DC">
        <w:rPr>
          <w:rFonts w:ascii="Verdana" w:eastAsia="TimesNewRoman" w:hAnsi="Verdana" w:cstheme="minorHAnsi"/>
          <w:sz w:val="18"/>
          <w:szCs w:val="18"/>
        </w:rPr>
        <w:t xml:space="preserve">ę </w:t>
      </w:r>
      <w:r w:rsidRPr="008936DC">
        <w:rPr>
          <w:rFonts w:ascii="Verdana" w:hAnsi="Verdana" w:cstheme="minorHAnsi"/>
          <w:sz w:val="18"/>
          <w:szCs w:val="18"/>
        </w:rPr>
        <w:t>bra</w:t>
      </w:r>
      <w:r w:rsidRPr="008936DC">
        <w:rPr>
          <w:rFonts w:ascii="Verdana" w:eastAsia="TimesNewRoman" w:hAnsi="Verdana" w:cstheme="minorHAnsi"/>
          <w:sz w:val="18"/>
          <w:szCs w:val="18"/>
        </w:rPr>
        <w:t xml:space="preserve">ć </w:t>
      </w:r>
      <w:r w:rsidRPr="008936DC">
        <w:rPr>
          <w:rFonts w:ascii="Verdana" w:hAnsi="Verdana" w:cstheme="minorHAnsi"/>
          <w:sz w:val="18"/>
          <w:szCs w:val="18"/>
        </w:rPr>
        <w:t>udział, a także wyznaczy termin odbioru ostatecznego przed upływem okresu gwarancji oraz przed upływem okresu rękojmi.</w:t>
      </w:r>
    </w:p>
    <w:p w14:paraId="09F0103E" w14:textId="77777777" w:rsidR="005007FF" w:rsidRPr="008936DC" w:rsidRDefault="005007FF" w:rsidP="00683916">
      <w:pPr>
        <w:numPr>
          <w:ilvl w:val="0"/>
          <w:numId w:val="19"/>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Warunki dodatkowe dotyczące przedmiotu zamówienia:</w:t>
      </w:r>
    </w:p>
    <w:p w14:paraId="59ABCDC6" w14:textId="77777777" w:rsidR="005007FF" w:rsidRPr="008936DC" w:rsidRDefault="005007FF" w:rsidP="00683916">
      <w:pPr>
        <w:pStyle w:val="Akapitzlist"/>
        <w:numPr>
          <w:ilvl w:val="0"/>
          <w:numId w:val="41"/>
        </w:numPr>
        <w:snapToGrid w:val="0"/>
        <w:spacing w:line="360" w:lineRule="auto"/>
        <w:jc w:val="both"/>
        <w:rPr>
          <w:rFonts w:ascii="Verdana" w:hAnsi="Verdana" w:cstheme="minorHAnsi"/>
          <w:sz w:val="18"/>
          <w:szCs w:val="18"/>
        </w:rPr>
      </w:pPr>
      <w:r w:rsidRPr="008936DC">
        <w:rPr>
          <w:rFonts w:ascii="Verdana" w:hAnsi="Verdana" w:cstheme="minorHAnsi"/>
          <w:sz w:val="18"/>
          <w:szCs w:val="18"/>
        </w:rPr>
        <w:t>wymagania dotyczące serwisu</w:t>
      </w:r>
      <w:r w:rsidR="008B1F54" w:rsidRPr="008936DC">
        <w:rPr>
          <w:rFonts w:ascii="Verdana" w:hAnsi="Verdana" w:cstheme="minorHAnsi"/>
          <w:sz w:val="18"/>
          <w:szCs w:val="18"/>
        </w:rPr>
        <w:t xml:space="preserve"> gwarancyjnego i pogwarancyjnego:</w:t>
      </w:r>
    </w:p>
    <w:p w14:paraId="2F020810" w14:textId="77777777" w:rsidR="005007FF" w:rsidRPr="008936DC" w:rsidRDefault="005007FF" w:rsidP="00683916">
      <w:pPr>
        <w:pStyle w:val="Akapitzlist"/>
        <w:numPr>
          <w:ilvl w:val="0"/>
          <w:numId w:val="42"/>
        </w:numPr>
        <w:snapToGrid w:val="0"/>
        <w:spacing w:line="360" w:lineRule="auto"/>
        <w:jc w:val="both"/>
        <w:rPr>
          <w:rFonts w:ascii="Verdana" w:hAnsi="Verdana" w:cstheme="minorHAnsi"/>
          <w:sz w:val="18"/>
          <w:szCs w:val="18"/>
        </w:rPr>
      </w:pPr>
      <w:r w:rsidRPr="008936DC">
        <w:rPr>
          <w:rFonts w:ascii="Verdana" w:hAnsi="Verdana" w:cstheme="minorHAnsi"/>
          <w:sz w:val="18"/>
          <w:szCs w:val="18"/>
        </w:rPr>
        <w:t xml:space="preserve">Wykonawca zapewni serwis gwarancyjny i pogwarancyjny </w:t>
      </w:r>
      <w:r w:rsidR="008B1F54" w:rsidRPr="008936DC">
        <w:rPr>
          <w:rFonts w:ascii="Verdana" w:hAnsi="Verdana" w:cstheme="minorHAnsi"/>
          <w:sz w:val="18"/>
          <w:szCs w:val="18"/>
        </w:rPr>
        <w:t xml:space="preserve">( tzw. czas reakcji na serwis) </w:t>
      </w:r>
      <w:r w:rsidRPr="008936DC">
        <w:rPr>
          <w:rFonts w:ascii="Verdana" w:hAnsi="Verdana" w:cstheme="minorHAnsi"/>
          <w:sz w:val="18"/>
          <w:szCs w:val="18"/>
        </w:rPr>
        <w:t>na terenie Polski na każde żądanie Zamawiającego w niepr</w:t>
      </w:r>
      <w:r w:rsidR="004E7042" w:rsidRPr="008936DC">
        <w:rPr>
          <w:rFonts w:ascii="Verdana" w:hAnsi="Verdana" w:cstheme="minorHAnsi"/>
          <w:sz w:val="18"/>
          <w:szCs w:val="18"/>
        </w:rPr>
        <w:t xml:space="preserve">zekraczalnym terminie </w:t>
      </w:r>
      <w:r w:rsidR="00052AB4" w:rsidRPr="008936DC">
        <w:rPr>
          <w:rFonts w:ascii="Verdana" w:hAnsi="Verdana" w:cstheme="minorHAnsi"/>
          <w:sz w:val="18"/>
          <w:szCs w:val="18"/>
        </w:rPr>
        <w:t>24</w:t>
      </w:r>
      <w:r w:rsidR="008B1F54" w:rsidRPr="008936DC">
        <w:rPr>
          <w:rFonts w:ascii="Verdana" w:hAnsi="Verdana" w:cstheme="minorHAnsi"/>
          <w:sz w:val="18"/>
          <w:szCs w:val="18"/>
        </w:rPr>
        <w:t xml:space="preserve"> godzin</w:t>
      </w:r>
      <w:r w:rsidR="00052AB4" w:rsidRPr="008936DC">
        <w:rPr>
          <w:rFonts w:ascii="Verdana" w:hAnsi="Verdana" w:cstheme="minorHAnsi"/>
          <w:sz w:val="18"/>
          <w:szCs w:val="18"/>
        </w:rPr>
        <w:t>;</w:t>
      </w:r>
    </w:p>
    <w:p w14:paraId="7BFC0D33" w14:textId="77777777" w:rsidR="005007FF" w:rsidRPr="008936DC" w:rsidRDefault="005007FF" w:rsidP="00683916">
      <w:pPr>
        <w:pStyle w:val="Akapitzlist"/>
        <w:numPr>
          <w:ilvl w:val="0"/>
          <w:numId w:val="42"/>
        </w:numPr>
        <w:snapToGrid w:val="0"/>
        <w:spacing w:line="360" w:lineRule="auto"/>
        <w:jc w:val="both"/>
        <w:rPr>
          <w:rFonts w:ascii="Verdana" w:hAnsi="Verdana" w:cstheme="minorHAnsi"/>
          <w:sz w:val="18"/>
          <w:szCs w:val="18"/>
        </w:rPr>
      </w:pPr>
      <w:r w:rsidRPr="008936DC">
        <w:rPr>
          <w:rFonts w:ascii="Verdana" w:hAnsi="Verdana" w:cstheme="minorHAnsi"/>
          <w:sz w:val="18"/>
          <w:szCs w:val="18"/>
        </w:rPr>
        <w:t>forma zgłoszeń reklamacji i napraw: fax, poczta elektroniczna</w:t>
      </w:r>
    </w:p>
    <w:p w14:paraId="0F9350FF" w14:textId="26E5D88B" w:rsidR="005007FF" w:rsidRPr="008936DC" w:rsidRDefault="005007FF" w:rsidP="00683916">
      <w:pPr>
        <w:pStyle w:val="Akapitzlist"/>
        <w:numPr>
          <w:ilvl w:val="0"/>
          <w:numId w:val="42"/>
        </w:numPr>
        <w:snapToGrid w:val="0"/>
        <w:spacing w:line="360" w:lineRule="auto"/>
        <w:jc w:val="both"/>
        <w:rPr>
          <w:rFonts w:ascii="Verdana" w:hAnsi="Verdana" w:cstheme="minorHAnsi"/>
          <w:sz w:val="18"/>
          <w:szCs w:val="18"/>
        </w:rPr>
      </w:pPr>
      <w:r w:rsidRPr="008936DC">
        <w:rPr>
          <w:rFonts w:ascii="Verdana" w:hAnsi="Verdana" w:cstheme="minorHAnsi"/>
          <w:sz w:val="18"/>
          <w:szCs w:val="18"/>
        </w:rPr>
        <w:t>czas reakcji na serwis</w:t>
      </w:r>
      <w:r w:rsidRPr="008936DC">
        <w:rPr>
          <w:rFonts w:ascii="Verdana" w:hAnsi="Verdana" w:cstheme="minorHAnsi"/>
          <w:sz w:val="18"/>
          <w:szCs w:val="18"/>
          <w:vertAlign w:val="superscript"/>
        </w:rPr>
        <w:footnoteReference w:id="1"/>
      </w:r>
      <w:r w:rsidR="00052AB4" w:rsidRPr="008936DC">
        <w:rPr>
          <w:rFonts w:ascii="Verdana" w:hAnsi="Verdana" w:cstheme="minorHAnsi"/>
          <w:sz w:val="18"/>
          <w:szCs w:val="18"/>
        </w:rPr>
        <w:t xml:space="preserve">: nie dłużej niż  </w:t>
      </w:r>
      <w:r w:rsidR="00A97FA7" w:rsidRPr="006C1395">
        <w:rPr>
          <w:rFonts w:ascii="Verdana" w:hAnsi="Verdana" w:cstheme="minorHAnsi"/>
          <w:bCs/>
          <w:sz w:val="18"/>
          <w:szCs w:val="18"/>
        </w:rPr>
        <w:t>…………….. ( zgodnie z ofertą)</w:t>
      </w:r>
      <w:r w:rsidR="00A97FA7" w:rsidRPr="008936DC">
        <w:rPr>
          <w:rFonts w:ascii="Verdana" w:hAnsi="Verdana" w:cstheme="minorHAnsi"/>
          <w:b/>
          <w:sz w:val="18"/>
          <w:szCs w:val="18"/>
        </w:rPr>
        <w:t xml:space="preserve"> </w:t>
      </w:r>
      <w:r w:rsidRPr="008936DC">
        <w:rPr>
          <w:rFonts w:ascii="Verdana" w:hAnsi="Verdana" w:cstheme="minorHAnsi"/>
          <w:sz w:val="18"/>
          <w:szCs w:val="18"/>
        </w:rPr>
        <w:t xml:space="preserve">od momentu zgłoszenia przy użyciu urządzenia fax lub e-mail. Jeżeli informacja została przekazana wykonawcy po </w:t>
      </w:r>
      <w:r w:rsidRPr="008936DC">
        <w:rPr>
          <w:rFonts w:ascii="Verdana" w:hAnsi="Verdana" w:cstheme="minorHAnsi"/>
          <w:sz w:val="18"/>
          <w:szCs w:val="18"/>
        </w:rPr>
        <w:lastRenderedPageBreak/>
        <w:t>godzinie 16.00 danego dnia, przyjmuje się, że czas reakcji liczony jest od go</w:t>
      </w:r>
      <w:r w:rsidR="00052AB4" w:rsidRPr="008936DC">
        <w:rPr>
          <w:rFonts w:ascii="Verdana" w:hAnsi="Verdana" w:cstheme="minorHAnsi"/>
          <w:sz w:val="18"/>
          <w:szCs w:val="18"/>
        </w:rPr>
        <w:t>dz. 8.00 dnia kolejnego. Okres 24</w:t>
      </w:r>
      <w:r w:rsidR="004E7042" w:rsidRPr="008936DC">
        <w:rPr>
          <w:rFonts w:ascii="Verdana" w:hAnsi="Verdana" w:cstheme="minorHAnsi"/>
          <w:sz w:val="18"/>
          <w:szCs w:val="18"/>
        </w:rPr>
        <w:t xml:space="preserve"> </w:t>
      </w:r>
      <w:r w:rsidR="003D607A" w:rsidRPr="008936DC">
        <w:rPr>
          <w:rFonts w:ascii="Verdana" w:hAnsi="Verdana" w:cstheme="minorHAnsi"/>
          <w:sz w:val="18"/>
          <w:szCs w:val="18"/>
        </w:rPr>
        <w:t>godzin</w:t>
      </w:r>
      <w:r w:rsidRPr="008936DC">
        <w:rPr>
          <w:rFonts w:ascii="Verdana" w:hAnsi="Verdana" w:cstheme="minorHAnsi"/>
          <w:sz w:val="18"/>
          <w:szCs w:val="18"/>
          <w:vertAlign w:val="superscript"/>
        </w:rPr>
        <w:t xml:space="preserve"> </w:t>
      </w:r>
      <w:r w:rsidRPr="008936DC">
        <w:rPr>
          <w:rFonts w:ascii="Verdana" w:hAnsi="Verdana" w:cstheme="minorHAnsi"/>
          <w:sz w:val="18"/>
          <w:szCs w:val="18"/>
        </w:rPr>
        <w:t>na rozpoczęcie czynności przeglądu gwarancyjnego nie obejmuje dni ustawowo wolnych od pracy. W przypadku zgłoszeń przekazywanych w dzień poprzedzający dzień ustawowo wolny od pracy, czas na wykonanie czynności przeglądu biegnie od godziny 8.00 pierwszego dnia po dniu ustawowo wolnym od pracy.</w:t>
      </w:r>
    </w:p>
    <w:p w14:paraId="2196F6AB" w14:textId="77777777" w:rsidR="005007FF" w:rsidRPr="008936DC" w:rsidRDefault="005007FF" w:rsidP="00683916">
      <w:pPr>
        <w:pStyle w:val="Akapitzlist"/>
        <w:numPr>
          <w:ilvl w:val="0"/>
          <w:numId w:val="42"/>
        </w:numPr>
        <w:snapToGrid w:val="0"/>
        <w:spacing w:line="360" w:lineRule="auto"/>
        <w:jc w:val="both"/>
        <w:rPr>
          <w:rFonts w:ascii="Verdana" w:hAnsi="Verdana" w:cstheme="minorHAnsi"/>
          <w:sz w:val="18"/>
          <w:szCs w:val="18"/>
        </w:rPr>
      </w:pPr>
      <w:r w:rsidRPr="008936DC">
        <w:rPr>
          <w:rFonts w:ascii="Verdana" w:hAnsi="Verdana" w:cstheme="minorHAnsi"/>
          <w:sz w:val="18"/>
          <w:szCs w:val="18"/>
        </w:rPr>
        <w:t>maksymalny czas usunięcia zgłoszonych usterek i wykonania napraw nie może przekroczyć: 7 dni roboczych od chwili przyjęcia zgłoszenia;</w:t>
      </w:r>
    </w:p>
    <w:p w14:paraId="3781C228" w14:textId="77777777" w:rsidR="005007FF" w:rsidRPr="008936DC" w:rsidRDefault="005007FF" w:rsidP="00683916">
      <w:pPr>
        <w:pStyle w:val="Akapitzlist"/>
        <w:numPr>
          <w:ilvl w:val="0"/>
          <w:numId w:val="42"/>
        </w:numPr>
        <w:snapToGrid w:val="0"/>
        <w:spacing w:line="360" w:lineRule="auto"/>
        <w:jc w:val="both"/>
        <w:rPr>
          <w:rFonts w:ascii="Verdana" w:hAnsi="Verdana" w:cstheme="minorHAnsi"/>
          <w:sz w:val="18"/>
          <w:szCs w:val="18"/>
        </w:rPr>
      </w:pPr>
      <w:r w:rsidRPr="008936DC">
        <w:rPr>
          <w:rFonts w:ascii="Verdana" w:hAnsi="Verdana" w:cstheme="minorHAnsi"/>
          <w:sz w:val="18"/>
          <w:szCs w:val="18"/>
        </w:rPr>
        <w:t xml:space="preserve">naprawa gwarancyjna przedłuża gwarancję </w:t>
      </w:r>
      <w:r w:rsidR="003D607A" w:rsidRPr="008936DC">
        <w:rPr>
          <w:rFonts w:ascii="Verdana" w:hAnsi="Verdana" w:cstheme="minorHAnsi"/>
          <w:sz w:val="18"/>
          <w:szCs w:val="18"/>
        </w:rPr>
        <w:t xml:space="preserve">naprawianego elementu </w:t>
      </w:r>
      <w:r w:rsidRPr="008936DC">
        <w:rPr>
          <w:rFonts w:ascii="Verdana" w:hAnsi="Verdana" w:cstheme="minorHAnsi"/>
          <w:sz w:val="18"/>
          <w:szCs w:val="18"/>
        </w:rPr>
        <w:t>o całkowity czas naprawy;</w:t>
      </w:r>
    </w:p>
    <w:p w14:paraId="08024FAD" w14:textId="65729E48" w:rsidR="005007FF" w:rsidRPr="008936DC" w:rsidRDefault="005007FF" w:rsidP="00683916">
      <w:pPr>
        <w:pStyle w:val="Akapitzlist"/>
        <w:numPr>
          <w:ilvl w:val="0"/>
          <w:numId w:val="42"/>
        </w:numPr>
        <w:snapToGrid w:val="0"/>
        <w:spacing w:line="360" w:lineRule="auto"/>
        <w:jc w:val="both"/>
        <w:rPr>
          <w:rFonts w:ascii="Verdana" w:hAnsi="Verdana" w:cstheme="minorHAnsi"/>
          <w:sz w:val="18"/>
          <w:szCs w:val="18"/>
        </w:rPr>
      </w:pPr>
      <w:r w:rsidRPr="008936DC">
        <w:rPr>
          <w:rFonts w:ascii="Verdana" w:hAnsi="Verdana" w:cstheme="minorHAnsi"/>
          <w:sz w:val="18"/>
          <w:szCs w:val="18"/>
        </w:rPr>
        <w:t xml:space="preserve">Wykonawca zobowiązany jest do natychmiastowej reakcji gwarancyjnej w sytuacji, gdy awaria jest poważna, przez co strony rozumieją awarię zagrażającą życiu, zdrowiu lub mieniu znacznej wartości. O potrzebie niezwłocznej reakcji Zamawiający zawiadomi Wykonawcę w sposób wskazany </w:t>
      </w:r>
      <w:r w:rsidR="004E7042" w:rsidRPr="008936DC">
        <w:rPr>
          <w:rFonts w:ascii="Verdana" w:hAnsi="Verdana" w:cstheme="minorHAnsi"/>
          <w:sz w:val="18"/>
          <w:szCs w:val="18"/>
        </w:rPr>
        <w:t xml:space="preserve">w lit. </w:t>
      </w:r>
      <w:r w:rsidR="003D607A" w:rsidRPr="008936DC">
        <w:rPr>
          <w:rFonts w:ascii="Verdana" w:hAnsi="Verdana" w:cstheme="minorHAnsi"/>
          <w:sz w:val="18"/>
          <w:szCs w:val="18"/>
        </w:rPr>
        <w:t xml:space="preserve">c </w:t>
      </w:r>
      <w:r w:rsidRPr="008936DC">
        <w:rPr>
          <w:rFonts w:ascii="Verdana" w:hAnsi="Verdana" w:cstheme="minorHAnsi"/>
          <w:sz w:val="18"/>
          <w:szCs w:val="18"/>
        </w:rPr>
        <w:t>lub telefonicznie z podaniem przyczyn, o których mowa w niniejszym ustępie;</w:t>
      </w:r>
    </w:p>
    <w:p w14:paraId="5BB75CD7" w14:textId="792F1F32" w:rsidR="005007FF" w:rsidRPr="008936DC" w:rsidRDefault="005007FF" w:rsidP="00683916">
      <w:pPr>
        <w:pStyle w:val="Akapitzlist"/>
        <w:numPr>
          <w:ilvl w:val="0"/>
          <w:numId w:val="42"/>
        </w:numPr>
        <w:snapToGrid w:val="0"/>
        <w:spacing w:line="360" w:lineRule="auto"/>
        <w:jc w:val="both"/>
        <w:rPr>
          <w:rFonts w:ascii="Verdana" w:hAnsi="Verdana" w:cstheme="minorHAnsi"/>
          <w:sz w:val="18"/>
          <w:szCs w:val="18"/>
        </w:rPr>
      </w:pPr>
      <w:r w:rsidRPr="008936DC">
        <w:rPr>
          <w:rFonts w:ascii="Verdana" w:hAnsi="Verdana" w:cstheme="minorHAnsi"/>
          <w:sz w:val="18"/>
          <w:szCs w:val="18"/>
        </w:rPr>
        <w:t>usunięcie wszystkich wad urządzenia, jakie się ujawnią, najpóźniej w ciągu 7 dni robocze, od ich</w:t>
      </w:r>
      <w:r w:rsidR="004E7042" w:rsidRPr="008936DC">
        <w:rPr>
          <w:rFonts w:ascii="Verdana" w:hAnsi="Verdana" w:cstheme="minorHAnsi"/>
          <w:sz w:val="18"/>
          <w:szCs w:val="18"/>
        </w:rPr>
        <w:t xml:space="preserve"> </w:t>
      </w:r>
      <w:r w:rsidRPr="008936DC">
        <w:rPr>
          <w:rFonts w:ascii="Verdana" w:hAnsi="Verdana" w:cstheme="minorHAnsi"/>
          <w:sz w:val="18"/>
          <w:szCs w:val="18"/>
        </w:rPr>
        <w:t>zgłoszenia przez Zamawiającego. W sytuacji, gdy dochowanie tego terminu jest niemożliwe Wykonawca zapewni niezwłocznie, jednakże w terminie nie dłuższym niż 72 godziny od daty zgłoszenia awarii sprzętu, urządzenie zastępcze o parametrach nie gorszych niż t</w:t>
      </w:r>
      <w:r w:rsidR="003D607A" w:rsidRPr="008936DC">
        <w:rPr>
          <w:rFonts w:ascii="Verdana" w:hAnsi="Verdana" w:cstheme="minorHAnsi"/>
          <w:sz w:val="18"/>
          <w:szCs w:val="18"/>
        </w:rPr>
        <w:t>o</w:t>
      </w:r>
      <w:r w:rsidRPr="008936DC">
        <w:rPr>
          <w:rFonts w:ascii="Verdana" w:hAnsi="Verdana" w:cstheme="minorHAnsi"/>
          <w:sz w:val="18"/>
          <w:szCs w:val="18"/>
        </w:rPr>
        <w:t xml:space="preserve"> w posiadaniu Zamawiającego,</w:t>
      </w:r>
    </w:p>
    <w:p w14:paraId="24717867" w14:textId="1FCCC8B6" w:rsidR="005007FF" w:rsidRPr="008936DC" w:rsidRDefault="005007FF" w:rsidP="00683916">
      <w:pPr>
        <w:pStyle w:val="Akapitzlist"/>
        <w:numPr>
          <w:ilvl w:val="0"/>
          <w:numId w:val="42"/>
        </w:numPr>
        <w:snapToGrid w:val="0"/>
        <w:spacing w:line="360" w:lineRule="auto"/>
        <w:jc w:val="both"/>
        <w:rPr>
          <w:rFonts w:ascii="Verdana" w:hAnsi="Verdana" w:cstheme="minorHAnsi"/>
          <w:sz w:val="18"/>
          <w:szCs w:val="18"/>
        </w:rPr>
      </w:pPr>
      <w:r w:rsidRPr="008936DC">
        <w:rPr>
          <w:rFonts w:ascii="Verdana" w:hAnsi="Verdana" w:cstheme="minorHAnsi"/>
          <w:sz w:val="18"/>
          <w:szCs w:val="18"/>
        </w:rPr>
        <w:t>Wykonawca dostarczy Zamawiającemu nowe urządzenie o nie gorszych parametrach po 3 naprawach gwarancyjnych w przypadku dalszego wadliwego działania (z wyjątkiem uszkodzeń z winy użytkownika).</w:t>
      </w:r>
    </w:p>
    <w:p w14:paraId="3024C828" w14:textId="77777777" w:rsidR="005007FF" w:rsidRPr="008936DC" w:rsidRDefault="005007FF" w:rsidP="00683916">
      <w:pPr>
        <w:pStyle w:val="Akapitzlist"/>
        <w:numPr>
          <w:ilvl w:val="0"/>
          <w:numId w:val="41"/>
        </w:numPr>
        <w:snapToGrid w:val="0"/>
        <w:spacing w:line="360" w:lineRule="auto"/>
        <w:jc w:val="both"/>
        <w:rPr>
          <w:rFonts w:ascii="Verdana" w:hAnsi="Verdana" w:cstheme="minorHAnsi"/>
          <w:sz w:val="18"/>
          <w:szCs w:val="18"/>
        </w:rPr>
      </w:pPr>
      <w:r w:rsidRPr="008936DC">
        <w:rPr>
          <w:rFonts w:ascii="Verdana" w:hAnsi="Verdana" w:cstheme="minorHAnsi"/>
          <w:sz w:val="18"/>
          <w:szCs w:val="18"/>
        </w:rPr>
        <w:t>Wykonawca dostarczy Zamawiającemu instrukcję obsługi przedmiotu zamówienia w języku polskim w wersji papierowej i elektronicznej oraz paszport techniczny w dniu uruchomienia.</w:t>
      </w:r>
    </w:p>
    <w:p w14:paraId="0E1F7DFA" w14:textId="77777777" w:rsidR="004E7042" w:rsidRPr="008936DC" w:rsidRDefault="004E7042" w:rsidP="00683916">
      <w:pPr>
        <w:numPr>
          <w:ilvl w:val="0"/>
          <w:numId w:val="19"/>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 xml:space="preserve">Zamawiający może wykonywać uprawnienia z tytułu gwarancji niezależnie od uprawnień </w:t>
      </w:r>
      <w:r w:rsidRPr="008936DC">
        <w:rPr>
          <w:rFonts w:ascii="Verdana" w:hAnsi="Verdana" w:cstheme="minorHAnsi"/>
          <w:sz w:val="18"/>
          <w:szCs w:val="18"/>
        </w:rPr>
        <w:br/>
        <w:t>z tytułu rękojmi za wady.</w:t>
      </w:r>
    </w:p>
    <w:p w14:paraId="69309252" w14:textId="77777777" w:rsidR="004E7042" w:rsidRPr="008936DC" w:rsidRDefault="004E7042" w:rsidP="00683916">
      <w:pPr>
        <w:numPr>
          <w:ilvl w:val="0"/>
          <w:numId w:val="19"/>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Jeżeli Wykonawca nie przystąpi do usunięcia wady</w:t>
      </w:r>
      <w:r w:rsidR="00052AB4" w:rsidRPr="008936DC">
        <w:rPr>
          <w:rFonts w:ascii="Verdana" w:hAnsi="Verdana" w:cstheme="minorHAnsi"/>
          <w:sz w:val="18"/>
          <w:szCs w:val="18"/>
        </w:rPr>
        <w:t xml:space="preserve"> lub usterki w terminie do 24 </w:t>
      </w:r>
      <w:r w:rsidR="008B1F54" w:rsidRPr="008936DC">
        <w:rPr>
          <w:rFonts w:ascii="Verdana" w:hAnsi="Verdana" w:cstheme="minorHAnsi"/>
          <w:sz w:val="18"/>
          <w:szCs w:val="18"/>
        </w:rPr>
        <w:t xml:space="preserve">godzin </w:t>
      </w:r>
      <w:r w:rsidRPr="008936DC">
        <w:rPr>
          <w:rFonts w:ascii="Verdana" w:hAnsi="Verdana" w:cstheme="minorHAnsi"/>
          <w:sz w:val="18"/>
          <w:szCs w:val="18"/>
        </w:rPr>
        <w:t xml:space="preserve"> od daty zgłoszenia przez Zamawiającego, bądź też nie dokona likwidacji zgłoszonej wady lub usterki w okre</w:t>
      </w:r>
      <w:r w:rsidRPr="008936DC">
        <w:rPr>
          <w:rFonts w:ascii="Verdana" w:eastAsia="TimesNewRoman" w:hAnsi="Verdana" w:cstheme="minorHAnsi"/>
          <w:sz w:val="18"/>
          <w:szCs w:val="18"/>
        </w:rPr>
        <w:t>ś</w:t>
      </w:r>
      <w:r w:rsidRPr="008936DC">
        <w:rPr>
          <w:rFonts w:ascii="Verdana" w:hAnsi="Verdana" w:cstheme="minorHAnsi"/>
          <w:sz w:val="18"/>
          <w:szCs w:val="18"/>
        </w:rPr>
        <w:t>lonym przez Zamawiającego w terminie, Z</w:t>
      </w:r>
      <w:r w:rsidR="003D607A" w:rsidRPr="008936DC">
        <w:rPr>
          <w:rFonts w:ascii="Verdana" w:hAnsi="Verdana" w:cstheme="minorHAnsi"/>
          <w:sz w:val="18"/>
          <w:szCs w:val="18"/>
        </w:rPr>
        <w:t>a</w:t>
      </w:r>
      <w:r w:rsidRPr="008936DC">
        <w:rPr>
          <w:rFonts w:ascii="Verdana" w:hAnsi="Verdana" w:cstheme="minorHAnsi"/>
          <w:sz w:val="18"/>
          <w:szCs w:val="18"/>
        </w:rPr>
        <w:t>mawiaj</w:t>
      </w:r>
      <w:r w:rsidRPr="008936DC">
        <w:rPr>
          <w:rFonts w:ascii="Verdana" w:eastAsia="TimesNewRoman" w:hAnsi="Verdana" w:cstheme="minorHAnsi"/>
          <w:sz w:val="18"/>
          <w:szCs w:val="18"/>
        </w:rPr>
        <w:t>ą</w:t>
      </w:r>
      <w:r w:rsidRPr="008936DC">
        <w:rPr>
          <w:rFonts w:ascii="Verdana" w:hAnsi="Verdana" w:cstheme="minorHAnsi"/>
          <w:sz w:val="18"/>
          <w:szCs w:val="18"/>
        </w:rPr>
        <w:t>cy, bez dodatkowego uprzedzenia, ma prawo dokona</w:t>
      </w:r>
      <w:r w:rsidRPr="008936DC">
        <w:rPr>
          <w:rFonts w:ascii="Verdana" w:eastAsia="TimesNewRoman" w:hAnsi="Verdana" w:cstheme="minorHAnsi"/>
          <w:sz w:val="18"/>
          <w:szCs w:val="18"/>
        </w:rPr>
        <w:t xml:space="preserve">ć </w:t>
      </w:r>
      <w:r w:rsidRPr="008936DC">
        <w:rPr>
          <w:rFonts w:ascii="Verdana" w:hAnsi="Verdana" w:cstheme="minorHAnsi"/>
          <w:sz w:val="18"/>
          <w:szCs w:val="18"/>
        </w:rPr>
        <w:t>tej likwidacji we własnym zakresie</w:t>
      </w:r>
      <w:r w:rsidR="003D607A" w:rsidRPr="008936DC">
        <w:rPr>
          <w:rFonts w:ascii="Verdana" w:hAnsi="Verdana" w:cstheme="minorHAnsi"/>
          <w:sz w:val="18"/>
          <w:szCs w:val="18"/>
        </w:rPr>
        <w:t xml:space="preserve"> lub zlecić ją osobie trzeciej</w:t>
      </w:r>
      <w:r w:rsidRPr="008936DC">
        <w:rPr>
          <w:rFonts w:ascii="Verdana" w:hAnsi="Verdana" w:cstheme="minorHAnsi"/>
          <w:sz w:val="18"/>
          <w:szCs w:val="18"/>
        </w:rPr>
        <w:t xml:space="preserve"> i obciążyć</w:t>
      </w:r>
      <w:r w:rsidRPr="008936DC">
        <w:rPr>
          <w:rFonts w:ascii="Verdana" w:eastAsia="TimesNewRoman" w:hAnsi="Verdana" w:cstheme="minorHAnsi"/>
          <w:sz w:val="18"/>
          <w:szCs w:val="18"/>
        </w:rPr>
        <w:t xml:space="preserve"> </w:t>
      </w:r>
      <w:r w:rsidRPr="008936DC">
        <w:rPr>
          <w:rFonts w:ascii="Verdana" w:hAnsi="Verdana" w:cstheme="minorHAnsi"/>
          <w:sz w:val="18"/>
          <w:szCs w:val="18"/>
        </w:rPr>
        <w:t>kosztami Wykonawc</w:t>
      </w:r>
      <w:r w:rsidRPr="008936DC">
        <w:rPr>
          <w:rFonts w:ascii="Verdana" w:eastAsia="TimesNewRoman" w:hAnsi="Verdana" w:cstheme="minorHAnsi"/>
          <w:sz w:val="18"/>
          <w:szCs w:val="18"/>
        </w:rPr>
        <w:t>ę</w:t>
      </w:r>
      <w:r w:rsidRPr="008936DC">
        <w:rPr>
          <w:rFonts w:ascii="Verdana" w:hAnsi="Verdana" w:cstheme="minorHAnsi"/>
          <w:sz w:val="18"/>
          <w:szCs w:val="18"/>
        </w:rPr>
        <w:t>, z zachowaniem prawa do kary umownej okre</w:t>
      </w:r>
      <w:r w:rsidRPr="008936DC">
        <w:rPr>
          <w:rFonts w:ascii="Verdana" w:eastAsia="TimesNewRoman" w:hAnsi="Verdana" w:cstheme="minorHAnsi"/>
          <w:sz w:val="18"/>
          <w:szCs w:val="18"/>
        </w:rPr>
        <w:t>ś</w:t>
      </w:r>
      <w:r w:rsidRPr="008936DC">
        <w:rPr>
          <w:rFonts w:ascii="Verdana" w:hAnsi="Verdana" w:cstheme="minorHAnsi"/>
          <w:sz w:val="18"/>
          <w:szCs w:val="18"/>
        </w:rPr>
        <w:t>lonej w § 13 niniejszej umowy.</w:t>
      </w:r>
    </w:p>
    <w:p w14:paraId="076A3DF7" w14:textId="77777777" w:rsidR="005007FF" w:rsidRPr="008936DC" w:rsidRDefault="005007FF" w:rsidP="008936DC">
      <w:pPr>
        <w:snapToGrid w:val="0"/>
        <w:spacing w:line="360" w:lineRule="auto"/>
        <w:jc w:val="both"/>
        <w:rPr>
          <w:rFonts w:ascii="Verdana" w:hAnsi="Verdana" w:cstheme="minorHAnsi"/>
          <w:sz w:val="18"/>
          <w:szCs w:val="18"/>
        </w:rPr>
      </w:pPr>
    </w:p>
    <w:p w14:paraId="11D7EEF8" w14:textId="77777777" w:rsidR="001665FF" w:rsidRPr="008936DC" w:rsidRDefault="001665FF" w:rsidP="008936DC">
      <w:pPr>
        <w:snapToGrid w:val="0"/>
        <w:spacing w:line="360" w:lineRule="auto"/>
        <w:ind w:left="284" w:hanging="284"/>
        <w:jc w:val="both"/>
        <w:rPr>
          <w:rFonts w:ascii="Verdana" w:hAnsi="Verdana" w:cstheme="minorHAnsi"/>
          <w:sz w:val="18"/>
          <w:szCs w:val="18"/>
        </w:rPr>
      </w:pPr>
    </w:p>
    <w:p w14:paraId="23F76973" w14:textId="77777777" w:rsidR="004A5675" w:rsidRPr="008936DC" w:rsidRDefault="004A5675" w:rsidP="008936DC">
      <w:pPr>
        <w:keepNext/>
        <w:snapToGrid w:val="0"/>
        <w:spacing w:line="360" w:lineRule="auto"/>
        <w:ind w:left="284" w:hanging="284"/>
        <w:jc w:val="center"/>
        <w:outlineLvl w:val="2"/>
        <w:rPr>
          <w:rFonts w:ascii="Verdana" w:hAnsi="Verdana" w:cstheme="minorHAnsi"/>
          <w:b/>
          <w:bCs/>
          <w:sz w:val="18"/>
          <w:szCs w:val="18"/>
        </w:rPr>
      </w:pPr>
      <w:r w:rsidRPr="008936DC">
        <w:rPr>
          <w:rFonts w:ascii="Verdana" w:hAnsi="Verdana" w:cstheme="minorHAnsi"/>
          <w:b/>
          <w:bCs/>
          <w:sz w:val="18"/>
          <w:szCs w:val="18"/>
        </w:rPr>
        <w:t xml:space="preserve">§ </w:t>
      </w:r>
      <w:r w:rsidR="001665FF" w:rsidRPr="008936DC">
        <w:rPr>
          <w:rFonts w:ascii="Verdana" w:hAnsi="Verdana" w:cstheme="minorHAnsi"/>
          <w:b/>
          <w:bCs/>
          <w:sz w:val="18"/>
          <w:szCs w:val="18"/>
        </w:rPr>
        <w:t>1</w:t>
      </w:r>
      <w:r w:rsidR="00381749" w:rsidRPr="008936DC">
        <w:rPr>
          <w:rFonts w:ascii="Verdana" w:hAnsi="Verdana" w:cstheme="minorHAnsi"/>
          <w:b/>
          <w:bCs/>
          <w:sz w:val="18"/>
          <w:szCs w:val="18"/>
        </w:rPr>
        <w:t>1</w:t>
      </w:r>
    </w:p>
    <w:p w14:paraId="659533F2" w14:textId="77777777" w:rsidR="004A5675" w:rsidRPr="008936DC" w:rsidRDefault="00931D70" w:rsidP="008936DC">
      <w:pPr>
        <w:keepNext/>
        <w:snapToGrid w:val="0"/>
        <w:spacing w:line="360" w:lineRule="auto"/>
        <w:ind w:left="284" w:hanging="284"/>
        <w:jc w:val="center"/>
        <w:outlineLvl w:val="2"/>
        <w:rPr>
          <w:rFonts w:ascii="Verdana" w:hAnsi="Verdana" w:cstheme="minorHAnsi"/>
          <w:b/>
          <w:bCs/>
          <w:sz w:val="18"/>
          <w:szCs w:val="18"/>
        </w:rPr>
      </w:pPr>
      <w:r w:rsidRPr="008936DC">
        <w:rPr>
          <w:rFonts w:ascii="Verdana" w:hAnsi="Verdana" w:cstheme="minorHAnsi"/>
          <w:b/>
          <w:bCs/>
          <w:sz w:val="18"/>
          <w:szCs w:val="18"/>
        </w:rPr>
        <w:t>ZABEZPIECZENIE NALEŻYTEGO WYKONANIA UMOWY</w:t>
      </w:r>
    </w:p>
    <w:p w14:paraId="27F6BC95" w14:textId="77777777" w:rsidR="00931D70" w:rsidRPr="008936DC" w:rsidRDefault="00931D70" w:rsidP="008936DC">
      <w:pPr>
        <w:keepNext/>
        <w:snapToGrid w:val="0"/>
        <w:spacing w:line="360" w:lineRule="auto"/>
        <w:ind w:left="284" w:hanging="284"/>
        <w:jc w:val="both"/>
        <w:outlineLvl w:val="2"/>
        <w:rPr>
          <w:rFonts w:ascii="Verdana" w:hAnsi="Verdana" w:cstheme="minorHAnsi"/>
          <w:b/>
          <w:bCs/>
          <w:sz w:val="18"/>
          <w:szCs w:val="18"/>
        </w:rPr>
      </w:pPr>
    </w:p>
    <w:p w14:paraId="3FAD68A9" w14:textId="77777777" w:rsidR="004A5675" w:rsidRPr="008936DC" w:rsidRDefault="004A5675" w:rsidP="00683916">
      <w:pPr>
        <w:numPr>
          <w:ilvl w:val="3"/>
          <w:numId w:val="33"/>
        </w:numPr>
        <w:snapToGrid w:val="0"/>
        <w:spacing w:line="360" w:lineRule="auto"/>
        <w:ind w:left="284" w:hanging="329"/>
        <w:jc w:val="both"/>
        <w:rPr>
          <w:rFonts w:ascii="Verdana" w:hAnsi="Verdana" w:cstheme="minorHAnsi"/>
          <w:sz w:val="18"/>
          <w:szCs w:val="18"/>
        </w:rPr>
      </w:pPr>
      <w:r w:rsidRPr="008936DC">
        <w:rPr>
          <w:rFonts w:ascii="Verdana" w:hAnsi="Verdana" w:cstheme="minorHAnsi"/>
          <w:sz w:val="18"/>
          <w:szCs w:val="18"/>
        </w:rPr>
        <w:t xml:space="preserve">Ustala się zabezpieczenie należytego wykonania umowy w wysokości </w:t>
      </w:r>
      <w:r w:rsidR="00436851" w:rsidRPr="008936DC">
        <w:rPr>
          <w:rFonts w:ascii="Verdana" w:hAnsi="Verdana" w:cstheme="minorHAnsi"/>
          <w:b/>
          <w:sz w:val="18"/>
          <w:szCs w:val="18"/>
        </w:rPr>
        <w:t>5</w:t>
      </w:r>
      <w:r w:rsidRPr="008936DC">
        <w:rPr>
          <w:rFonts w:ascii="Verdana" w:hAnsi="Verdana" w:cstheme="minorHAnsi"/>
          <w:b/>
          <w:sz w:val="18"/>
          <w:szCs w:val="18"/>
        </w:rPr>
        <w:t xml:space="preserve"> %</w:t>
      </w:r>
      <w:r w:rsidRPr="008936DC">
        <w:rPr>
          <w:rFonts w:ascii="Verdana" w:hAnsi="Verdana" w:cstheme="minorHAnsi"/>
          <w:sz w:val="18"/>
          <w:szCs w:val="18"/>
        </w:rPr>
        <w:t xml:space="preserve"> wynagrodzenia brutto, o którym mowa w § </w:t>
      </w:r>
      <w:r w:rsidR="00381749" w:rsidRPr="008936DC">
        <w:rPr>
          <w:rFonts w:ascii="Verdana" w:hAnsi="Verdana" w:cstheme="minorHAnsi"/>
          <w:sz w:val="18"/>
          <w:szCs w:val="18"/>
        </w:rPr>
        <w:t>8</w:t>
      </w:r>
      <w:r w:rsidRPr="008936DC">
        <w:rPr>
          <w:rFonts w:ascii="Verdana" w:hAnsi="Verdana" w:cstheme="minorHAnsi"/>
          <w:sz w:val="18"/>
          <w:szCs w:val="18"/>
        </w:rPr>
        <w:t xml:space="preserve"> ust. 1 niniejszej umowy, tj. kwotę </w:t>
      </w:r>
      <w:r w:rsidR="000D18D9" w:rsidRPr="008936DC">
        <w:rPr>
          <w:rFonts w:ascii="Verdana" w:hAnsi="Verdana" w:cstheme="minorHAnsi"/>
          <w:b/>
          <w:sz w:val="18"/>
          <w:szCs w:val="18"/>
        </w:rPr>
        <w:t>………………</w:t>
      </w:r>
      <w:r w:rsidRPr="008936DC">
        <w:rPr>
          <w:rFonts w:ascii="Verdana" w:hAnsi="Verdana" w:cstheme="minorHAnsi"/>
          <w:b/>
          <w:sz w:val="18"/>
          <w:szCs w:val="18"/>
        </w:rPr>
        <w:t xml:space="preserve"> PLN</w:t>
      </w:r>
      <w:r w:rsidRPr="008936DC">
        <w:rPr>
          <w:rFonts w:ascii="Verdana" w:hAnsi="Verdana" w:cstheme="minorHAnsi"/>
          <w:sz w:val="18"/>
          <w:szCs w:val="18"/>
        </w:rPr>
        <w:t xml:space="preserve"> (słownie złotych:</w:t>
      </w:r>
      <w:r w:rsidR="00E40DD5" w:rsidRPr="008936DC">
        <w:rPr>
          <w:rFonts w:ascii="Verdana" w:hAnsi="Verdana" w:cstheme="minorHAnsi"/>
          <w:sz w:val="18"/>
          <w:szCs w:val="18"/>
        </w:rPr>
        <w:t xml:space="preserve"> </w:t>
      </w:r>
      <w:r w:rsidR="000D18D9" w:rsidRPr="008936DC">
        <w:rPr>
          <w:rFonts w:ascii="Verdana" w:hAnsi="Verdana" w:cstheme="minorHAnsi"/>
          <w:sz w:val="18"/>
          <w:szCs w:val="18"/>
        </w:rPr>
        <w:t>……………………</w:t>
      </w:r>
      <w:r w:rsidRPr="008936DC">
        <w:rPr>
          <w:rFonts w:ascii="Verdana" w:hAnsi="Verdana" w:cstheme="minorHAnsi"/>
          <w:sz w:val="18"/>
          <w:szCs w:val="18"/>
        </w:rPr>
        <w:t>).</w:t>
      </w:r>
    </w:p>
    <w:p w14:paraId="66A55C6F" w14:textId="7A0CC4A1" w:rsidR="00D87168" w:rsidRPr="008936DC" w:rsidRDefault="00A97FA7" w:rsidP="00683916">
      <w:pPr>
        <w:numPr>
          <w:ilvl w:val="3"/>
          <w:numId w:val="33"/>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 xml:space="preserve">Najpóźniej w </w:t>
      </w:r>
      <w:r w:rsidR="004A5675" w:rsidRPr="008936DC">
        <w:rPr>
          <w:rFonts w:ascii="Verdana" w:hAnsi="Verdana" w:cstheme="minorHAnsi"/>
          <w:sz w:val="18"/>
          <w:szCs w:val="18"/>
        </w:rPr>
        <w:t xml:space="preserve"> dniu podpisania umowy Wykonawca wniósł ustaloną w ust. 1 kwotę zabezpieczenia należytego wykonania umowy w </w:t>
      </w:r>
      <w:r w:rsidR="00D87168" w:rsidRPr="008936DC">
        <w:rPr>
          <w:rFonts w:ascii="Verdana" w:hAnsi="Verdana" w:cstheme="minorHAnsi"/>
          <w:sz w:val="18"/>
          <w:szCs w:val="18"/>
        </w:rPr>
        <w:t>formie …………………………………</w:t>
      </w:r>
    </w:p>
    <w:p w14:paraId="3E93DBDA" w14:textId="4B9147C6" w:rsidR="004A5675" w:rsidRPr="008936DC" w:rsidRDefault="004A5675" w:rsidP="00683916">
      <w:pPr>
        <w:numPr>
          <w:ilvl w:val="3"/>
          <w:numId w:val="33"/>
        </w:num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 xml:space="preserve">Zabezpieczenie należytego wykonania umowy będzie zwrócone Wykonawcy w terminach </w:t>
      </w:r>
      <w:r w:rsidR="001665FF" w:rsidRPr="008936DC">
        <w:rPr>
          <w:rFonts w:ascii="Verdana" w:hAnsi="Verdana" w:cstheme="minorHAnsi"/>
          <w:sz w:val="18"/>
          <w:szCs w:val="18"/>
        </w:rPr>
        <w:br/>
      </w:r>
      <w:r w:rsidRPr="008936DC">
        <w:rPr>
          <w:rFonts w:ascii="Verdana" w:hAnsi="Verdana" w:cstheme="minorHAnsi"/>
          <w:sz w:val="18"/>
          <w:szCs w:val="18"/>
        </w:rPr>
        <w:t>i wysokościach jak niżej:</w:t>
      </w:r>
    </w:p>
    <w:p w14:paraId="4965FEC1" w14:textId="77777777" w:rsidR="004A5675" w:rsidRPr="008936DC" w:rsidRDefault="004A5675" w:rsidP="008936DC">
      <w:pPr>
        <w:snapToGrid w:val="0"/>
        <w:spacing w:line="360" w:lineRule="auto"/>
        <w:ind w:left="709" w:hanging="425"/>
        <w:jc w:val="both"/>
        <w:rPr>
          <w:rFonts w:ascii="Verdana" w:hAnsi="Verdana" w:cstheme="minorHAnsi"/>
          <w:sz w:val="18"/>
          <w:szCs w:val="18"/>
        </w:rPr>
      </w:pPr>
      <w:r w:rsidRPr="008936DC">
        <w:rPr>
          <w:rFonts w:ascii="Verdana" w:hAnsi="Verdana" w:cstheme="minorHAnsi"/>
          <w:sz w:val="18"/>
          <w:szCs w:val="18"/>
        </w:rPr>
        <w:lastRenderedPageBreak/>
        <w:t xml:space="preserve">1) </w:t>
      </w:r>
      <w:r w:rsidRPr="008936DC">
        <w:rPr>
          <w:rFonts w:ascii="Verdana" w:hAnsi="Verdana" w:cstheme="minorHAnsi"/>
          <w:sz w:val="18"/>
          <w:szCs w:val="18"/>
        </w:rPr>
        <w:tab/>
        <w:t>70% kwoty zabezpieczenia w terminie 30 dni od daty potwierdzenia usunięcia wad stwierdzonych przy odbiorze końcowym,</w:t>
      </w:r>
    </w:p>
    <w:p w14:paraId="68EB13AB" w14:textId="77777777" w:rsidR="004A5675" w:rsidRPr="008936DC" w:rsidRDefault="004A5675" w:rsidP="008936DC">
      <w:pPr>
        <w:snapToGrid w:val="0"/>
        <w:spacing w:line="360" w:lineRule="auto"/>
        <w:ind w:left="709" w:hanging="425"/>
        <w:jc w:val="both"/>
        <w:rPr>
          <w:rFonts w:ascii="Verdana" w:hAnsi="Verdana" w:cstheme="minorHAnsi"/>
          <w:sz w:val="18"/>
          <w:szCs w:val="18"/>
        </w:rPr>
      </w:pPr>
      <w:r w:rsidRPr="008936DC">
        <w:rPr>
          <w:rFonts w:ascii="Verdana" w:hAnsi="Verdana" w:cstheme="minorHAnsi"/>
          <w:sz w:val="18"/>
          <w:szCs w:val="18"/>
        </w:rPr>
        <w:t xml:space="preserve">2) </w:t>
      </w:r>
      <w:r w:rsidRPr="008936DC">
        <w:rPr>
          <w:rFonts w:ascii="Verdana" w:hAnsi="Verdana" w:cstheme="minorHAnsi"/>
          <w:sz w:val="18"/>
          <w:szCs w:val="18"/>
        </w:rPr>
        <w:tab/>
        <w:t>30% kwoty zabezpieczenia w terminie 15 dni od daty upłynięcia okresu rękojmi.</w:t>
      </w:r>
    </w:p>
    <w:p w14:paraId="1D5E73FF" w14:textId="77777777" w:rsidR="004A5675" w:rsidRPr="008936DC" w:rsidRDefault="004A5675" w:rsidP="008936DC">
      <w:pPr>
        <w:snapToGrid w:val="0"/>
        <w:spacing w:line="360" w:lineRule="auto"/>
        <w:ind w:left="284" w:hanging="284"/>
        <w:jc w:val="both"/>
        <w:rPr>
          <w:rFonts w:ascii="Verdana" w:hAnsi="Verdana" w:cstheme="minorHAnsi"/>
          <w:sz w:val="18"/>
          <w:szCs w:val="18"/>
        </w:rPr>
      </w:pPr>
      <w:r w:rsidRPr="008936DC">
        <w:rPr>
          <w:rFonts w:ascii="Verdana" w:hAnsi="Verdana" w:cstheme="minorHAnsi"/>
          <w:sz w:val="18"/>
          <w:szCs w:val="18"/>
        </w:rPr>
        <w:t>4.</w:t>
      </w:r>
      <w:r w:rsidRPr="008936DC">
        <w:rPr>
          <w:rFonts w:ascii="Verdana" w:hAnsi="Verdana" w:cstheme="minorHAnsi"/>
          <w:sz w:val="18"/>
          <w:szCs w:val="18"/>
        </w:rPr>
        <w:tab/>
        <w:t xml:space="preserve">Zamawiający wstrzyma się ze zwrotem części zabezpieczenia należytego wykonania umowy, o której mowa w ust. 3 pkt 2), w </w:t>
      </w:r>
      <w:r w:rsidR="005A7086" w:rsidRPr="008936DC">
        <w:rPr>
          <w:rFonts w:ascii="Verdana" w:hAnsi="Verdana" w:cstheme="minorHAnsi"/>
          <w:sz w:val="18"/>
          <w:szCs w:val="18"/>
        </w:rPr>
        <w:t>przypadku, kiedy</w:t>
      </w:r>
      <w:r w:rsidRPr="008936DC">
        <w:rPr>
          <w:rFonts w:ascii="Verdana" w:hAnsi="Verdana" w:cstheme="minorHAnsi"/>
          <w:sz w:val="18"/>
          <w:szCs w:val="18"/>
        </w:rPr>
        <w:t xml:space="preserve"> Wykonawca nie usunął w terminie wad stwierdzonych w trakcie odbioru przed upływem okresu rękojmi lub jest w trakcie usuwania tych wad.</w:t>
      </w:r>
    </w:p>
    <w:p w14:paraId="21EB5C41" w14:textId="77777777" w:rsidR="004A5675" w:rsidRPr="008936DC" w:rsidRDefault="004A5675" w:rsidP="008936DC">
      <w:pPr>
        <w:snapToGrid w:val="0"/>
        <w:spacing w:line="360" w:lineRule="auto"/>
        <w:ind w:left="284" w:hanging="284"/>
        <w:jc w:val="both"/>
        <w:rPr>
          <w:rFonts w:ascii="Verdana" w:hAnsi="Verdana" w:cstheme="minorHAnsi"/>
          <w:sz w:val="18"/>
          <w:szCs w:val="18"/>
        </w:rPr>
      </w:pPr>
    </w:p>
    <w:p w14:paraId="5D3EE3E8" w14:textId="77777777" w:rsidR="004A5675" w:rsidRPr="008936DC" w:rsidRDefault="004A5675" w:rsidP="008936DC">
      <w:pPr>
        <w:keepNext/>
        <w:numPr>
          <w:ilvl w:val="2"/>
          <w:numId w:val="0"/>
        </w:numPr>
        <w:tabs>
          <w:tab w:val="num" w:pos="0"/>
        </w:tabs>
        <w:suppressAutoHyphens/>
        <w:snapToGrid w:val="0"/>
        <w:spacing w:line="360" w:lineRule="auto"/>
        <w:ind w:left="284" w:hanging="284"/>
        <w:jc w:val="center"/>
        <w:outlineLvl w:val="2"/>
        <w:rPr>
          <w:rFonts w:ascii="Verdana" w:hAnsi="Verdana" w:cstheme="minorHAnsi"/>
          <w:b/>
          <w:bCs/>
          <w:sz w:val="18"/>
          <w:szCs w:val="18"/>
          <w:lang w:eastAsia="zh-CN"/>
        </w:rPr>
      </w:pPr>
      <w:r w:rsidRPr="008936DC">
        <w:rPr>
          <w:rFonts w:ascii="Verdana" w:hAnsi="Verdana" w:cstheme="minorHAnsi"/>
          <w:b/>
          <w:bCs/>
          <w:sz w:val="18"/>
          <w:szCs w:val="18"/>
          <w:lang w:eastAsia="zh-CN"/>
        </w:rPr>
        <w:t>§ 1</w:t>
      </w:r>
      <w:r w:rsidR="00381749" w:rsidRPr="008936DC">
        <w:rPr>
          <w:rFonts w:ascii="Verdana" w:hAnsi="Verdana" w:cstheme="minorHAnsi"/>
          <w:b/>
          <w:bCs/>
          <w:sz w:val="18"/>
          <w:szCs w:val="18"/>
          <w:lang w:eastAsia="zh-CN"/>
        </w:rPr>
        <w:t>2</w:t>
      </w:r>
    </w:p>
    <w:p w14:paraId="50BA2142" w14:textId="77777777" w:rsidR="004A5675" w:rsidRPr="008936DC" w:rsidRDefault="00931D70" w:rsidP="008936DC">
      <w:pPr>
        <w:keepNext/>
        <w:numPr>
          <w:ilvl w:val="2"/>
          <w:numId w:val="0"/>
        </w:numPr>
        <w:tabs>
          <w:tab w:val="num" w:pos="0"/>
        </w:tabs>
        <w:suppressAutoHyphens/>
        <w:snapToGrid w:val="0"/>
        <w:spacing w:line="360" w:lineRule="auto"/>
        <w:ind w:left="284" w:hanging="284"/>
        <w:jc w:val="center"/>
        <w:outlineLvl w:val="2"/>
        <w:rPr>
          <w:rFonts w:ascii="Verdana" w:hAnsi="Verdana" w:cstheme="minorHAnsi"/>
          <w:b/>
          <w:bCs/>
          <w:sz w:val="18"/>
          <w:szCs w:val="18"/>
          <w:lang w:eastAsia="zh-CN"/>
        </w:rPr>
      </w:pPr>
      <w:r w:rsidRPr="008936DC">
        <w:rPr>
          <w:rFonts w:ascii="Verdana" w:hAnsi="Verdana" w:cstheme="minorHAnsi"/>
          <w:b/>
          <w:bCs/>
          <w:sz w:val="18"/>
          <w:szCs w:val="18"/>
          <w:lang w:eastAsia="zh-CN"/>
        </w:rPr>
        <w:t>UBEZPIECZENIE</w:t>
      </w:r>
    </w:p>
    <w:p w14:paraId="0F9AC2FC" w14:textId="77777777" w:rsidR="00931D70" w:rsidRPr="008936DC" w:rsidRDefault="00931D70" w:rsidP="008936DC">
      <w:pPr>
        <w:keepNext/>
        <w:numPr>
          <w:ilvl w:val="2"/>
          <w:numId w:val="0"/>
        </w:numPr>
        <w:tabs>
          <w:tab w:val="num" w:pos="0"/>
        </w:tabs>
        <w:suppressAutoHyphens/>
        <w:snapToGrid w:val="0"/>
        <w:spacing w:line="360" w:lineRule="auto"/>
        <w:ind w:left="284" w:hanging="284"/>
        <w:jc w:val="both"/>
        <w:outlineLvl w:val="2"/>
        <w:rPr>
          <w:rFonts w:ascii="Verdana" w:hAnsi="Verdana" w:cstheme="minorHAnsi"/>
          <w:b/>
          <w:bCs/>
          <w:sz w:val="18"/>
          <w:szCs w:val="18"/>
          <w:lang w:eastAsia="zh-CN"/>
        </w:rPr>
      </w:pPr>
    </w:p>
    <w:p w14:paraId="3F370780" w14:textId="6B4555A6" w:rsidR="001665FF" w:rsidRPr="008936DC" w:rsidRDefault="004A5675" w:rsidP="008936DC">
      <w:pPr>
        <w:numPr>
          <w:ilvl w:val="3"/>
          <w:numId w:val="3"/>
        </w:numPr>
        <w:tabs>
          <w:tab w:val="clear" w:pos="2880"/>
        </w:tabs>
        <w:spacing w:line="360" w:lineRule="auto"/>
        <w:ind w:left="284" w:hanging="284"/>
        <w:contextualSpacing/>
        <w:jc w:val="both"/>
        <w:rPr>
          <w:rFonts w:ascii="Verdana" w:hAnsi="Verdana" w:cstheme="minorHAnsi"/>
          <w:sz w:val="18"/>
          <w:szCs w:val="18"/>
          <w:lang w:eastAsia="en-US"/>
        </w:rPr>
      </w:pPr>
      <w:r w:rsidRPr="008936DC">
        <w:rPr>
          <w:rFonts w:ascii="Verdana" w:hAnsi="Verdana" w:cstheme="minorHAnsi"/>
          <w:sz w:val="18"/>
          <w:szCs w:val="18"/>
          <w:lang w:eastAsia="zh-CN"/>
        </w:rPr>
        <w:t>Wykonawca zobowiązany jest do zawarcia na własny koszt odpowiedni</w:t>
      </w:r>
      <w:r w:rsidR="004C3962" w:rsidRPr="008936DC">
        <w:rPr>
          <w:rFonts w:ascii="Verdana" w:hAnsi="Verdana" w:cstheme="minorHAnsi"/>
          <w:sz w:val="18"/>
          <w:szCs w:val="18"/>
          <w:lang w:eastAsia="zh-CN"/>
        </w:rPr>
        <w:t>ej</w:t>
      </w:r>
      <w:r w:rsidRPr="008936DC">
        <w:rPr>
          <w:rFonts w:ascii="Verdana" w:hAnsi="Verdana" w:cstheme="minorHAnsi"/>
          <w:sz w:val="18"/>
          <w:szCs w:val="18"/>
          <w:lang w:eastAsia="zh-CN"/>
        </w:rPr>
        <w:t xml:space="preserve"> </w:t>
      </w:r>
      <w:r w:rsidR="004C3962" w:rsidRPr="008936DC">
        <w:rPr>
          <w:rFonts w:ascii="Verdana" w:hAnsi="Verdana" w:cstheme="minorHAnsi"/>
          <w:sz w:val="18"/>
          <w:szCs w:val="18"/>
          <w:lang w:eastAsia="zh-CN"/>
        </w:rPr>
        <w:t>u</w:t>
      </w:r>
      <w:r w:rsidRPr="008936DC">
        <w:rPr>
          <w:rFonts w:ascii="Verdana" w:hAnsi="Verdana" w:cstheme="minorHAnsi"/>
          <w:sz w:val="18"/>
          <w:szCs w:val="18"/>
          <w:lang w:eastAsia="zh-CN"/>
        </w:rPr>
        <w:t>mow</w:t>
      </w:r>
      <w:r w:rsidR="004C3962" w:rsidRPr="008936DC">
        <w:rPr>
          <w:rFonts w:ascii="Verdana" w:hAnsi="Verdana" w:cstheme="minorHAnsi"/>
          <w:sz w:val="18"/>
          <w:szCs w:val="18"/>
          <w:lang w:eastAsia="zh-CN"/>
        </w:rPr>
        <w:t>y</w:t>
      </w:r>
      <w:r w:rsidRPr="008936DC">
        <w:rPr>
          <w:rFonts w:ascii="Verdana" w:hAnsi="Verdana" w:cstheme="minorHAnsi"/>
          <w:sz w:val="18"/>
          <w:szCs w:val="18"/>
          <w:lang w:eastAsia="zh-CN"/>
        </w:rPr>
        <w:t xml:space="preserve"> </w:t>
      </w:r>
      <w:r w:rsidR="004C3962" w:rsidRPr="008936DC">
        <w:rPr>
          <w:rFonts w:ascii="Verdana" w:hAnsi="Verdana" w:cstheme="minorHAnsi"/>
          <w:sz w:val="18"/>
          <w:szCs w:val="18"/>
          <w:lang w:eastAsia="zh-CN"/>
        </w:rPr>
        <w:t>u</w:t>
      </w:r>
      <w:r w:rsidRPr="008936DC">
        <w:rPr>
          <w:rFonts w:ascii="Verdana" w:hAnsi="Verdana" w:cstheme="minorHAnsi"/>
          <w:sz w:val="18"/>
          <w:szCs w:val="18"/>
          <w:lang w:eastAsia="zh-CN"/>
        </w:rPr>
        <w:t xml:space="preserve">bezpieczenia od odpowiedzialności cywilnej </w:t>
      </w:r>
      <w:r w:rsidR="001665FF" w:rsidRPr="008936DC">
        <w:rPr>
          <w:rFonts w:ascii="Verdana" w:hAnsi="Verdana" w:cstheme="minorHAnsi"/>
          <w:sz w:val="18"/>
          <w:szCs w:val="18"/>
          <w:lang w:eastAsia="en-US"/>
        </w:rPr>
        <w:t xml:space="preserve">w zakresie prowadzonej działalności związanej z przedmiotem zamówienia na sumę gwarancyjną nie mniejszą od wartości brutto </w:t>
      </w:r>
      <w:r w:rsidR="005A7086" w:rsidRPr="008936DC">
        <w:rPr>
          <w:rFonts w:ascii="Verdana" w:hAnsi="Verdana" w:cstheme="minorHAnsi"/>
          <w:sz w:val="18"/>
          <w:szCs w:val="18"/>
          <w:lang w:eastAsia="en-US"/>
        </w:rPr>
        <w:t>wynagrodzenia, o którym</w:t>
      </w:r>
      <w:r w:rsidR="001665FF" w:rsidRPr="008936DC">
        <w:rPr>
          <w:rFonts w:ascii="Verdana" w:hAnsi="Verdana" w:cstheme="minorHAnsi"/>
          <w:sz w:val="18"/>
          <w:szCs w:val="18"/>
          <w:lang w:eastAsia="en-US"/>
        </w:rPr>
        <w:t xml:space="preserve"> mowa w § </w:t>
      </w:r>
      <w:r w:rsidR="00381749" w:rsidRPr="008936DC">
        <w:rPr>
          <w:rFonts w:ascii="Verdana" w:hAnsi="Verdana" w:cstheme="minorHAnsi"/>
          <w:sz w:val="18"/>
          <w:szCs w:val="18"/>
          <w:lang w:eastAsia="en-US"/>
        </w:rPr>
        <w:t>8</w:t>
      </w:r>
      <w:r w:rsidR="001665FF" w:rsidRPr="008936DC">
        <w:rPr>
          <w:rFonts w:ascii="Verdana" w:hAnsi="Verdana" w:cstheme="minorHAnsi"/>
          <w:sz w:val="18"/>
          <w:szCs w:val="18"/>
          <w:lang w:eastAsia="en-US"/>
        </w:rPr>
        <w:t xml:space="preserve"> ust.</w:t>
      </w:r>
      <w:r w:rsidR="004C3962" w:rsidRPr="008936DC">
        <w:rPr>
          <w:rFonts w:ascii="Verdana" w:hAnsi="Verdana" w:cstheme="minorHAnsi"/>
          <w:sz w:val="18"/>
          <w:szCs w:val="18"/>
          <w:lang w:eastAsia="en-US"/>
        </w:rPr>
        <w:t xml:space="preserve"> </w:t>
      </w:r>
      <w:r w:rsidR="001665FF" w:rsidRPr="008936DC">
        <w:rPr>
          <w:rFonts w:ascii="Verdana" w:hAnsi="Verdana" w:cstheme="minorHAnsi"/>
          <w:sz w:val="18"/>
          <w:szCs w:val="18"/>
          <w:lang w:eastAsia="en-US"/>
        </w:rPr>
        <w:t xml:space="preserve">1 </w:t>
      </w:r>
      <w:r w:rsidR="004C3962" w:rsidRPr="008936DC">
        <w:rPr>
          <w:rFonts w:ascii="Verdana" w:hAnsi="Verdana" w:cstheme="minorHAnsi"/>
          <w:sz w:val="18"/>
          <w:szCs w:val="18"/>
          <w:lang w:eastAsia="en-US"/>
        </w:rPr>
        <w:t>U</w:t>
      </w:r>
      <w:r w:rsidR="001665FF" w:rsidRPr="008936DC">
        <w:rPr>
          <w:rFonts w:ascii="Verdana" w:hAnsi="Verdana" w:cstheme="minorHAnsi"/>
          <w:sz w:val="18"/>
          <w:szCs w:val="18"/>
          <w:lang w:eastAsia="en-US"/>
        </w:rPr>
        <w:t>mowy.</w:t>
      </w:r>
    </w:p>
    <w:p w14:paraId="3D279E0E" w14:textId="19BAB9E9" w:rsidR="001665FF" w:rsidRPr="008936DC" w:rsidRDefault="004A5675" w:rsidP="008936DC">
      <w:pPr>
        <w:numPr>
          <w:ilvl w:val="3"/>
          <w:numId w:val="3"/>
        </w:numPr>
        <w:tabs>
          <w:tab w:val="clear" w:pos="2880"/>
        </w:tabs>
        <w:spacing w:line="360" w:lineRule="auto"/>
        <w:ind w:left="284" w:hanging="284"/>
        <w:contextualSpacing/>
        <w:jc w:val="both"/>
        <w:rPr>
          <w:rFonts w:ascii="Verdana" w:hAnsi="Verdana" w:cstheme="minorHAnsi"/>
          <w:sz w:val="18"/>
          <w:szCs w:val="18"/>
          <w:lang w:eastAsia="en-US"/>
        </w:rPr>
      </w:pPr>
      <w:r w:rsidRPr="008936DC">
        <w:rPr>
          <w:rFonts w:ascii="Verdana" w:hAnsi="Verdana" w:cstheme="minorHAnsi"/>
          <w:sz w:val="18"/>
          <w:szCs w:val="18"/>
          <w:lang w:eastAsia="zh-CN"/>
        </w:rPr>
        <w:t xml:space="preserve">Najpóźniej w dniu podpisania umowy Wykonawca zobowiązany jest dostarczyć Zamawiającemu polisę lub inny dokument ubezpieczenia potwierdzający, że Wykonawca posiada ubezpieczenie odpowiedzialności cywilnej </w:t>
      </w:r>
      <w:r w:rsidR="001665FF" w:rsidRPr="008936DC">
        <w:rPr>
          <w:rFonts w:ascii="Verdana" w:hAnsi="Verdana" w:cstheme="minorHAnsi"/>
          <w:sz w:val="18"/>
          <w:szCs w:val="18"/>
          <w:lang w:eastAsia="zh-CN"/>
        </w:rPr>
        <w:t xml:space="preserve">wskazane w </w:t>
      </w:r>
      <w:r w:rsidRPr="008936DC">
        <w:rPr>
          <w:rFonts w:ascii="Verdana" w:hAnsi="Verdana" w:cstheme="minorHAnsi"/>
          <w:sz w:val="18"/>
          <w:szCs w:val="18"/>
          <w:lang w:eastAsia="zh-CN"/>
        </w:rPr>
        <w:t xml:space="preserve">ust. 1. Niedopełnienie tego obowiązku będzie skutkować odstąpieniem przez Zamawiającego od czynności zawarcia umowy z przyczyn leżących po stronie Wykonawcy oraz zatrzymaniem wadium. </w:t>
      </w:r>
    </w:p>
    <w:p w14:paraId="33E74FC9" w14:textId="77777777" w:rsidR="001665FF" w:rsidRPr="008936DC" w:rsidRDefault="004A5675" w:rsidP="008936DC">
      <w:pPr>
        <w:numPr>
          <w:ilvl w:val="3"/>
          <w:numId w:val="3"/>
        </w:numPr>
        <w:tabs>
          <w:tab w:val="clear" w:pos="2880"/>
        </w:tabs>
        <w:spacing w:line="360" w:lineRule="auto"/>
        <w:ind w:left="284" w:hanging="284"/>
        <w:contextualSpacing/>
        <w:jc w:val="both"/>
        <w:rPr>
          <w:rFonts w:ascii="Verdana" w:hAnsi="Verdana" w:cstheme="minorHAnsi"/>
          <w:sz w:val="18"/>
          <w:szCs w:val="18"/>
          <w:lang w:eastAsia="en-US"/>
        </w:rPr>
      </w:pPr>
      <w:r w:rsidRPr="008936DC">
        <w:rPr>
          <w:rFonts w:ascii="Verdana" w:hAnsi="Verdana" w:cstheme="minorHAnsi"/>
          <w:sz w:val="18"/>
          <w:szCs w:val="18"/>
          <w:lang w:eastAsia="zh-CN"/>
        </w:rPr>
        <w:t>Zamawiający nie przekaże terenu budowy do czasu przedłożenia dokumentów, o których mowa w ust. 2. Zwłoka z tego tytułu będzie traktowana jako powstała z przyczyn zależnych od Wykonawcy i nie może stanowić podstawy do zmiany terminu zakończenia robót.</w:t>
      </w:r>
    </w:p>
    <w:p w14:paraId="4BEC9D8C" w14:textId="2B7ACE07" w:rsidR="004A5675" w:rsidRPr="008936DC" w:rsidRDefault="004A5675" w:rsidP="008936DC">
      <w:pPr>
        <w:numPr>
          <w:ilvl w:val="3"/>
          <w:numId w:val="3"/>
        </w:numPr>
        <w:tabs>
          <w:tab w:val="clear" w:pos="2880"/>
        </w:tabs>
        <w:spacing w:line="360" w:lineRule="auto"/>
        <w:ind w:left="284" w:hanging="284"/>
        <w:contextualSpacing/>
        <w:jc w:val="both"/>
        <w:rPr>
          <w:rFonts w:ascii="Verdana" w:hAnsi="Verdana" w:cstheme="minorHAnsi"/>
          <w:sz w:val="18"/>
          <w:szCs w:val="18"/>
          <w:lang w:eastAsia="en-US"/>
        </w:rPr>
      </w:pPr>
      <w:r w:rsidRPr="008936DC">
        <w:rPr>
          <w:rFonts w:ascii="Verdana" w:hAnsi="Verdana" w:cstheme="minorHAnsi"/>
          <w:sz w:val="18"/>
          <w:szCs w:val="18"/>
          <w:lang w:eastAsia="zh-CN"/>
        </w:rPr>
        <w:t xml:space="preserve">W trakcie realizacji niniejszej umowy Wykonawca zobowiązany jest przedłużać wskazane powyżej ubezpieczenia, tak by obejmowały cały okres realizacji umowy oraz przedkładać dokument potwierdzający ten fakt nie później niż w terminie do 7 dni </w:t>
      </w:r>
      <w:r w:rsidR="006559FF" w:rsidRPr="008936DC">
        <w:rPr>
          <w:rFonts w:ascii="Verdana" w:hAnsi="Verdana" w:cstheme="minorHAnsi"/>
          <w:sz w:val="18"/>
          <w:szCs w:val="18"/>
          <w:lang w:eastAsia="zh-CN"/>
        </w:rPr>
        <w:t xml:space="preserve">przed datą </w:t>
      </w:r>
      <w:r w:rsidRPr="008936DC">
        <w:rPr>
          <w:rFonts w:ascii="Verdana" w:hAnsi="Verdana" w:cstheme="minorHAnsi"/>
          <w:sz w:val="18"/>
          <w:szCs w:val="18"/>
          <w:lang w:eastAsia="zh-CN"/>
        </w:rPr>
        <w:t xml:space="preserve">wygaśnięcia poprzedniego ubezpieczenia. </w:t>
      </w:r>
    </w:p>
    <w:p w14:paraId="4F64E14B" w14:textId="77777777" w:rsidR="00EF003D" w:rsidRPr="008936DC" w:rsidRDefault="00EF003D" w:rsidP="008936DC">
      <w:pPr>
        <w:keepNext/>
        <w:numPr>
          <w:ilvl w:val="2"/>
          <w:numId w:val="0"/>
        </w:numPr>
        <w:suppressAutoHyphens/>
        <w:snapToGrid w:val="0"/>
        <w:spacing w:line="360" w:lineRule="auto"/>
        <w:ind w:left="284" w:hanging="284"/>
        <w:jc w:val="both"/>
        <w:outlineLvl w:val="2"/>
        <w:rPr>
          <w:rFonts w:ascii="Verdana" w:hAnsi="Verdana" w:cstheme="minorHAnsi"/>
          <w:b/>
          <w:bCs/>
          <w:sz w:val="18"/>
          <w:szCs w:val="18"/>
          <w:lang w:eastAsia="zh-CN"/>
        </w:rPr>
      </w:pPr>
    </w:p>
    <w:p w14:paraId="6C23E77D" w14:textId="77777777" w:rsidR="004A5675" w:rsidRPr="008936DC" w:rsidRDefault="004A5675" w:rsidP="008936DC">
      <w:pPr>
        <w:keepNext/>
        <w:numPr>
          <w:ilvl w:val="2"/>
          <w:numId w:val="0"/>
        </w:numPr>
        <w:suppressAutoHyphens/>
        <w:snapToGrid w:val="0"/>
        <w:spacing w:line="360" w:lineRule="auto"/>
        <w:ind w:left="284" w:hanging="284"/>
        <w:jc w:val="center"/>
        <w:outlineLvl w:val="2"/>
        <w:rPr>
          <w:rFonts w:ascii="Verdana" w:hAnsi="Verdana" w:cstheme="minorHAnsi"/>
          <w:b/>
          <w:bCs/>
          <w:sz w:val="18"/>
          <w:szCs w:val="18"/>
          <w:lang w:eastAsia="zh-CN"/>
        </w:rPr>
      </w:pPr>
      <w:r w:rsidRPr="008936DC">
        <w:rPr>
          <w:rFonts w:ascii="Verdana" w:hAnsi="Verdana" w:cstheme="minorHAnsi"/>
          <w:b/>
          <w:bCs/>
          <w:sz w:val="18"/>
          <w:szCs w:val="18"/>
          <w:lang w:eastAsia="zh-CN"/>
        </w:rPr>
        <w:t>§ 1</w:t>
      </w:r>
      <w:r w:rsidR="00381749" w:rsidRPr="008936DC">
        <w:rPr>
          <w:rFonts w:ascii="Verdana" w:hAnsi="Verdana" w:cstheme="minorHAnsi"/>
          <w:b/>
          <w:bCs/>
          <w:sz w:val="18"/>
          <w:szCs w:val="18"/>
          <w:lang w:eastAsia="zh-CN"/>
        </w:rPr>
        <w:t>3</w:t>
      </w:r>
    </w:p>
    <w:p w14:paraId="3874A02B" w14:textId="77777777" w:rsidR="004A5675" w:rsidRPr="008936DC" w:rsidRDefault="00931D70" w:rsidP="008936DC">
      <w:pPr>
        <w:keepNext/>
        <w:numPr>
          <w:ilvl w:val="2"/>
          <w:numId w:val="0"/>
        </w:numPr>
        <w:suppressAutoHyphens/>
        <w:snapToGrid w:val="0"/>
        <w:spacing w:line="360" w:lineRule="auto"/>
        <w:ind w:left="284" w:hanging="284"/>
        <w:jc w:val="center"/>
        <w:outlineLvl w:val="2"/>
        <w:rPr>
          <w:rFonts w:ascii="Verdana" w:hAnsi="Verdana" w:cstheme="minorHAnsi"/>
          <w:b/>
          <w:bCs/>
          <w:sz w:val="18"/>
          <w:szCs w:val="18"/>
          <w:lang w:eastAsia="zh-CN"/>
        </w:rPr>
      </w:pPr>
      <w:r w:rsidRPr="008936DC">
        <w:rPr>
          <w:rFonts w:ascii="Verdana" w:hAnsi="Verdana" w:cstheme="minorHAnsi"/>
          <w:b/>
          <w:bCs/>
          <w:sz w:val="18"/>
          <w:szCs w:val="18"/>
          <w:lang w:eastAsia="zh-CN"/>
        </w:rPr>
        <w:t>KARY UMOWNE</w:t>
      </w:r>
    </w:p>
    <w:p w14:paraId="6D3171E7" w14:textId="77777777" w:rsidR="00931D70" w:rsidRPr="008936DC" w:rsidRDefault="00931D70" w:rsidP="008936DC">
      <w:pPr>
        <w:keepNext/>
        <w:numPr>
          <w:ilvl w:val="2"/>
          <w:numId w:val="0"/>
        </w:numPr>
        <w:suppressAutoHyphens/>
        <w:snapToGrid w:val="0"/>
        <w:spacing w:line="360" w:lineRule="auto"/>
        <w:ind w:left="284" w:hanging="284"/>
        <w:jc w:val="both"/>
        <w:outlineLvl w:val="2"/>
        <w:rPr>
          <w:rFonts w:ascii="Verdana" w:hAnsi="Verdana" w:cstheme="minorHAnsi"/>
          <w:b/>
          <w:bCs/>
          <w:sz w:val="18"/>
          <w:szCs w:val="18"/>
          <w:lang w:eastAsia="zh-CN"/>
        </w:rPr>
      </w:pPr>
    </w:p>
    <w:p w14:paraId="1CEB946B" w14:textId="77777777" w:rsidR="004A5675" w:rsidRPr="008936DC" w:rsidRDefault="004A5675" w:rsidP="00683916">
      <w:pPr>
        <w:numPr>
          <w:ilvl w:val="6"/>
          <w:numId w:val="20"/>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Wykonawca zapłaci Zamawiającemu kary umowne:</w:t>
      </w:r>
    </w:p>
    <w:p w14:paraId="14A99D1F" w14:textId="67F2CBC5" w:rsidR="001665FF" w:rsidRPr="008936DC" w:rsidRDefault="004A5675" w:rsidP="00683916">
      <w:pPr>
        <w:numPr>
          <w:ilvl w:val="0"/>
          <w:numId w:val="21"/>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za opóźnienie w wykonaniu przedmiotu umowy w wysokości 0,</w:t>
      </w:r>
      <w:r w:rsidR="006559FF" w:rsidRPr="008936DC">
        <w:rPr>
          <w:rFonts w:ascii="Verdana" w:hAnsi="Verdana" w:cstheme="minorHAnsi"/>
          <w:sz w:val="18"/>
          <w:szCs w:val="18"/>
          <w:lang w:eastAsia="zh-CN"/>
        </w:rPr>
        <w:t>2</w:t>
      </w:r>
      <w:r w:rsidRPr="008936DC">
        <w:rPr>
          <w:rFonts w:ascii="Verdana" w:hAnsi="Verdana" w:cstheme="minorHAnsi"/>
          <w:sz w:val="18"/>
          <w:szCs w:val="18"/>
          <w:lang w:eastAsia="zh-CN"/>
        </w:rPr>
        <w:t xml:space="preserve">% kwoty brutto wskazanej w § </w:t>
      </w:r>
      <w:r w:rsidR="00381749" w:rsidRPr="008936DC">
        <w:rPr>
          <w:rFonts w:ascii="Verdana" w:hAnsi="Verdana" w:cstheme="minorHAnsi"/>
          <w:sz w:val="18"/>
          <w:szCs w:val="18"/>
          <w:lang w:eastAsia="zh-CN"/>
        </w:rPr>
        <w:t>8</w:t>
      </w:r>
      <w:r w:rsidRPr="008936DC">
        <w:rPr>
          <w:rFonts w:ascii="Verdana" w:hAnsi="Verdana" w:cstheme="minorHAnsi"/>
          <w:sz w:val="18"/>
          <w:szCs w:val="18"/>
          <w:lang w:eastAsia="zh-CN"/>
        </w:rPr>
        <w:t xml:space="preserve"> ust. 1 za każdy dzień opóźnienia. </w:t>
      </w:r>
    </w:p>
    <w:p w14:paraId="49FD7658" w14:textId="657AFB56" w:rsidR="008B1F54" w:rsidRPr="008936DC" w:rsidRDefault="008B1F54" w:rsidP="00683916">
      <w:pPr>
        <w:pStyle w:val="Akapitzlist"/>
        <w:numPr>
          <w:ilvl w:val="0"/>
          <w:numId w:val="21"/>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 xml:space="preserve">za opóźnienie w wykonaniu części przedmiotu zamówienia </w:t>
      </w:r>
      <w:r w:rsidR="003E55BA" w:rsidRPr="008936DC">
        <w:rPr>
          <w:rFonts w:ascii="Verdana" w:hAnsi="Verdana" w:cstheme="minorHAnsi"/>
          <w:sz w:val="18"/>
          <w:szCs w:val="18"/>
          <w:lang w:eastAsia="zh-CN"/>
        </w:rPr>
        <w:t xml:space="preserve">w terminie i na kwotę określoną w </w:t>
      </w:r>
      <w:r w:rsidRPr="008936DC">
        <w:rPr>
          <w:rFonts w:ascii="Verdana" w:hAnsi="Verdana" w:cstheme="minorHAnsi"/>
          <w:sz w:val="18"/>
          <w:szCs w:val="18"/>
          <w:lang w:eastAsia="zh-CN"/>
        </w:rPr>
        <w:t xml:space="preserve"> </w:t>
      </w:r>
      <w:r w:rsidR="003E55BA" w:rsidRPr="008936DC">
        <w:rPr>
          <w:rFonts w:ascii="Verdana" w:hAnsi="Verdana" w:cstheme="minorHAnsi"/>
          <w:sz w:val="18"/>
          <w:szCs w:val="18"/>
          <w:lang w:eastAsia="zh-CN"/>
        </w:rPr>
        <w:t>§ 7 ust. 2 umowy w wysokości 0,</w:t>
      </w:r>
      <w:r w:rsidR="006559FF" w:rsidRPr="008936DC">
        <w:rPr>
          <w:rFonts w:ascii="Verdana" w:hAnsi="Verdana" w:cstheme="minorHAnsi"/>
          <w:sz w:val="18"/>
          <w:szCs w:val="18"/>
          <w:lang w:eastAsia="zh-CN"/>
        </w:rPr>
        <w:t>1</w:t>
      </w:r>
      <w:r w:rsidRPr="008936DC">
        <w:rPr>
          <w:rFonts w:ascii="Verdana" w:hAnsi="Verdana" w:cstheme="minorHAnsi"/>
          <w:sz w:val="18"/>
          <w:szCs w:val="18"/>
          <w:lang w:eastAsia="zh-CN"/>
        </w:rPr>
        <w:t xml:space="preserve">% kwoty brutto wskazanej w § 8 ust. 1 za każdy dzień opóźnienia. </w:t>
      </w:r>
    </w:p>
    <w:p w14:paraId="1BB1DDC5" w14:textId="5DD34799" w:rsidR="00070C02" w:rsidRPr="008936DC" w:rsidRDefault="003816E8" w:rsidP="00683916">
      <w:pPr>
        <w:pStyle w:val="Akapitzlist"/>
        <w:numPr>
          <w:ilvl w:val="0"/>
          <w:numId w:val="21"/>
        </w:numPr>
        <w:suppressAutoHyphens/>
        <w:snapToGrid w:val="0"/>
        <w:spacing w:line="360" w:lineRule="auto"/>
        <w:ind w:left="709" w:hanging="425"/>
        <w:jc w:val="both"/>
        <w:rPr>
          <w:rFonts w:ascii="Verdana" w:hAnsi="Verdana" w:cstheme="minorHAnsi"/>
          <w:color w:val="auto"/>
          <w:sz w:val="18"/>
          <w:szCs w:val="18"/>
          <w:lang w:eastAsia="zh-CN"/>
        </w:rPr>
      </w:pPr>
      <w:r w:rsidRPr="008936DC">
        <w:rPr>
          <w:rFonts w:ascii="Verdana" w:hAnsi="Verdana" w:cstheme="minorHAnsi"/>
          <w:color w:val="auto"/>
          <w:sz w:val="18"/>
          <w:szCs w:val="18"/>
          <w:lang w:eastAsia="zh-CN"/>
        </w:rPr>
        <w:t>z</w:t>
      </w:r>
      <w:r w:rsidR="00070C02" w:rsidRPr="008936DC">
        <w:rPr>
          <w:rFonts w:ascii="Verdana" w:hAnsi="Verdana" w:cstheme="minorHAnsi"/>
          <w:color w:val="auto"/>
          <w:sz w:val="18"/>
          <w:szCs w:val="18"/>
          <w:lang w:eastAsia="zh-CN"/>
        </w:rPr>
        <w:t xml:space="preserve">a opóźnienie w przystąpieniu do wykonywania czynności serwisu </w:t>
      </w:r>
      <w:r w:rsidRPr="008936DC">
        <w:rPr>
          <w:rFonts w:ascii="Verdana" w:hAnsi="Verdana" w:cstheme="minorHAnsi"/>
          <w:color w:val="auto"/>
          <w:sz w:val="18"/>
          <w:szCs w:val="18"/>
          <w:lang w:eastAsia="zh-CN"/>
        </w:rPr>
        <w:t xml:space="preserve">zgodnie z terminem wskazanym w § </w:t>
      </w:r>
      <w:r w:rsidR="006559FF" w:rsidRPr="008936DC">
        <w:rPr>
          <w:rFonts w:ascii="Verdana" w:hAnsi="Verdana" w:cstheme="minorHAnsi"/>
          <w:color w:val="auto"/>
          <w:sz w:val="18"/>
          <w:szCs w:val="18"/>
          <w:lang w:eastAsia="zh-CN"/>
        </w:rPr>
        <w:t xml:space="preserve">10 </w:t>
      </w:r>
      <w:r w:rsidRPr="008936DC">
        <w:rPr>
          <w:rFonts w:ascii="Verdana" w:hAnsi="Verdana" w:cstheme="minorHAnsi"/>
          <w:color w:val="auto"/>
          <w:sz w:val="18"/>
          <w:szCs w:val="18"/>
          <w:lang w:eastAsia="zh-CN"/>
        </w:rPr>
        <w:t xml:space="preserve">ust. </w:t>
      </w:r>
      <w:r w:rsidR="006559FF" w:rsidRPr="008936DC">
        <w:rPr>
          <w:rFonts w:ascii="Verdana" w:hAnsi="Verdana" w:cstheme="minorHAnsi"/>
          <w:color w:val="auto"/>
          <w:sz w:val="18"/>
          <w:szCs w:val="18"/>
          <w:lang w:eastAsia="zh-CN"/>
        </w:rPr>
        <w:t xml:space="preserve">7 </w:t>
      </w:r>
      <w:r w:rsidRPr="008936DC">
        <w:rPr>
          <w:rFonts w:ascii="Verdana" w:hAnsi="Verdana" w:cstheme="minorHAnsi"/>
          <w:color w:val="auto"/>
          <w:sz w:val="18"/>
          <w:szCs w:val="18"/>
          <w:lang w:eastAsia="zh-CN"/>
        </w:rPr>
        <w:t xml:space="preserve">pkt 1 lit. </w:t>
      </w:r>
      <w:r w:rsidR="006559FF" w:rsidRPr="008936DC">
        <w:rPr>
          <w:rFonts w:ascii="Verdana" w:hAnsi="Verdana" w:cstheme="minorHAnsi"/>
          <w:color w:val="auto"/>
          <w:sz w:val="18"/>
          <w:szCs w:val="18"/>
          <w:lang w:eastAsia="zh-CN"/>
        </w:rPr>
        <w:t>c</w:t>
      </w:r>
      <w:r w:rsidRPr="008936DC">
        <w:rPr>
          <w:rFonts w:ascii="Verdana" w:hAnsi="Verdana" w:cstheme="minorHAnsi"/>
          <w:color w:val="auto"/>
          <w:sz w:val="18"/>
          <w:szCs w:val="18"/>
          <w:lang w:eastAsia="zh-CN"/>
        </w:rPr>
        <w:t xml:space="preserve"> w wysokości 500 zł za każdą rozpoczętą godzinę </w:t>
      </w:r>
      <w:r w:rsidR="006559FF" w:rsidRPr="008936DC">
        <w:rPr>
          <w:rFonts w:ascii="Verdana" w:hAnsi="Verdana" w:cstheme="minorHAnsi"/>
          <w:color w:val="auto"/>
          <w:sz w:val="18"/>
          <w:szCs w:val="18"/>
          <w:lang w:eastAsia="zh-CN"/>
        </w:rPr>
        <w:t>opóźnienia</w:t>
      </w:r>
      <w:r w:rsidRPr="008936DC">
        <w:rPr>
          <w:rFonts w:ascii="Verdana" w:hAnsi="Verdana" w:cstheme="minorHAnsi"/>
          <w:color w:val="auto"/>
          <w:sz w:val="18"/>
          <w:szCs w:val="18"/>
          <w:lang w:eastAsia="zh-CN"/>
        </w:rPr>
        <w:t>.</w:t>
      </w:r>
    </w:p>
    <w:p w14:paraId="11959334" w14:textId="214CB2E0" w:rsidR="001665FF" w:rsidRPr="008936DC" w:rsidRDefault="004A5675" w:rsidP="00683916">
      <w:pPr>
        <w:numPr>
          <w:ilvl w:val="0"/>
          <w:numId w:val="21"/>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za opóźnienie w usunięciu wad stwierdzonych przy odbior</w:t>
      </w:r>
      <w:r w:rsidR="00374868" w:rsidRPr="008936DC">
        <w:rPr>
          <w:rFonts w:ascii="Verdana" w:hAnsi="Verdana" w:cstheme="minorHAnsi"/>
          <w:sz w:val="18"/>
          <w:szCs w:val="18"/>
          <w:lang w:eastAsia="zh-CN"/>
        </w:rPr>
        <w:t>ach częściowych, końcowym</w:t>
      </w:r>
      <w:r w:rsidRPr="008936DC">
        <w:rPr>
          <w:rFonts w:ascii="Verdana" w:hAnsi="Verdana" w:cstheme="minorHAnsi"/>
          <w:sz w:val="18"/>
          <w:szCs w:val="18"/>
          <w:lang w:eastAsia="zh-CN"/>
        </w:rPr>
        <w:t xml:space="preserve"> lub odbiorze w okresie gwarancji </w:t>
      </w:r>
      <w:r w:rsidR="00311A0C" w:rsidRPr="008936DC">
        <w:rPr>
          <w:rFonts w:ascii="Verdana" w:hAnsi="Verdana" w:cstheme="minorHAnsi"/>
          <w:sz w:val="18"/>
          <w:szCs w:val="18"/>
          <w:lang w:eastAsia="zh-CN"/>
        </w:rPr>
        <w:t>- w wysokości 0,5</w:t>
      </w:r>
      <w:r w:rsidRPr="008936DC">
        <w:rPr>
          <w:rFonts w:ascii="Verdana" w:hAnsi="Verdana" w:cstheme="minorHAnsi"/>
          <w:sz w:val="18"/>
          <w:szCs w:val="18"/>
          <w:lang w:eastAsia="zh-CN"/>
        </w:rPr>
        <w:t xml:space="preserve">% kwoty brutto wskazanej w § </w:t>
      </w:r>
      <w:r w:rsidR="00381749" w:rsidRPr="008936DC">
        <w:rPr>
          <w:rFonts w:ascii="Verdana" w:hAnsi="Verdana" w:cstheme="minorHAnsi"/>
          <w:sz w:val="18"/>
          <w:szCs w:val="18"/>
          <w:lang w:eastAsia="zh-CN"/>
        </w:rPr>
        <w:t>8</w:t>
      </w:r>
      <w:r w:rsidRPr="008936DC">
        <w:rPr>
          <w:rFonts w:ascii="Verdana" w:hAnsi="Verdana" w:cstheme="minorHAnsi"/>
          <w:sz w:val="18"/>
          <w:szCs w:val="18"/>
          <w:lang w:eastAsia="zh-CN"/>
        </w:rPr>
        <w:t xml:space="preserve"> ust. 1 za każdy dzień opóźnienia, liczony od upływu terminu wyznaczonego na usunięcie wad,</w:t>
      </w:r>
    </w:p>
    <w:p w14:paraId="323CF40E" w14:textId="6F1A0BCF" w:rsidR="001665FF" w:rsidRPr="008936DC" w:rsidRDefault="004A5675" w:rsidP="00683916">
      <w:pPr>
        <w:numPr>
          <w:ilvl w:val="0"/>
          <w:numId w:val="21"/>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lastRenderedPageBreak/>
        <w:t>za spowodowanie przerwy w realizacji robót z przyczyn zależnych od Wykonawcy, dłużs</w:t>
      </w:r>
      <w:r w:rsidR="00311A0C" w:rsidRPr="008936DC">
        <w:rPr>
          <w:rFonts w:ascii="Verdana" w:hAnsi="Verdana" w:cstheme="minorHAnsi"/>
          <w:sz w:val="18"/>
          <w:szCs w:val="18"/>
          <w:lang w:eastAsia="zh-CN"/>
        </w:rPr>
        <w:t>z</w:t>
      </w:r>
      <w:r w:rsidR="003E55BA" w:rsidRPr="008936DC">
        <w:rPr>
          <w:rFonts w:ascii="Verdana" w:hAnsi="Verdana" w:cstheme="minorHAnsi"/>
          <w:sz w:val="18"/>
          <w:szCs w:val="18"/>
          <w:lang w:eastAsia="zh-CN"/>
        </w:rPr>
        <w:t xml:space="preserve">ej niż 10 dni - w wysokości 0,05 </w:t>
      </w:r>
      <w:r w:rsidRPr="008936DC">
        <w:rPr>
          <w:rFonts w:ascii="Verdana" w:hAnsi="Verdana" w:cstheme="minorHAnsi"/>
          <w:sz w:val="18"/>
          <w:szCs w:val="18"/>
          <w:lang w:eastAsia="zh-CN"/>
        </w:rPr>
        <w:t xml:space="preserve">% kwoty brutto wskazanej w § </w:t>
      </w:r>
      <w:r w:rsidR="00381749" w:rsidRPr="008936DC">
        <w:rPr>
          <w:rFonts w:ascii="Verdana" w:hAnsi="Verdana" w:cstheme="minorHAnsi"/>
          <w:sz w:val="18"/>
          <w:szCs w:val="18"/>
          <w:lang w:eastAsia="zh-CN"/>
        </w:rPr>
        <w:t>8</w:t>
      </w:r>
      <w:r w:rsidRPr="008936DC">
        <w:rPr>
          <w:rFonts w:ascii="Verdana" w:hAnsi="Verdana" w:cstheme="minorHAnsi"/>
          <w:sz w:val="18"/>
          <w:szCs w:val="18"/>
          <w:lang w:eastAsia="zh-CN"/>
        </w:rPr>
        <w:t xml:space="preserve"> ust. 1 </w:t>
      </w:r>
      <w:r w:rsidR="001665FF" w:rsidRPr="008936DC">
        <w:rPr>
          <w:rFonts w:ascii="Verdana" w:hAnsi="Verdana" w:cstheme="minorHAnsi"/>
          <w:sz w:val="18"/>
          <w:szCs w:val="18"/>
          <w:lang w:eastAsia="zh-CN"/>
        </w:rPr>
        <w:t>za każdy dzień przerwy</w:t>
      </w:r>
      <w:r w:rsidR="006559FF" w:rsidRPr="008936DC">
        <w:rPr>
          <w:rFonts w:ascii="Verdana" w:hAnsi="Verdana" w:cstheme="minorHAnsi"/>
          <w:sz w:val="18"/>
          <w:szCs w:val="18"/>
          <w:lang w:eastAsia="zh-CN"/>
        </w:rPr>
        <w:t xml:space="preserve"> powyżej 10 dni</w:t>
      </w:r>
      <w:r w:rsidR="001665FF" w:rsidRPr="008936DC">
        <w:rPr>
          <w:rFonts w:ascii="Verdana" w:hAnsi="Verdana" w:cstheme="minorHAnsi"/>
          <w:sz w:val="18"/>
          <w:szCs w:val="18"/>
          <w:lang w:eastAsia="zh-CN"/>
        </w:rPr>
        <w:t>,</w:t>
      </w:r>
    </w:p>
    <w:p w14:paraId="676B7F78" w14:textId="5543F304" w:rsidR="001665FF" w:rsidRPr="008936DC" w:rsidRDefault="004A5675" w:rsidP="00683916">
      <w:pPr>
        <w:numPr>
          <w:ilvl w:val="0"/>
          <w:numId w:val="21"/>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 xml:space="preserve">z tytułu odstąpienia od umowy z przyczyn leżących po stronie Wykonawcy - </w:t>
      </w:r>
      <w:r w:rsidR="001665FF" w:rsidRPr="008936DC">
        <w:rPr>
          <w:rFonts w:ascii="Verdana" w:hAnsi="Verdana" w:cstheme="minorHAnsi"/>
          <w:sz w:val="18"/>
          <w:szCs w:val="18"/>
          <w:lang w:eastAsia="zh-CN"/>
        </w:rPr>
        <w:br/>
      </w:r>
      <w:r w:rsidRPr="008936DC">
        <w:rPr>
          <w:rFonts w:ascii="Verdana" w:hAnsi="Verdana" w:cstheme="minorHAnsi"/>
          <w:sz w:val="18"/>
          <w:szCs w:val="18"/>
          <w:lang w:eastAsia="zh-CN"/>
        </w:rPr>
        <w:t xml:space="preserve">w wysokości 20% kwoty brutto wskazanej w § </w:t>
      </w:r>
      <w:r w:rsidR="00381749" w:rsidRPr="008936DC">
        <w:rPr>
          <w:rFonts w:ascii="Verdana" w:hAnsi="Verdana" w:cstheme="minorHAnsi"/>
          <w:sz w:val="18"/>
          <w:szCs w:val="18"/>
          <w:lang w:eastAsia="zh-CN"/>
        </w:rPr>
        <w:t>8</w:t>
      </w:r>
      <w:r w:rsidRPr="008936DC">
        <w:rPr>
          <w:rFonts w:ascii="Verdana" w:hAnsi="Verdana" w:cstheme="minorHAnsi"/>
          <w:sz w:val="18"/>
          <w:szCs w:val="18"/>
          <w:lang w:eastAsia="zh-CN"/>
        </w:rPr>
        <w:t xml:space="preserve"> ust. 1,</w:t>
      </w:r>
    </w:p>
    <w:p w14:paraId="22061C40" w14:textId="2ACED32C" w:rsidR="001665FF" w:rsidRPr="008936DC" w:rsidRDefault="004A5675" w:rsidP="00683916">
      <w:pPr>
        <w:numPr>
          <w:ilvl w:val="0"/>
          <w:numId w:val="21"/>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jeżeli czynności zastrzeżone dla kierownik</w:t>
      </w:r>
      <w:r w:rsidR="00034085" w:rsidRPr="008936DC">
        <w:rPr>
          <w:rFonts w:ascii="Verdana" w:hAnsi="Verdana" w:cstheme="minorHAnsi"/>
          <w:sz w:val="18"/>
          <w:szCs w:val="18"/>
          <w:lang w:eastAsia="zh-CN"/>
        </w:rPr>
        <w:t>a budowy lub kierowników robót</w:t>
      </w:r>
      <w:r w:rsidRPr="008936DC">
        <w:rPr>
          <w:rFonts w:ascii="Verdana" w:hAnsi="Verdana" w:cstheme="minorHAnsi"/>
          <w:sz w:val="18"/>
          <w:szCs w:val="18"/>
          <w:lang w:eastAsia="zh-CN"/>
        </w:rPr>
        <w:t xml:space="preserve">, będzie wykonywała inna osoba niż </w:t>
      </w:r>
      <w:r w:rsidR="001665FF" w:rsidRPr="008936DC">
        <w:rPr>
          <w:rFonts w:ascii="Verdana" w:hAnsi="Verdana" w:cstheme="minorHAnsi"/>
          <w:sz w:val="18"/>
          <w:szCs w:val="18"/>
          <w:lang w:eastAsia="zh-CN"/>
        </w:rPr>
        <w:t xml:space="preserve">wskazana przez Wykonawcę i </w:t>
      </w:r>
      <w:r w:rsidRPr="008936DC">
        <w:rPr>
          <w:rFonts w:ascii="Verdana" w:hAnsi="Verdana" w:cstheme="minorHAnsi"/>
          <w:sz w:val="18"/>
          <w:szCs w:val="18"/>
          <w:lang w:eastAsia="zh-CN"/>
        </w:rPr>
        <w:t>zaakceptowana prze</w:t>
      </w:r>
      <w:r w:rsidR="003E55BA" w:rsidRPr="008936DC">
        <w:rPr>
          <w:rFonts w:ascii="Verdana" w:hAnsi="Verdana" w:cstheme="minorHAnsi"/>
          <w:sz w:val="18"/>
          <w:szCs w:val="18"/>
          <w:lang w:eastAsia="zh-CN"/>
        </w:rPr>
        <w:t>z Zamawiającego - w wysokości 0,2</w:t>
      </w:r>
      <w:r w:rsidRPr="008936DC">
        <w:rPr>
          <w:rFonts w:ascii="Verdana" w:hAnsi="Verdana" w:cstheme="minorHAnsi"/>
          <w:sz w:val="18"/>
          <w:szCs w:val="18"/>
          <w:lang w:eastAsia="zh-CN"/>
        </w:rPr>
        <w:t xml:space="preserve">% kwoty brutto wskazanej w § </w:t>
      </w:r>
      <w:r w:rsidR="00381749" w:rsidRPr="008936DC">
        <w:rPr>
          <w:rFonts w:ascii="Verdana" w:hAnsi="Verdana" w:cstheme="minorHAnsi"/>
          <w:sz w:val="18"/>
          <w:szCs w:val="18"/>
          <w:lang w:eastAsia="zh-CN"/>
        </w:rPr>
        <w:t>8</w:t>
      </w:r>
      <w:r w:rsidRPr="008936DC">
        <w:rPr>
          <w:rFonts w:ascii="Verdana" w:hAnsi="Verdana" w:cstheme="minorHAnsi"/>
          <w:sz w:val="18"/>
          <w:szCs w:val="18"/>
          <w:lang w:eastAsia="zh-CN"/>
        </w:rPr>
        <w:t xml:space="preserve"> ust. 1 </w:t>
      </w:r>
      <w:r w:rsidR="006559FF" w:rsidRPr="008936DC">
        <w:rPr>
          <w:rFonts w:ascii="Verdana" w:hAnsi="Verdana" w:cstheme="minorHAnsi"/>
          <w:sz w:val="18"/>
          <w:szCs w:val="18"/>
          <w:lang w:eastAsia="zh-CN"/>
        </w:rPr>
        <w:t>za każdy stwierdzony przypadek</w:t>
      </w:r>
      <w:r w:rsidRPr="008936DC">
        <w:rPr>
          <w:rFonts w:ascii="Verdana" w:hAnsi="Verdana" w:cstheme="minorHAnsi"/>
          <w:sz w:val="18"/>
          <w:szCs w:val="18"/>
          <w:lang w:eastAsia="zh-CN"/>
        </w:rPr>
        <w:t>,</w:t>
      </w:r>
    </w:p>
    <w:p w14:paraId="5F768E2D" w14:textId="4F85E16F" w:rsidR="001665FF" w:rsidRPr="008936DC" w:rsidRDefault="004A5675" w:rsidP="00683916">
      <w:pPr>
        <w:numPr>
          <w:ilvl w:val="0"/>
          <w:numId w:val="21"/>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w przypadku braku zapłaty wynagrodzenia należnego podwykonawcom lub dalszym podwykonawcom - w wysokości 0,</w:t>
      </w:r>
      <w:r w:rsidR="006559FF" w:rsidRPr="008936DC">
        <w:rPr>
          <w:rFonts w:ascii="Verdana" w:hAnsi="Verdana" w:cstheme="minorHAnsi"/>
          <w:sz w:val="18"/>
          <w:szCs w:val="18"/>
          <w:lang w:eastAsia="zh-CN"/>
        </w:rPr>
        <w:t xml:space="preserve">5 </w:t>
      </w:r>
      <w:r w:rsidRPr="008936DC">
        <w:rPr>
          <w:rFonts w:ascii="Verdana" w:hAnsi="Verdana" w:cstheme="minorHAnsi"/>
          <w:sz w:val="18"/>
          <w:szCs w:val="18"/>
          <w:lang w:eastAsia="zh-CN"/>
        </w:rPr>
        <w:t xml:space="preserve">% kwoty brutto wskazanej w § </w:t>
      </w:r>
      <w:r w:rsidR="00381749" w:rsidRPr="008936DC">
        <w:rPr>
          <w:rFonts w:ascii="Verdana" w:hAnsi="Verdana" w:cstheme="minorHAnsi"/>
          <w:sz w:val="18"/>
          <w:szCs w:val="18"/>
          <w:lang w:eastAsia="zh-CN"/>
        </w:rPr>
        <w:t>8</w:t>
      </w:r>
      <w:r w:rsidRPr="008936DC">
        <w:rPr>
          <w:rFonts w:ascii="Verdana" w:hAnsi="Verdana" w:cstheme="minorHAnsi"/>
          <w:sz w:val="18"/>
          <w:szCs w:val="18"/>
          <w:lang w:eastAsia="zh-CN"/>
        </w:rPr>
        <w:t xml:space="preserve"> ust. 1 za </w:t>
      </w:r>
      <w:r w:rsidR="006559FF" w:rsidRPr="008936DC">
        <w:rPr>
          <w:rFonts w:ascii="Verdana" w:hAnsi="Verdana" w:cstheme="minorHAnsi"/>
          <w:sz w:val="18"/>
          <w:szCs w:val="18"/>
          <w:lang w:eastAsia="zh-CN"/>
        </w:rPr>
        <w:t>każdy przypadek bezpośredniej płatności przez Zamawiającego na rzecz podwykonawcy lub dalszego podwykonawcy</w:t>
      </w:r>
      <w:r w:rsidRPr="008936DC">
        <w:rPr>
          <w:rFonts w:ascii="Verdana" w:hAnsi="Verdana" w:cstheme="minorHAnsi"/>
          <w:sz w:val="18"/>
          <w:szCs w:val="18"/>
          <w:lang w:eastAsia="zh-CN"/>
        </w:rPr>
        <w:t>,</w:t>
      </w:r>
    </w:p>
    <w:p w14:paraId="623946C3" w14:textId="2936DD08" w:rsidR="001665FF" w:rsidRPr="008936DC" w:rsidRDefault="004A5675" w:rsidP="00683916">
      <w:pPr>
        <w:numPr>
          <w:ilvl w:val="0"/>
          <w:numId w:val="21"/>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w przypadku nieterminowej zapłaty wynagrodzenia należnego podwykonawcom lub dalszym podwykonawcom - w wysokości 0,</w:t>
      </w:r>
      <w:r w:rsidR="006559FF" w:rsidRPr="008936DC">
        <w:rPr>
          <w:rFonts w:ascii="Verdana" w:hAnsi="Verdana" w:cstheme="minorHAnsi"/>
          <w:sz w:val="18"/>
          <w:szCs w:val="18"/>
          <w:lang w:eastAsia="zh-CN"/>
        </w:rPr>
        <w:t>005</w:t>
      </w:r>
      <w:r w:rsidRPr="008936DC">
        <w:rPr>
          <w:rFonts w:ascii="Verdana" w:hAnsi="Verdana" w:cstheme="minorHAnsi"/>
          <w:sz w:val="18"/>
          <w:szCs w:val="18"/>
          <w:lang w:eastAsia="zh-CN"/>
        </w:rPr>
        <w:t xml:space="preserve"> % kwoty brutto wskazanej w § </w:t>
      </w:r>
      <w:r w:rsidR="00381749" w:rsidRPr="008936DC">
        <w:rPr>
          <w:rFonts w:ascii="Verdana" w:hAnsi="Verdana" w:cstheme="minorHAnsi"/>
          <w:sz w:val="18"/>
          <w:szCs w:val="18"/>
          <w:lang w:eastAsia="zh-CN"/>
        </w:rPr>
        <w:t>8</w:t>
      </w:r>
      <w:r w:rsidR="001665FF" w:rsidRPr="008936DC">
        <w:rPr>
          <w:rFonts w:ascii="Verdana" w:hAnsi="Verdana" w:cstheme="minorHAnsi"/>
          <w:sz w:val="18"/>
          <w:szCs w:val="18"/>
          <w:lang w:eastAsia="zh-CN"/>
        </w:rPr>
        <w:t xml:space="preserve"> </w:t>
      </w:r>
      <w:r w:rsidRPr="008936DC">
        <w:rPr>
          <w:rFonts w:ascii="Verdana" w:hAnsi="Verdana" w:cstheme="minorHAnsi"/>
          <w:sz w:val="18"/>
          <w:szCs w:val="18"/>
          <w:lang w:eastAsia="zh-CN"/>
        </w:rPr>
        <w:t>ust. 1  za każdy dzień, który upłynie pomiędzy terminem płatności określonym w umowach podwykonawczych a faktycznym dokonaniem płatności przez Wykonawcę,</w:t>
      </w:r>
    </w:p>
    <w:p w14:paraId="4A5C8EB1" w14:textId="41320122" w:rsidR="003470CA" w:rsidRPr="008936DC" w:rsidRDefault="003470CA" w:rsidP="00683916">
      <w:pPr>
        <w:numPr>
          <w:ilvl w:val="0"/>
          <w:numId w:val="21"/>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rPr>
        <w:t>w przypadku nie zachowania ciągłości umowy ubezpieczenia Wykonawcy, Wykonawca zapłaci karę mowną w wysokości 0,</w:t>
      </w:r>
      <w:r w:rsidR="005F192B" w:rsidRPr="008936DC">
        <w:rPr>
          <w:rFonts w:ascii="Verdana" w:hAnsi="Verdana" w:cstheme="minorHAnsi"/>
          <w:sz w:val="18"/>
          <w:szCs w:val="18"/>
        </w:rPr>
        <w:t>0</w:t>
      </w:r>
      <w:r w:rsidRPr="008936DC">
        <w:rPr>
          <w:rFonts w:ascii="Verdana" w:hAnsi="Verdana" w:cstheme="minorHAnsi"/>
          <w:sz w:val="18"/>
          <w:szCs w:val="18"/>
        </w:rPr>
        <w:t xml:space="preserve">5 %  wynagrodzenia umownego brutto </w:t>
      </w:r>
      <w:r w:rsidR="005F192B" w:rsidRPr="008936DC">
        <w:rPr>
          <w:rFonts w:ascii="Verdana" w:hAnsi="Verdana" w:cstheme="minorHAnsi"/>
          <w:sz w:val="18"/>
          <w:szCs w:val="18"/>
        </w:rPr>
        <w:t>wskazanego w § 8 ust. 1</w:t>
      </w:r>
      <w:r w:rsidR="006559FF" w:rsidRPr="008936DC">
        <w:rPr>
          <w:rFonts w:ascii="Verdana" w:hAnsi="Verdana" w:cstheme="minorHAnsi"/>
          <w:sz w:val="18"/>
          <w:szCs w:val="18"/>
        </w:rPr>
        <w:t xml:space="preserve"> za każdy dzień braku wymaganego ubezpieczenia i braku jego zgłoszenia Zamawiającemu</w:t>
      </w:r>
      <w:r w:rsidR="005F192B" w:rsidRPr="008936DC">
        <w:rPr>
          <w:rFonts w:ascii="Verdana" w:hAnsi="Verdana" w:cstheme="minorHAnsi"/>
          <w:sz w:val="18"/>
          <w:szCs w:val="18"/>
        </w:rPr>
        <w:t xml:space="preserve">. </w:t>
      </w:r>
    </w:p>
    <w:p w14:paraId="5BDAECB3" w14:textId="04F8D889" w:rsidR="001665FF" w:rsidRPr="008936DC" w:rsidRDefault="004A5675" w:rsidP="00683916">
      <w:pPr>
        <w:numPr>
          <w:ilvl w:val="0"/>
          <w:numId w:val="21"/>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 xml:space="preserve">w przypadku ujawnienia niespełnienia wymogu zatrudnienia przez Wykonawcę </w:t>
      </w:r>
      <w:r w:rsidR="00AB3E78" w:rsidRPr="008936DC">
        <w:rPr>
          <w:rFonts w:ascii="Verdana" w:hAnsi="Verdana" w:cstheme="minorHAnsi"/>
          <w:sz w:val="18"/>
          <w:szCs w:val="18"/>
          <w:lang w:eastAsia="zh-CN"/>
        </w:rPr>
        <w:t xml:space="preserve">lub podwykonawcę </w:t>
      </w:r>
      <w:r w:rsidRPr="008936DC">
        <w:rPr>
          <w:rFonts w:ascii="Verdana" w:hAnsi="Verdana" w:cstheme="minorHAnsi"/>
          <w:sz w:val="18"/>
          <w:szCs w:val="18"/>
          <w:lang w:eastAsia="zh-CN"/>
        </w:rPr>
        <w:t xml:space="preserve">na podstawie na umowę o pracę osób wykonujących czynności w trakcie realizacji zamówienia wymienione w § </w:t>
      </w:r>
      <w:r w:rsidR="001665FF" w:rsidRPr="008936DC">
        <w:rPr>
          <w:rFonts w:ascii="Verdana" w:hAnsi="Verdana" w:cstheme="minorHAnsi"/>
          <w:sz w:val="18"/>
          <w:szCs w:val="18"/>
          <w:lang w:eastAsia="zh-CN"/>
        </w:rPr>
        <w:t>1</w:t>
      </w:r>
      <w:r w:rsidRPr="008936DC">
        <w:rPr>
          <w:rFonts w:ascii="Verdana" w:hAnsi="Verdana" w:cstheme="minorHAnsi"/>
          <w:sz w:val="18"/>
          <w:szCs w:val="18"/>
          <w:lang w:eastAsia="zh-CN"/>
        </w:rPr>
        <w:t xml:space="preserve"> ust. </w:t>
      </w:r>
      <w:r w:rsidR="001665FF" w:rsidRPr="008936DC">
        <w:rPr>
          <w:rFonts w:ascii="Verdana" w:hAnsi="Verdana" w:cstheme="minorHAnsi"/>
          <w:sz w:val="18"/>
          <w:szCs w:val="18"/>
          <w:lang w:eastAsia="zh-CN"/>
        </w:rPr>
        <w:t>1</w:t>
      </w:r>
      <w:r w:rsidR="006559FF" w:rsidRPr="008936DC">
        <w:rPr>
          <w:rFonts w:ascii="Verdana" w:hAnsi="Verdana" w:cstheme="minorHAnsi"/>
          <w:sz w:val="18"/>
          <w:szCs w:val="18"/>
          <w:lang w:eastAsia="zh-CN"/>
        </w:rPr>
        <w:t>8</w:t>
      </w:r>
      <w:r w:rsidRPr="008936DC">
        <w:rPr>
          <w:rFonts w:ascii="Verdana" w:hAnsi="Verdana" w:cstheme="minorHAnsi"/>
          <w:sz w:val="18"/>
          <w:szCs w:val="18"/>
          <w:lang w:eastAsia="zh-CN"/>
        </w:rPr>
        <w:t xml:space="preserve"> umowy, Wykonawca zapłaci Zamawiającemu karę umowną w wysokości </w:t>
      </w:r>
      <w:r w:rsidR="006559FF" w:rsidRPr="008936DC">
        <w:rPr>
          <w:rFonts w:ascii="Verdana" w:hAnsi="Verdana" w:cstheme="minorHAnsi"/>
          <w:sz w:val="18"/>
          <w:szCs w:val="18"/>
          <w:lang w:eastAsia="zh-CN"/>
        </w:rPr>
        <w:t>1</w:t>
      </w:r>
      <w:r w:rsidRPr="008936DC">
        <w:rPr>
          <w:rFonts w:ascii="Verdana" w:hAnsi="Verdana" w:cstheme="minorHAnsi"/>
          <w:sz w:val="18"/>
          <w:szCs w:val="18"/>
          <w:lang w:eastAsia="zh-CN"/>
        </w:rPr>
        <w:t>.000,00 zł za każdy ujawniony przypadek.</w:t>
      </w:r>
    </w:p>
    <w:p w14:paraId="2EAC44EB" w14:textId="7E9DBDAA" w:rsidR="001665FF" w:rsidRPr="008936DC" w:rsidRDefault="004A5675" w:rsidP="00683916">
      <w:pPr>
        <w:numPr>
          <w:ilvl w:val="6"/>
          <w:numId w:val="20"/>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Zamawiający zapłaci Wykonawcy kar</w:t>
      </w:r>
      <w:r w:rsidR="00AB3E78" w:rsidRPr="008936DC">
        <w:rPr>
          <w:rFonts w:ascii="Verdana" w:hAnsi="Verdana" w:cstheme="minorHAnsi"/>
          <w:sz w:val="18"/>
          <w:szCs w:val="18"/>
          <w:lang w:eastAsia="zh-CN"/>
        </w:rPr>
        <w:t>ę</w:t>
      </w:r>
      <w:r w:rsidRPr="008936DC">
        <w:rPr>
          <w:rFonts w:ascii="Verdana" w:hAnsi="Verdana" w:cstheme="minorHAnsi"/>
          <w:sz w:val="18"/>
          <w:szCs w:val="18"/>
          <w:lang w:eastAsia="zh-CN"/>
        </w:rPr>
        <w:t xml:space="preserve"> umown</w:t>
      </w:r>
      <w:r w:rsidR="00AB3E78" w:rsidRPr="008936DC">
        <w:rPr>
          <w:rFonts w:ascii="Verdana" w:hAnsi="Verdana" w:cstheme="minorHAnsi"/>
          <w:sz w:val="18"/>
          <w:szCs w:val="18"/>
          <w:lang w:eastAsia="zh-CN"/>
        </w:rPr>
        <w:t>ą</w:t>
      </w:r>
      <w:r w:rsidRPr="008936DC">
        <w:rPr>
          <w:rFonts w:ascii="Verdana" w:hAnsi="Verdana" w:cstheme="minorHAnsi"/>
          <w:sz w:val="18"/>
          <w:szCs w:val="18"/>
          <w:lang w:eastAsia="zh-CN"/>
        </w:rPr>
        <w:t xml:space="preserve"> z tytułu odstąpienia od umowy z przyczyn leżących po stronie Zamawiającego</w:t>
      </w:r>
      <w:r w:rsidR="00AB3E78" w:rsidRPr="008936DC">
        <w:rPr>
          <w:rFonts w:ascii="Verdana" w:hAnsi="Verdana" w:cstheme="minorHAnsi"/>
          <w:sz w:val="18"/>
          <w:szCs w:val="18"/>
          <w:lang w:eastAsia="zh-CN"/>
        </w:rPr>
        <w:t>,</w:t>
      </w:r>
      <w:r w:rsidRPr="008936DC">
        <w:rPr>
          <w:rFonts w:ascii="Verdana" w:hAnsi="Verdana" w:cstheme="minorHAnsi"/>
          <w:sz w:val="18"/>
          <w:szCs w:val="18"/>
          <w:lang w:eastAsia="zh-CN"/>
        </w:rPr>
        <w:t xml:space="preserve"> </w:t>
      </w:r>
      <w:r w:rsidR="00381749" w:rsidRPr="008936DC">
        <w:rPr>
          <w:rFonts w:ascii="Verdana" w:hAnsi="Verdana" w:cstheme="minorHAnsi"/>
          <w:sz w:val="18"/>
          <w:szCs w:val="18"/>
          <w:lang w:eastAsia="zh-CN"/>
        </w:rPr>
        <w:t xml:space="preserve">innych niż określone w </w:t>
      </w:r>
      <w:r w:rsidR="00381749" w:rsidRPr="008936DC">
        <w:rPr>
          <w:rFonts w:ascii="Verdana" w:hAnsi="Verdana" w:cstheme="minorHAnsi"/>
          <w:bCs/>
          <w:sz w:val="18"/>
          <w:szCs w:val="18"/>
          <w:lang w:eastAsia="zh-CN"/>
        </w:rPr>
        <w:t>§ 14</w:t>
      </w:r>
      <w:r w:rsidR="00381749" w:rsidRPr="008936DC">
        <w:rPr>
          <w:rFonts w:ascii="Verdana" w:hAnsi="Verdana" w:cstheme="minorHAnsi"/>
          <w:sz w:val="18"/>
          <w:szCs w:val="18"/>
          <w:lang w:eastAsia="zh-CN"/>
        </w:rPr>
        <w:t xml:space="preserve"> </w:t>
      </w:r>
      <w:r w:rsidRPr="008936DC">
        <w:rPr>
          <w:rFonts w:ascii="Verdana" w:hAnsi="Verdana" w:cstheme="minorHAnsi"/>
          <w:sz w:val="18"/>
          <w:szCs w:val="18"/>
          <w:lang w:eastAsia="zh-CN"/>
        </w:rPr>
        <w:t xml:space="preserve">- w wysokości 20 % wynagrodzenia </w:t>
      </w:r>
      <w:r w:rsidR="003E55BA" w:rsidRPr="008936DC">
        <w:rPr>
          <w:rFonts w:ascii="Verdana" w:hAnsi="Verdana" w:cstheme="minorHAnsi"/>
          <w:sz w:val="18"/>
          <w:szCs w:val="18"/>
          <w:lang w:eastAsia="zh-CN"/>
        </w:rPr>
        <w:t>pozostałego Wykonawcy do zapłaty brutto</w:t>
      </w:r>
      <w:r w:rsidRPr="008936DC">
        <w:rPr>
          <w:rFonts w:ascii="Verdana" w:hAnsi="Verdana" w:cstheme="minorHAnsi"/>
          <w:sz w:val="18"/>
          <w:szCs w:val="18"/>
          <w:lang w:eastAsia="zh-CN"/>
        </w:rPr>
        <w:t xml:space="preserve">. </w:t>
      </w:r>
    </w:p>
    <w:p w14:paraId="21DCB0D5" w14:textId="638AFF96" w:rsidR="00346AB5" w:rsidRPr="008936DC" w:rsidRDefault="00346AB5" w:rsidP="00683916">
      <w:pPr>
        <w:numPr>
          <w:ilvl w:val="6"/>
          <w:numId w:val="20"/>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Zamawiający zapłaci Wykonawcy kar</w:t>
      </w:r>
      <w:r w:rsidR="00AB3E78" w:rsidRPr="008936DC">
        <w:rPr>
          <w:rFonts w:ascii="Verdana" w:hAnsi="Verdana" w:cstheme="minorHAnsi"/>
          <w:sz w:val="18"/>
          <w:szCs w:val="18"/>
          <w:lang w:eastAsia="zh-CN"/>
        </w:rPr>
        <w:t>ę</w:t>
      </w:r>
      <w:r w:rsidRPr="008936DC">
        <w:rPr>
          <w:rFonts w:ascii="Verdana" w:hAnsi="Verdana" w:cstheme="minorHAnsi"/>
          <w:sz w:val="18"/>
          <w:szCs w:val="18"/>
          <w:lang w:eastAsia="zh-CN"/>
        </w:rPr>
        <w:t xml:space="preserve"> umown</w:t>
      </w:r>
      <w:r w:rsidR="00AB3E78" w:rsidRPr="008936DC">
        <w:rPr>
          <w:rFonts w:ascii="Verdana" w:hAnsi="Verdana" w:cstheme="minorHAnsi"/>
          <w:sz w:val="18"/>
          <w:szCs w:val="18"/>
          <w:lang w:eastAsia="zh-CN"/>
        </w:rPr>
        <w:t>ą</w:t>
      </w:r>
      <w:r w:rsidRPr="008936DC">
        <w:rPr>
          <w:rFonts w:ascii="Verdana" w:hAnsi="Verdana" w:cstheme="minorHAnsi"/>
          <w:sz w:val="18"/>
          <w:szCs w:val="18"/>
          <w:lang w:eastAsia="zh-CN"/>
        </w:rPr>
        <w:t xml:space="preserve"> za każdy rozpoczęty dzień zwłoki w przystąpieniu do odbioru p</w:t>
      </w:r>
      <w:r w:rsidR="003E55BA" w:rsidRPr="008936DC">
        <w:rPr>
          <w:rFonts w:ascii="Verdana" w:hAnsi="Verdana" w:cstheme="minorHAnsi"/>
          <w:sz w:val="18"/>
          <w:szCs w:val="18"/>
          <w:lang w:eastAsia="zh-CN"/>
        </w:rPr>
        <w:t>rzedmiotu umowy, w wysokości 0,0</w:t>
      </w:r>
      <w:r w:rsidR="00AB3E78" w:rsidRPr="008936DC">
        <w:rPr>
          <w:rFonts w:ascii="Verdana" w:hAnsi="Verdana" w:cstheme="minorHAnsi"/>
          <w:sz w:val="18"/>
          <w:szCs w:val="18"/>
          <w:lang w:eastAsia="zh-CN"/>
        </w:rPr>
        <w:t>1</w:t>
      </w:r>
      <w:r w:rsidRPr="008936DC">
        <w:rPr>
          <w:rFonts w:ascii="Verdana" w:hAnsi="Verdana" w:cstheme="minorHAnsi"/>
          <w:sz w:val="18"/>
          <w:szCs w:val="18"/>
          <w:lang w:eastAsia="zh-CN"/>
        </w:rPr>
        <w:t xml:space="preserve"> % wynagrodzenia umownego brutto </w:t>
      </w:r>
      <w:r w:rsidR="00AB3E78" w:rsidRPr="008936DC">
        <w:rPr>
          <w:rFonts w:ascii="Verdana" w:hAnsi="Verdana" w:cstheme="minorHAnsi"/>
          <w:sz w:val="18"/>
          <w:szCs w:val="18"/>
          <w:lang w:eastAsia="zh-CN"/>
        </w:rPr>
        <w:t>wskazanego w § 8 ust. 1</w:t>
      </w:r>
      <w:r w:rsidRPr="008936DC">
        <w:rPr>
          <w:rFonts w:ascii="Verdana" w:hAnsi="Verdana" w:cstheme="minorHAnsi"/>
          <w:sz w:val="18"/>
          <w:szCs w:val="18"/>
          <w:lang w:eastAsia="zh-CN"/>
        </w:rPr>
        <w:t>, liczonego od dnia upływu terminu wyznaczonego na podjęcie czynności odbioru, określonego w § 9 ust. 7 umowy;</w:t>
      </w:r>
    </w:p>
    <w:p w14:paraId="2A789D78" w14:textId="77777777" w:rsidR="004A5675" w:rsidRPr="008936DC" w:rsidRDefault="004A5675" w:rsidP="00683916">
      <w:pPr>
        <w:numPr>
          <w:ilvl w:val="6"/>
          <w:numId w:val="20"/>
        </w:numPr>
        <w:tabs>
          <w:tab w:val="num" w:pos="0"/>
        </w:tabs>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Zamawiający zastrzega sobie prawo do dochodzenia odszkodowania przewyższającego wysokość kar umownych do wysokości rzeczywiście poniesionej szkody i utraconych korzyści na zasadach ogólnych.</w:t>
      </w:r>
    </w:p>
    <w:p w14:paraId="78F67503" w14:textId="77777777" w:rsidR="00A97FA7" w:rsidRPr="008936DC" w:rsidRDefault="003816E8" w:rsidP="00683916">
      <w:pPr>
        <w:numPr>
          <w:ilvl w:val="6"/>
          <w:numId w:val="20"/>
        </w:numPr>
        <w:tabs>
          <w:tab w:val="num" w:pos="0"/>
        </w:tabs>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Kara umowna określona w ust. 1 pkt 6 może się kumulować z pozostałymi karami umownymi określonymi w umowie.</w:t>
      </w:r>
      <w:r w:rsidR="00AB3E78" w:rsidRPr="008936DC">
        <w:rPr>
          <w:rFonts w:ascii="Verdana" w:hAnsi="Verdana" w:cstheme="minorHAnsi"/>
          <w:sz w:val="18"/>
          <w:szCs w:val="18"/>
          <w:lang w:eastAsia="zh-CN"/>
        </w:rPr>
        <w:t xml:space="preserve"> Odstąpienie od umowy nie wpływa na możliwość dochodzenia kar umownych.</w:t>
      </w:r>
    </w:p>
    <w:p w14:paraId="76E17ED6" w14:textId="23ED55A7" w:rsidR="00A97FA7" w:rsidRPr="008936DC" w:rsidRDefault="00A97FA7" w:rsidP="00683916">
      <w:pPr>
        <w:numPr>
          <w:ilvl w:val="6"/>
          <w:numId w:val="20"/>
        </w:numPr>
        <w:tabs>
          <w:tab w:val="num" w:pos="0"/>
        </w:tabs>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Limit kar umownych, jakich Zamawiający może żądać od Wykonawcy z wszystkich tytułów przewidzianych w niniejszej Umowie, wynosi 30% wartości przedmiotu umowy brutto określonej w § 8.</w:t>
      </w:r>
    </w:p>
    <w:p w14:paraId="0BFC0E82" w14:textId="77777777" w:rsidR="001665FF" w:rsidRPr="008936DC" w:rsidRDefault="001665FF" w:rsidP="008936DC">
      <w:pPr>
        <w:tabs>
          <w:tab w:val="num" w:pos="0"/>
        </w:tabs>
        <w:suppressAutoHyphens/>
        <w:snapToGrid w:val="0"/>
        <w:spacing w:line="360" w:lineRule="auto"/>
        <w:ind w:left="284" w:hanging="284"/>
        <w:jc w:val="both"/>
        <w:rPr>
          <w:rFonts w:ascii="Verdana" w:hAnsi="Verdana" w:cstheme="minorHAnsi"/>
          <w:sz w:val="18"/>
          <w:szCs w:val="18"/>
          <w:lang w:eastAsia="zh-CN"/>
        </w:rPr>
      </w:pPr>
    </w:p>
    <w:p w14:paraId="5FC5356A" w14:textId="77777777" w:rsidR="004A5675" w:rsidRPr="008936DC" w:rsidRDefault="004A5675" w:rsidP="008936DC">
      <w:pPr>
        <w:keepNext/>
        <w:numPr>
          <w:ilvl w:val="2"/>
          <w:numId w:val="0"/>
        </w:numPr>
        <w:suppressAutoHyphens/>
        <w:snapToGrid w:val="0"/>
        <w:spacing w:line="360" w:lineRule="auto"/>
        <w:ind w:left="284" w:hanging="284"/>
        <w:jc w:val="center"/>
        <w:outlineLvl w:val="2"/>
        <w:rPr>
          <w:rFonts w:ascii="Verdana" w:hAnsi="Verdana" w:cstheme="minorHAnsi"/>
          <w:b/>
          <w:bCs/>
          <w:sz w:val="18"/>
          <w:szCs w:val="18"/>
          <w:lang w:eastAsia="zh-CN"/>
        </w:rPr>
      </w:pPr>
      <w:r w:rsidRPr="008936DC">
        <w:rPr>
          <w:rFonts w:ascii="Verdana" w:hAnsi="Verdana" w:cstheme="minorHAnsi"/>
          <w:b/>
          <w:bCs/>
          <w:sz w:val="18"/>
          <w:szCs w:val="18"/>
          <w:lang w:eastAsia="zh-CN"/>
        </w:rPr>
        <w:lastRenderedPageBreak/>
        <w:t>§ 1</w:t>
      </w:r>
      <w:r w:rsidR="00381749" w:rsidRPr="008936DC">
        <w:rPr>
          <w:rFonts w:ascii="Verdana" w:hAnsi="Verdana" w:cstheme="minorHAnsi"/>
          <w:b/>
          <w:bCs/>
          <w:sz w:val="18"/>
          <w:szCs w:val="18"/>
          <w:lang w:eastAsia="zh-CN"/>
        </w:rPr>
        <w:t>4</w:t>
      </w:r>
    </w:p>
    <w:p w14:paraId="2B9F1972" w14:textId="77777777" w:rsidR="004A5675" w:rsidRPr="008936DC" w:rsidRDefault="00931D70" w:rsidP="008936DC">
      <w:pPr>
        <w:keepNext/>
        <w:numPr>
          <w:ilvl w:val="2"/>
          <w:numId w:val="0"/>
        </w:numPr>
        <w:suppressAutoHyphens/>
        <w:snapToGrid w:val="0"/>
        <w:spacing w:line="360" w:lineRule="auto"/>
        <w:ind w:left="284" w:hanging="284"/>
        <w:jc w:val="center"/>
        <w:outlineLvl w:val="2"/>
        <w:rPr>
          <w:rFonts w:ascii="Verdana" w:hAnsi="Verdana" w:cstheme="minorHAnsi"/>
          <w:b/>
          <w:bCs/>
          <w:sz w:val="18"/>
          <w:szCs w:val="18"/>
          <w:u w:val="single"/>
          <w:lang w:eastAsia="zh-CN"/>
        </w:rPr>
      </w:pPr>
      <w:r w:rsidRPr="008936DC">
        <w:rPr>
          <w:rFonts w:ascii="Verdana" w:hAnsi="Verdana" w:cstheme="minorHAnsi"/>
          <w:b/>
          <w:bCs/>
          <w:sz w:val="18"/>
          <w:szCs w:val="18"/>
          <w:u w:val="single"/>
          <w:lang w:eastAsia="zh-CN"/>
        </w:rPr>
        <w:t>ODSTĄPIENIE OD UMOWY</w:t>
      </w:r>
    </w:p>
    <w:p w14:paraId="11A00083" w14:textId="77777777" w:rsidR="00931D70" w:rsidRPr="008936DC" w:rsidRDefault="00931D70" w:rsidP="008936DC">
      <w:pPr>
        <w:keepNext/>
        <w:numPr>
          <w:ilvl w:val="2"/>
          <w:numId w:val="0"/>
        </w:numPr>
        <w:suppressAutoHyphens/>
        <w:snapToGrid w:val="0"/>
        <w:spacing w:line="360" w:lineRule="auto"/>
        <w:ind w:left="284" w:hanging="284"/>
        <w:jc w:val="both"/>
        <w:outlineLvl w:val="2"/>
        <w:rPr>
          <w:rFonts w:ascii="Verdana" w:hAnsi="Verdana" w:cstheme="minorHAnsi"/>
          <w:b/>
          <w:bCs/>
          <w:sz w:val="18"/>
          <w:szCs w:val="18"/>
          <w:lang w:eastAsia="zh-CN"/>
        </w:rPr>
      </w:pPr>
    </w:p>
    <w:p w14:paraId="424049C0" w14:textId="667C0C02" w:rsidR="004A5675" w:rsidRPr="008936DC" w:rsidRDefault="004A5675" w:rsidP="00683916">
      <w:pPr>
        <w:numPr>
          <w:ilvl w:val="0"/>
          <w:numId w:val="22"/>
        </w:numPr>
        <w:suppressAutoHyphens/>
        <w:spacing w:line="360" w:lineRule="auto"/>
        <w:ind w:left="284" w:hanging="284"/>
        <w:contextualSpacing/>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 xml:space="preserve">Zamawiającemu przysługuje prawo do odstąpienia od Umowy w terminie </w:t>
      </w:r>
      <w:r w:rsidR="00AB3E78" w:rsidRPr="008936DC">
        <w:rPr>
          <w:rFonts w:ascii="Verdana" w:hAnsi="Verdana" w:cstheme="minorHAnsi"/>
          <w:kern w:val="1"/>
          <w:sz w:val="18"/>
          <w:szCs w:val="18"/>
          <w:lang w:eastAsia="zh-CN"/>
        </w:rPr>
        <w:t>6</w:t>
      </w:r>
      <w:r w:rsidRPr="008936DC">
        <w:rPr>
          <w:rFonts w:ascii="Verdana" w:hAnsi="Verdana" w:cstheme="minorHAnsi"/>
          <w:kern w:val="1"/>
          <w:sz w:val="18"/>
          <w:szCs w:val="18"/>
          <w:lang w:eastAsia="zh-CN"/>
        </w:rPr>
        <w:t>0 dni od zaistnienia danej okoliczności, jeżeli:</w:t>
      </w:r>
    </w:p>
    <w:p w14:paraId="375A3260" w14:textId="77777777" w:rsidR="001665FF" w:rsidRPr="008936DC" w:rsidRDefault="004A5675" w:rsidP="00683916">
      <w:pPr>
        <w:numPr>
          <w:ilvl w:val="0"/>
          <w:numId w:val="23"/>
        </w:numPr>
        <w:suppressAutoHyphens/>
        <w:spacing w:line="360" w:lineRule="auto"/>
        <w:ind w:left="709" w:hanging="425"/>
        <w:contextualSpacing/>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Wykonawca nie przystąpił do odbioru terenu budowy w określonym</w:t>
      </w:r>
      <w:r w:rsidR="001665FF" w:rsidRPr="008936DC">
        <w:rPr>
          <w:rFonts w:ascii="Verdana" w:hAnsi="Verdana" w:cstheme="minorHAnsi"/>
          <w:kern w:val="1"/>
          <w:sz w:val="18"/>
          <w:szCs w:val="18"/>
          <w:lang w:eastAsia="zh-CN"/>
        </w:rPr>
        <w:t xml:space="preserve"> przez Zamawiającego terminie</w:t>
      </w:r>
      <w:r w:rsidRPr="008936DC">
        <w:rPr>
          <w:rFonts w:ascii="Verdana" w:hAnsi="Verdana" w:cstheme="minorHAnsi"/>
          <w:kern w:val="1"/>
          <w:sz w:val="18"/>
          <w:szCs w:val="18"/>
          <w:lang w:eastAsia="zh-CN"/>
        </w:rPr>
        <w:t>,</w:t>
      </w:r>
    </w:p>
    <w:p w14:paraId="1A4B6EBC" w14:textId="77777777" w:rsidR="001665FF" w:rsidRPr="008936DC" w:rsidRDefault="004A5675" w:rsidP="00683916">
      <w:pPr>
        <w:numPr>
          <w:ilvl w:val="0"/>
          <w:numId w:val="23"/>
        </w:numPr>
        <w:suppressAutoHyphens/>
        <w:spacing w:line="360" w:lineRule="auto"/>
        <w:ind w:left="709" w:hanging="425"/>
        <w:contextualSpacing/>
        <w:jc w:val="both"/>
        <w:textAlignment w:val="baseline"/>
        <w:rPr>
          <w:rFonts w:ascii="Verdana" w:hAnsi="Verdana" w:cstheme="minorHAnsi"/>
          <w:kern w:val="1"/>
          <w:sz w:val="18"/>
          <w:szCs w:val="18"/>
          <w:lang w:eastAsia="zh-CN"/>
        </w:rPr>
      </w:pPr>
      <w:r w:rsidRPr="008936DC">
        <w:rPr>
          <w:rFonts w:ascii="Verdana" w:hAnsi="Verdana" w:cstheme="minorHAnsi"/>
          <w:sz w:val="18"/>
          <w:szCs w:val="18"/>
          <w:lang w:eastAsia="zh-CN"/>
        </w:rPr>
        <w:t>Wykonawca przerwał z przyczyn leżących po stronie Wykonawcy realizację przedmiotu Umowy i przerwa ta trwa dłużej niż 1</w:t>
      </w:r>
      <w:r w:rsidR="001665FF" w:rsidRPr="008936DC">
        <w:rPr>
          <w:rFonts w:ascii="Verdana" w:hAnsi="Verdana" w:cstheme="minorHAnsi"/>
          <w:sz w:val="18"/>
          <w:szCs w:val="18"/>
          <w:lang w:eastAsia="zh-CN"/>
        </w:rPr>
        <w:t>0</w:t>
      </w:r>
      <w:r w:rsidRPr="008936DC">
        <w:rPr>
          <w:rFonts w:ascii="Verdana" w:hAnsi="Verdana" w:cstheme="minorHAnsi"/>
          <w:sz w:val="18"/>
          <w:szCs w:val="18"/>
          <w:lang w:eastAsia="zh-CN"/>
        </w:rPr>
        <w:t xml:space="preserve"> dni,</w:t>
      </w:r>
    </w:p>
    <w:p w14:paraId="5AE3DE50" w14:textId="77777777" w:rsidR="004A5675" w:rsidRPr="008936DC" w:rsidRDefault="004A5675" w:rsidP="00683916">
      <w:pPr>
        <w:numPr>
          <w:ilvl w:val="0"/>
          <w:numId w:val="23"/>
        </w:numPr>
        <w:suppressAutoHyphens/>
        <w:spacing w:line="360" w:lineRule="auto"/>
        <w:ind w:left="709" w:hanging="425"/>
        <w:contextualSpacing/>
        <w:jc w:val="both"/>
        <w:textAlignment w:val="baseline"/>
        <w:rPr>
          <w:rFonts w:ascii="Verdana" w:hAnsi="Verdana" w:cstheme="minorHAnsi"/>
          <w:kern w:val="1"/>
          <w:sz w:val="18"/>
          <w:szCs w:val="18"/>
          <w:lang w:eastAsia="zh-CN"/>
        </w:rPr>
      </w:pPr>
      <w:r w:rsidRPr="008936DC">
        <w:rPr>
          <w:rFonts w:ascii="Verdana" w:hAnsi="Verdana" w:cstheme="minorHAnsi"/>
          <w:sz w:val="18"/>
          <w:szCs w:val="18"/>
          <w:lang w:eastAsia="zh-CN"/>
        </w:rPr>
        <w:t xml:space="preserve">Wykonawca skierował, bez akceptacji Zamawiającego, do kierowania robotami inne osoby niż wskazane w Ofercie Wykonawcy, </w:t>
      </w:r>
    </w:p>
    <w:p w14:paraId="72D48FDB" w14:textId="6818A96F" w:rsidR="001665FF" w:rsidRPr="008936DC" w:rsidRDefault="001665FF" w:rsidP="00683916">
      <w:pPr>
        <w:numPr>
          <w:ilvl w:val="0"/>
          <w:numId w:val="23"/>
        </w:numPr>
        <w:suppressAutoHyphens/>
        <w:spacing w:line="360" w:lineRule="auto"/>
        <w:ind w:left="709" w:hanging="425"/>
        <w:contextualSpacing/>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Wykonawca dopuścił do rozpoczęcia wykonywania Umowy przez podwykonawców innych niż wskazane w Ofercie i nie</w:t>
      </w:r>
      <w:r w:rsidR="00AB3E78" w:rsidRPr="008936DC">
        <w:rPr>
          <w:rFonts w:ascii="Verdana" w:hAnsi="Verdana" w:cstheme="minorHAnsi"/>
          <w:kern w:val="1"/>
          <w:sz w:val="18"/>
          <w:szCs w:val="18"/>
          <w:lang w:eastAsia="zh-CN"/>
        </w:rPr>
        <w:t>z</w:t>
      </w:r>
      <w:r w:rsidRPr="008936DC">
        <w:rPr>
          <w:rFonts w:ascii="Verdana" w:hAnsi="Verdana" w:cstheme="minorHAnsi"/>
          <w:kern w:val="1"/>
          <w:sz w:val="18"/>
          <w:szCs w:val="18"/>
          <w:lang w:eastAsia="zh-CN"/>
        </w:rPr>
        <w:t>aakceptowanych przez Zamawiającego,</w:t>
      </w:r>
    </w:p>
    <w:p w14:paraId="5F9FBADE" w14:textId="77777777" w:rsidR="001665FF" w:rsidRPr="008936DC" w:rsidRDefault="001665FF" w:rsidP="00683916">
      <w:pPr>
        <w:numPr>
          <w:ilvl w:val="0"/>
          <w:numId w:val="23"/>
        </w:numPr>
        <w:suppressAutoHyphens/>
        <w:spacing w:line="360" w:lineRule="auto"/>
        <w:ind w:left="709" w:hanging="425"/>
        <w:contextualSpacing/>
        <w:jc w:val="both"/>
        <w:textAlignment w:val="baseline"/>
        <w:rPr>
          <w:rFonts w:ascii="Verdana" w:hAnsi="Verdana" w:cstheme="minorHAnsi"/>
          <w:kern w:val="1"/>
          <w:sz w:val="18"/>
          <w:szCs w:val="18"/>
          <w:lang w:eastAsia="zh-CN"/>
        </w:rPr>
      </w:pPr>
      <w:r w:rsidRPr="008936DC">
        <w:rPr>
          <w:rFonts w:ascii="Verdana" w:hAnsi="Verdana" w:cstheme="minorHAnsi"/>
          <w:sz w:val="18"/>
          <w:szCs w:val="18"/>
          <w:lang w:eastAsia="zh-CN"/>
        </w:rPr>
        <w:t xml:space="preserve">wystąpią </w:t>
      </w:r>
      <w:r w:rsidR="004A5675" w:rsidRPr="008936DC">
        <w:rPr>
          <w:rFonts w:ascii="Verdana" w:hAnsi="Verdana" w:cstheme="minorHAnsi"/>
          <w:sz w:val="18"/>
          <w:szCs w:val="18"/>
          <w:lang w:eastAsia="zh-CN"/>
        </w:rPr>
        <w:t>okoliczności powodując</w:t>
      </w:r>
      <w:r w:rsidRPr="008936DC">
        <w:rPr>
          <w:rFonts w:ascii="Verdana" w:hAnsi="Verdana" w:cstheme="minorHAnsi"/>
          <w:sz w:val="18"/>
          <w:szCs w:val="18"/>
          <w:lang w:eastAsia="zh-CN"/>
        </w:rPr>
        <w:t>e</w:t>
      </w:r>
      <w:r w:rsidR="004A5675" w:rsidRPr="008936DC">
        <w:rPr>
          <w:rFonts w:ascii="Verdana" w:hAnsi="Verdana" w:cstheme="minorHAnsi"/>
          <w:sz w:val="18"/>
          <w:szCs w:val="18"/>
          <w:lang w:eastAsia="zh-CN"/>
        </w:rPr>
        <w:t xml:space="preserve">, że wykonanie umowy nie leży w interesie publicznym, czego nie można było przewidzieć w chwili zawarcia umowy - odstąpienie od umowy w tym przypadku może nastąpić w terminie do 30 dni od powzięcia wiadomości o powyższych okolicznościach. W takim wypadku Wykonawca może żądać jedynie wynagrodzenia należnego mu </w:t>
      </w:r>
      <w:r w:rsidRPr="008936DC">
        <w:rPr>
          <w:rFonts w:ascii="Verdana" w:hAnsi="Verdana" w:cstheme="minorHAnsi"/>
          <w:sz w:val="18"/>
          <w:szCs w:val="18"/>
          <w:lang w:eastAsia="zh-CN"/>
        </w:rPr>
        <w:t>z tytułu wykonania części umowy,</w:t>
      </w:r>
    </w:p>
    <w:p w14:paraId="0DD0CFA9" w14:textId="77777777" w:rsidR="001665FF" w:rsidRPr="008936DC" w:rsidRDefault="004A5675" w:rsidP="00683916">
      <w:pPr>
        <w:numPr>
          <w:ilvl w:val="0"/>
          <w:numId w:val="23"/>
        </w:numPr>
        <w:suppressAutoHyphens/>
        <w:spacing w:line="360" w:lineRule="auto"/>
        <w:ind w:left="709" w:hanging="425"/>
        <w:contextualSpacing/>
        <w:jc w:val="both"/>
        <w:textAlignment w:val="baseline"/>
        <w:rPr>
          <w:rFonts w:ascii="Verdana" w:hAnsi="Verdana" w:cstheme="minorHAnsi"/>
          <w:kern w:val="1"/>
          <w:sz w:val="18"/>
          <w:szCs w:val="18"/>
          <w:lang w:eastAsia="zh-CN"/>
        </w:rPr>
      </w:pPr>
      <w:r w:rsidRPr="008936DC">
        <w:rPr>
          <w:rFonts w:ascii="Verdana" w:hAnsi="Verdana" w:cstheme="minorHAnsi"/>
          <w:sz w:val="18"/>
          <w:szCs w:val="18"/>
          <w:lang w:eastAsia="zh-CN"/>
        </w:rPr>
        <w:t xml:space="preserve">Wykonawca realizuje roboty przewidziane niniejszą umową w sposób niezgodny </w:t>
      </w:r>
      <w:r w:rsidR="001665FF" w:rsidRPr="008936DC">
        <w:rPr>
          <w:rFonts w:ascii="Verdana" w:hAnsi="Verdana" w:cstheme="minorHAnsi"/>
          <w:sz w:val="18"/>
          <w:szCs w:val="18"/>
          <w:lang w:eastAsia="zh-CN"/>
        </w:rPr>
        <w:br/>
      </w:r>
      <w:r w:rsidRPr="008936DC">
        <w:rPr>
          <w:rFonts w:ascii="Verdana" w:hAnsi="Verdana" w:cstheme="minorHAnsi"/>
          <w:sz w:val="18"/>
          <w:szCs w:val="18"/>
          <w:lang w:eastAsia="zh-CN"/>
        </w:rPr>
        <w:t xml:space="preserve">z </w:t>
      </w:r>
      <w:r w:rsidR="001665FF" w:rsidRPr="008936DC">
        <w:rPr>
          <w:rFonts w:ascii="Verdana" w:hAnsi="Verdana" w:cstheme="minorHAnsi"/>
          <w:sz w:val="18"/>
          <w:szCs w:val="18"/>
          <w:lang w:eastAsia="zh-CN"/>
        </w:rPr>
        <w:t>d</w:t>
      </w:r>
      <w:r w:rsidRPr="008936DC">
        <w:rPr>
          <w:rFonts w:ascii="Verdana" w:hAnsi="Verdana" w:cstheme="minorHAnsi"/>
          <w:sz w:val="18"/>
          <w:szCs w:val="18"/>
          <w:lang w:eastAsia="zh-CN"/>
        </w:rPr>
        <w:t xml:space="preserve">okumentacją </w:t>
      </w:r>
      <w:r w:rsidR="001665FF" w:rsidRPr="008936DC">
        <w:rPr>
          <w:rFonts w:ascii="Verdana" w:hAnsi="Verdana" w:cstheme="minorHAnsi"/>
          <w:sz w:val="18"/>
          <w:szCs w:val="18"/>
          <w:lang w:eastAsia="zh-CN"/>
        </w:rPr>
        <w:t>projektową</w:t>
      </w:r>
      <w:r w:rsidRPr="008936DC">
        <w:rPr>
          <w:rFonts w:ascii="Verdana" w:hAnsi="Verdana" w:cstheme="minorHAnsi"/>
          <w:sz w:val="18"/>
          <w:szCs w:val="18"/>
          <w:lang w:eastAsia="zh-CN"/>
        </w:rPr>
        <w:t>,</w:t>
      </w:r>
      <w:r w:rsidR="001665FF" w:rsidRPr="008936DC">
        <w:rPr>
          <w:rFonts w:ascii="Verdana" w:hAnsi="Verdana" w:cstheme="minorHAnsi"/>
          <w:sz w:val="18"/>
          <w:szCs w:val="18"/>
          <w:lang w:eastAsia="zh-CN"/>
        </w:rPr>
        <w:t xml:space="preserve"> zaleceniami odpowiednich instytucji bądź wskazaniami Zamawiającego</w:t>
      </w:r>
      <w:r w:rsidRPr="008936DC">
        <w:rPr>
          <w:rFonts w:ascii="Verdana" w:hAnsi="Verdana" w:cstheme="minorHAnsi"/>
          <w:sz w:val="18"/>
          <w:szCs w:val="18"/>
          <w:lang w:eastAsia="zh-CN"/>
        </w:rPr>
        <w:t>,</w:t>
      </w:r>
    </w:p>
    <w:p w14:paraId="1EBB4749" w14:textId="5E949FEF" w:rsidR="004A5675" w:rsidRPr="008936DC" w:rsidRDefault="004A5675" w:rsidP="00683916">
      <w:pPr>
        <w:numPr>
          <w:ilvl w:val="0"/>
          <w:numId w:val="23"/>
        </w:numPr>
        <w:suppressAutoHyphens/>
        <w:spacing w:line="360" w:lineRule="auto"/>
        <w:ind w:left="709" w:hanging="425"/>
        <w:contextualSpacing/>
        <w:jc w:val="both"/>
        <w:textAlignment w:val="baseline"/>
        <w:rPr>
          <w:rFonts w:ascii="Verdana" w:hAnsi="Verdana" w:cstheme="minorHAnsi"/>
          <w:sz w:val="18"/>
          <w:szCs w:val="18"/>
          <w:lang w:eastAsia="zh-CN"/>
        </w:rPr>
      </w:pPr>
      <w:r w:rsidRPr="008936DC">
        <w:rPr>
          <w:rFonts w:ascii="Verdana" w:hAnsi="Verdana" w:cstheme="minorHAnsi"/>
          <w:sz w:val="18"/>
          <w:szCs w:val="18"/>
          <w:lang w:eastAsia="zh-CN"/>
        </w:rPr>
        <w:t xml:space="preserve">Wykonawca </w:t>
      </w:r>
      <w:r w:rsidRPr="008936DC">
        <w:rPr>
          <w:rFonts w:ascii="Verdana" w:hAnsi="Verdana" w:cstheme="minorHAnsi"/>
          <w:spacing w:val="-2"/>
          <w:sz w:val="18"/>
          <w:szCs w:val="18"/>
          <w:lang w:eastAsia="zh-CN"/>
        </w:rPr>
        <w:t>sta</w:t>
      </w:r>
      <w:r w:rsidR="00AB3E78" w:rsidRPr="008936DC">
        <w:rPr>
          <w:rFonts w:ascii="Verdana" w:hAnsi="Verdana" w:cstheme="minorHAnsi"/>
          <w:spacing w:val="-2"/>
          <w:sz w:val="18"/>
          <w:szCs w:val="18"/>
          <w:lang w:eastAsia="zh-CN"/>
        </w:rPr>
        <w:t>ł</w:t>
      </w:r>
      <w:r w:rsidRPr="008936DC">
        <w:rPr>
          <w:rFonts w:ascii="Verdana" w:hAnsi="Verdana" w:cstheme="minorHAnsi"/>
          <w:spacing w:val="-2"/>
          <w:sz w:val="18"/>
          <w:szCs w:val="18"/>
          <w:lang w:eastAsia="zh-CN"/>
        </w:rPr>
        <w:t xml:space="preserve"> się niewypłacalny, prze</w:t>
      </w:r>
      <w:r w:rsidR="00AB3E78" w:rsidRPr="008936DC">
        <w:rPr>
          <w:rFonts w:ascii="Verdana" w:hAnsi="Verdana" w:cstheme="minorHAnsi"/>
          <w:spacing w:val="-2"/>
          <w:sz w:val="18"/>
          <w:szCs w:val="18"/>
          <w:lang w:eastAsia="zh-CN"/>
        </w:rPr>
        <w:t>szedł</w:t>
      </w:r>
      <w:r w:rsidRPr="008936DC">
        <w:rPr>
          <w:rFonts w:ascii="Verdana" w:hAnsi="Verdana" w:cstheme="minorHAnsi"/>
          <w:spacing w:val="-2"/>
          <w:sz w:val="18"/>
          <w:szCs w:val="18"/>
          <w:lang w:eastAsia="zh-CN"/>
        </w:rPr>
        <w:t xml:space="preserve"> w stan likwidacji, ma ustanowionego administratora lub układa się ze swoimi </w:t>
      </w:r>
      <w:r w:rsidRPr="008936DC">
        <w:rPr>
          <w:rFonts w:ascii="Verdana" w:hAnsi="Verdana" w:cstheme="minorHAnsi"/>
          <w:spacing w:val="-4"/>
          <w:sz w:val="18"/>
          <w:szCs w:val="18"/>
          <w:lang w:eastAsia="zh-CN"/>
        </w:rPr>
        <w:t xml:space="preserve">wierzycielami lub prowadzi przedsiębiorstwo </w:t>
      </w:r>
      <w:r w:rsidR="001665FF" w:rsidRPr="008936DC">
        <w:rPr>
          <w:rFonts w:ascii="Verdana" w:hAnsi="Verdana" w:cstheme="minorHAnsi"/>
          <w:spacing w:val="-4"/>
          <w:sz w:val="18"/>
          <w:szCs w:val="18"/>
          <w:lang w:eastAsia="zh-CN"/>
        </w:rPr>
        <w:br/>
      </w:r>
      <w:r w:rsidRPr="008936DC">
        <w:rPr>
          <w:rFonts w:ascii="Verdana" w:hAnsi="Verdana" w:cstheme="minorHAnsi"/>
          <w:spacing w:val="-4"/>
          <w:sz w:val="18"/>
          <w:szCs w:val="18"/>
          <w:lang w:eastAsia="zh-CN"/>
        </w:rPr>
        <w:t xml:space="preserve">z likwidatorem, kuratorem lub </w:t>
      </w:r>
      <w:r w:rsidRPr="008936DC">
        <w:rPr>
          <w:rFonts w:ascii="Verdana" w:hAnsi="Verdana" w:cstheme="minorHAnsi"/>
          <w:spacing w:val="-4"/>
          <w:kern w:val="0"/>
          <w:sz w:val="18"/>
          <w:szCs w:val="18"/>
          <w:lang w:eastAsia="zh-CN"/>
        </w:rPr>
        <w:t>za</w:t>
      </w:r>
      <w:r w:rsidRPr="008936DC">
        <w:rPr>
          <w:rFonts w:ascii="Verdana" w:hAnsi="Verdana" w:cstheme="minorHAnsi"/>
          <w:spacing w:val="-7"/>
          <w:kern w:val="0"/>
          <w:sz w:val="18"/>
          <w:szCs w:val="18"/>
          <w:lang w:eastAsia="zh-CN"/>
        </w:rPr>
        <w:t xml:space="preserve">rządcą w celu zabezpieczenia należności kredytodawców, </w:t>
      </w:r>
      <w:r w:rsidR="001665FF" w:rsidRPr="008936DC">
        <w:rPr>
          <w:rFonts w:ascii="Verdana" w:hAnsi="Verdana" w:cstheme="minorHAnsi"/>
          <w:spacing w:val="-7"/>
          <w:kern w:val="0"/>
          <w:sz w:val="18"/>
          <w:szCs w:val="18"/>
          <w:lang w:eastAsia="zh-CN"/>
        </w:rPr>
        <w:br/>
      </w:r>
      <w:r w:rsidRPr="008936DC">
        <w:rPr>
          <w:rFonts w:ascii="Verdana" w:hAnsi="Verdana" w:cstheme="minorHAnsi"/>
          <w:spacing w:val="-7"/>
          <w:kern w:val="0"/>
          <w:sz w:val="18"/>
          <w:szCs w:val="18"/>
          <w:lang w:eastAsia="zh-CN"/>
        </w:rPr>
        <w:t xml:space="preserve">lub jeżeli prowadzone </w:t>
      </w:r>
      <w:r w:rsidRPr="008936DC">
        <w:rPr>
          <w:rFonts w:ascii="Verdana" w:hAnsi="Verdana" w:cstheme="minorHAnsi"/>
          <w:spacing w:val="3"/>
          <w:sz w:val="18"/>
          <w:szCs w:val="18"/>
          <w:lang w:eastAsia="zh-CN"/>
        </w:rPr>
        <w:t>jest jakiekolwiek działanie lub ma miejsce jakiekolwiek wydarzenie, które</w:t>
      </w:r>
      <w:r w:rsidRPr="008936DC">
        <w:rPr>
          <w:rFonts w:ascii="Verdana" w:hAnsi="Verdana" w:cstheme="minorHAnsi"/>
          <w:spacing w:val="-3"/>
          <w:sz w:val="18"/>
          <w:szCs w:val="18"/>
          <w:lang w:eastAsia="zh-CN"/>
        </w:rPr>
        <w:t xml:space="preserve"> ma podobny skutek do któregokolwiek z wyżej wymienionych czynów lub wydarzeń</w:t>
      </w:r>
      <w:r w:rsidR="00AB3E78" w:rsidRPr="008936DC">
        <w:rPr>
          <w:rFonts w:ascii="Verdana" w:hAnsi="Verdana" w:cstheme="minorHAnsi"/>
          <w:spacing w:val="-3"/>
          <w:sz w:val="18"/>
          <w:szCs w:val="18"/>
          <w:lang w:eastAsia="zh-CN"/>
        </w:rPr>
        <w:t>, jeżeli powyższe wpływa na realizowanie przedmiotu umowy przez Wykonawcę.</w:t>
      </w:r>
      <w:r w:rsidRPr="008936DC">
        <w:rPr>
          <w:rFonts w:ascii="Verdana" w:hAnsi="Verdana" w:cstheme="minorHAnsi"/>
          <w:spacing w:val="-3"/>
          <w:sz w:val="18"/>
          <w:szCs w:val="18"/>
          <w:lang w:eastAsia="zh-CN"/>
        </w:rPr>
        <w:t>.</w:t>
      </w:r>
    </w:p>
    <w:p w14:paraId="11AA7A8A" w14:textId="09E00466" w:rsidR="001665FF" w:rsidRPr="008936DC" w:rsidRDefault="004A5675" w:rsidP="00683916">
      <w:pPr>
        <w:numPr>
          <w:ilvl w:val="0"/>
          <w:numId w:val="22"/>
        </w:numPr>
        <w:suppressAutoHyphens/>
        <w:spacing w:line="360" w:lineRule="auto"/>
        <w:ind w:left="284" w:hanging="284"/>
        <w:contextualSpacing/>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 xml:space="preserve">Zamawiającemu przysługuje prawo do odstąpienia od Umowy, w przypadku dokonania bezpośredniej płatności na rzecz podwykonawców lub dalszych podwykonawców, na zasadach określonych kwoty przekraczającej 5% wartości Umowy bądź konieczności </w:t>
      </w:r>
      <w:r w:rsidR="00AB3E78" w:rsidRPr="008936DC">
        <w:rPr>
          <w:rFonts w:ascii="Verdana" w:hAnsi="Verdana" w:cstheme="minorHAnsi"/>
          <w:kern w:val="1"/>
          <w:sz w:val="18"/>
          <w:szCs w:val="18"/>
          <w:lang w:eastAsia="zh-CN"/>
        </w:rPr>
        <w:t xml:space="preserve">trzykrotnego </w:t>
      </w:r>
      <w:r w:rsidRPr="008936DC">
        <w:rPr>
          <w:rFonts w:ascii="Verdana" w:hAnsi="Verdana" w:cstheme="minorHAnsi"/>
          <w:kern w:val="1"/>
          <w:sz w:val="18"/>
          <w:szCs w:val="18"/>
          <w:lang w:eastAsia="zh-CN"/>
        </w:rPr>
        <w:t>dokonywania takich płatności bez ograniczenia do wysokoś</w:t>
      </w:r>
      <w:r w:rsidR="001665FF" w:rsidRPr="008936DC">
        <w:rPr>
          <w:rFonts w:ascii="Verdana" w:hAnsi="Verdana" w:cstheme="minorHAnsi"/>
          <w:kern w:val="1"/>
          <w:sz w:val="18"/>
          <w:szCs w:val="18"/>
          <w:lang w:eastAsia="zh-CN"/>
        </w:rPr>
        <w:t>ci wypłaconych kwot</w:t>
      </w:r>
      <w:r w:rsidRPr="008936DC">
        <w:rPr>
          <w:rFonts w:ascii="Verdana" w:hAnsi="Verdana" w:cstheme="minorHAnsi"/>
          <w:kern w:val="1"/>
          <w:sz w:val="18"/>
          <w:szCs w:val="18"/>
          <w:lang w:eastAsia="zh-CN"/>
        </w:rPr>
        <w:t>.</w:t>
      </w:r>
    </w:p>
    <w:p w14:paraId="542BAA64" w14:textId="77777777" w:rsidR="004A5675" w:rsidRPr="008936DC" w:rsidRDefault="004A5675" w:rsidP="00683916">
      <w:pPr>
        <w:numPr>
          <w:ilvl w:val="0"/>
          <w:numId w:val="22"/>
        </w:numPr>
        <w:suppressAutoHyphens/>
        <w:spacing w:line="360" w:lineRule="auto"/>
        <w:ind w:left="284" w:hanging="284"/>
        <w:contextualSpacing/>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W przypadku odstąpienia od umowy</w:t>
      </w:r>
      <w:r w:rsidR="006D63FD" w:rsidRPr="008936DC">
        <w:rPr>
          <w:rFonts w:ascii="Verdana" w:hAnsi="Verdana" w:cstheme="minorHAnsi"/>
          <w:kern w:val="1"/>
          <w:sz w:val="18"/>
          <w:szCs w:val="18"/>
          <w:lang w:eastAsia="zh-CN"/>
        </w:rPr>
        <w:t>,</w:t>
      </w:r>
      <w:r w:rsidRPr="008936DC">
        <w:rPr>
          <w:rFonts w:ascii="Verdana" w:hAnsi="Verdana" w:cstheme="minorHAnsi"/>
          <w:kern w:val="1"/>
          <w:sz w:val="18"/>
          <w:szCs w:val="18"/>
          <w:lang w:eastAsia="zh-CN"/>
        </w:rPr>
        <w:t xml:space="preserve"> Wykonawcę oraz Zamawiającego obciążają następujące obowiązki szczegółowe:</w:t>
      </w:r>
    </w:p>
    <w:p w14:paraId="2A34A941" w14:textId="77777777" w:rsidR="004A5675" w:rsidRPr="008936DC" w:rsidRDefault="004A5675" w:rsidP="00683916">
      <w:pPr>
        <w:numPr>
          <w:ilvl w:val="0"/>
          <w:numId w:val="24"/>
        </w:numPr>
        <w:suppressAutoHyphens/>
        <w:spacing w:line="360" w:lineRule="auto"/>
        <w:ind w:left="709" w:hanging="425"/>
        <w:contextualSpacing/>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Wykonawca zabezpieczy przerwane roboty w zakresie obustronnie uzgodnionym na koszt strony, z której to winy nastąpiło odstąpienie od umowy lub przerwanie robót,</w:t>
      </w:r>
    </w:p>
    <w:p w14:paraId="414DDDCF" w14:textId="77777777" w:rsidR="004A5675" w:rsidRPr="008936DC" w:rsidRDefault="004A5675" w:rsidP="00683916">
      <w:pPr>
        <w:numPr>
          <w:ilvl w:val="0"/>
          <w:numId w:val="24"/>
        </w:numPr>
        <w:suppressAutoHyphens/>
        <w:spacing w:line="360" w:lineRule="auto"/>
        <w:ind w:left="709" w:hanging="425"/>
        <w:contextualSpacing/>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Wykonawca sporządzi wykaz tych materiałów, konstrukcji lub urządzeń, które nie mogą być wykorzystane przez Wykonawcę do realizacji innych robót nie objętych niniejszą umową, jeżeli odstąpienie od umowy nastąpiło z przyczyn niezależnych od niego,</w:t>
      </w:r>
    </w:p>
    <w:p w14:paraId="634314B4" w14:textId="77777777" w:rsidR="004A5675" w:rsidRPr="008936DC" w:rsidRDefault="004A5675" w:rsidP="00683916">
      <w:pPr>
        <w:numPr>
          <w:ilvl w:val="0"/>
          <w:numId w:val="24"/>
        </w:numPr>
        <w:suppressAutoHyphens/>
        <w:spacing w:line="360" w:lineRule="auto"/>
        <w:ind w:left="709" w:hanging="425"/>
        <w:contextualSpacing/>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 xml:space="preserve">Wykonawca zgłosi do dokonania przez Zamawiającego odbioru robót przerwanych oraz robót zabezpieczających, jeżeli odstąpienie od umowy, nastąpiło z przyczyn, </w:t>
      </w:r>
      <w:r w:rsidR="006B3049" w:rsidRPr="008936DC">
        <w:rPr>
          <w:rFonts w:ascii="Verdana" w:hAnsi="Verdana" w:cstheme="minorHAnsi"/>
          <w:kern w:val="1"/>
          <w:sz w:val="18"/>
          <w:szCs w:val="18"/>
          <w:lang w:eastAsia="zh-CN"/>
        </w:rPr>
        <w:br/>
      </w:r>
      <w:r w:rsidRPr="008936DC">
        <w:rPr>
          <w:rFonts w:ascii="Verdana" w:hAnsi="Verdana" w:cstheme="minorHAnsi"/>
          <w:kern w:val="1"/>
          <w:sz w:val="18"/>
          <w:szCs w:val="18"/>
          <w:lang w:eastAsia="zh-CN"/>
        </w:rPr>
        <w:t>za które Wykonawca nie odpowiada,</w:t>
      </w:r>
    </w:p>
    <w:p w14:paraId="1F7E3AAC" w14:textId="72156164" w:rsidR="004A5675" w:rsidRPr="008936DC" w:rsidRDefault="004A5675" w:rsidP="00683916">
      <w:pPr>
        <w:numPr>
          <w:ilvl w:val="0"/>
          <w:numId w:val="24"/>
        </w:numPr>
        <w:suppressAutoHyphens/>
        <w:spacing w:line="360" w:lineRule="auto"/>
        <w:ind w:left="709" w:hanging="425"/>
        <w:contextualSpacing/>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 xml:space="preserve">W terminie do 7 dni od daty zgłoszenia, o którym mowa w pkt 3 Wykonawca przy udziale Zamawiającego sporządzi szczegółowy protokół inwentaryzacji robót w toku wraz z </w:t>
      </w:r>
      <w:r w:rsidRPr="008936DC">
        <w:rPr>
          <w:rFonts w:ascii="Verdana" w:hAnsi="Verdana" w:cstheme="minorHAnsi"/>
          <w:kern w:val="1"/>
          <w:sz w:val="18"/>
          <w:szCs w:val="18"/>
          <w:lang w:eastAsia="zh-CN"/>
        </w:rPr>
        <w:lastRenderedPageBreak/>
        <w:t>zestawieniem wartości wykonanych robót</w:t>
      </w:r>
      <w:r w:rsidR="00AA721F" w:rsidRPr="008936DC">
        <w:rPr>
          <w:rFonts w:ascii="Verdana" w:hAnsi="Verdana" w:cstheme="minorHAnsi"/>
          <w:kern w:val="1"/>
          <w:sz w:val="18"/>
          <w:szCs w:val="18"/>
          <w:lang w:eastAsia="zh-CN"/>
        </w:rPr>
        <w:t>, w oparciu o złożony wraz z ofertą kosztorys ofertowy,</w:t>
      </w:r>
      <w:r w:rsidRPr="008936DC">
        <w:rPr>
          <w:rFonts w:ascii="Verdana" w:hAnsi="Verdana" w:cstheme="minorHAnsi"/>
          <w:kern w:val="1"/>
          <w:sz w:val="18"/>
          <w:szCs w:val="18"/>
          <w:lang w:eastAsia="zh-CN"/>
        </w:rPr>
        <w:t xml:space="preserve"> według stanu na dzień odstąpienia; protokół inwentaryzacji robót w toku stanowić będzie podstawę do wystawienia faktury VAT przez Wykonawcę,</w:t>
      </w:r>
    </w:p>
    <w:p w14:paraId="489DA6EF" w14:textId="77777777" w:rsidR="004A5675" w:rsidRPr="008936DC" w:rsidRDefault="004A5675" w:rsidP="00683916">
      <w:pPr>
        <w:numPr>
          <w:ilvl w:val="0"/>
          <w:numId w:val="24"/>
        </w:numPr>
        <w:suppressAutoHyphens/>
        <w:spacing w:line="360" w:lineRule="auto"/>
        <w:ind w:left="709" w:hanging="425"/>
        <w:contextualSpacing/>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Wykonawca niezwłocznie, nie później jednak niż w terminie do 10 dni, usunie z terenu budowy urządzenia zaplecza przez niego dostarczone.</w:t>
      </w:r>
    </w:p>
    <w:p w14:paraId="6319FF7B" w14:textId="77777777" w:rsidR="004A5675" w:rsidRPr="008936DC" w:rsidRDefault="004A5675" w:rsidP="00683916">
      <w:pPr>
        <w:numPr>
          <w:ilvl w:val="0"/>
          <w:numId w:val="22"/>
        </w:numPr>
        <w:suppressAutoHyphens/>
        <w:spacing w:line="360" w:lineRule="auto"/>
        <w:ind w:left="284" w:hanging="284"/>
        <w:contextualSpacing/>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Zamawiający w razie odstąpienia od umowy z przyczyn, za które Wykonawca nie odpowiada, obowiązany jest do:</w:t>
      </w:r>
    </w:p>
    <w:p w14:paraId="776AF7A8" w14:textId="77777777" w:rsidR="004A5675" w:rsidRPr="008936DC" w:rsidRDefault="004A5675" w:rsidP="00683916">
      <w:pPr>
        <w:numPr>
          <w:ilvl w:val="0"/>
          <w:numId w:val="25"/>
        </w:numPr>
        <w:suppressAutoHyphens/>
        <w:spacing w:line="360" w:lineRule="auto"/>
        <w:ind w:left="709" w:hanging="425"/>
        <w:contextualSpacing/>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 xml:space="preserve">dokonania odbioru robót przerwanych, w terminie do 7 dni od daty przerwania oraz do zapłaty wynagrodzenia za roboty, które zostały wykonane do dnia odstąpienia, </w:t>
      </w:r>
      <w:r w:rsidR="00AA721F" w:rsidRPr="008936DC">
        <w:rPr>
          <w:rFonts w:ascii="Verdana" w:hAnsi="Verdana" w:cstheme="minorHAnsi"/>
          <w:kern w:val="1"/>
          <w:sz w:val="18"/>
          <w:szCs w:val="18"/>
          <w:lang w:eastAsia="zh-CN"/>
        </w:rPr>
        <w:t>w zgodzie ze złożonym wraz z ofertą kosztorysem ofertowym</w:t>
      </w:r>
      <w:r w:rsidRPr="008936DC">
        <w:rPr>
          <w:rFonts w:ascii="Verdana" w:hAnsi="Verdana" w:cstheme="minorHAnsi"/>
          <w:kern w:val="1"/>
          <w:sz w:val="18"/>
          <w:szCs w:val="18"/>
          <w:lang w:eastAsia="zh-CN"/>
        </w:rPr>
        <w:t>,</w:t>
      </w:r>
    </w:p>
    <w:p w14:paraId="5DABF066" w14:textId="39463D34" w:rsidR="004A5675" w:rsidRPr="008936DC" w:rsidRDefault="004A5675" w:rsidP="00683916">
      <w:pPr>
        <w:numPr>
          <w:ilvl w:val="0"/>
          <w:numId w:val="25"/>
        </w:numPr>
        <w:suppressAutoHyphens/>
        <w:spacing w:line="360" w:lineRule="auto"/>
        <w:ind w:left="709" w:hanging="425"/>
        <w:contextualSpacing/>
        <w:jc w:val="both"/>
        <w:textAlignment w:val="baseline"/>
        <w:rPr>
          <w:rFonts w:ascii="Verdana" w:hAnsi="Verdana" w:cstheme="minorHAnsi"/>
          <w:kern w:val="1"/>
          <w:sz w:val="18"/>
          <w:szCs w:val="18"/>
          <w:lang w:eastAsia="zh-CN"/>
        </w:rPr>
      </w:pPr>
      <w:r w:rsidRPr="008936DC">
        <w:rPr>
          <w:rFonts w:ascii="Verdana" w:hAnsi="Verdana" w:cstheme="minorHAnsi"/>
          <w:kern w:val="1"/>
          <w:sz w:val="18"/>
          <w:szCs w:val="18"/>
          <w:lang w:eastAsia="zh-CN"/>
        </w:rPr>
        <w:t xml:space="preserve">odkupienia materiałów, konstrukcji lub urządzeń zakupionych przez Wykonawcę do wykonania przedmiotu umowy, określonych w ust. </w:t>
      </w:r>
      <w:r w:rsidR="00B609E2" w:rsidRPr="008936DC">
        <w:rPr>
          <w:rFonts w:ascii="Verdana" w:hAnsi="Verdana" w:cstheme="minorHAnsi"/>
          <w:kern w:val="1"/>
          <w:sz w:val="18"/>
          <w:szCs w:val="18"/>
          <w:lang w:eastAsia="zh-CN"/>
        </w:rPr>
        <w:t>3</w:t>
      </w:r>
      <w:r w:rsidRPr="008936DC">
        <w:rPr>
          <w:rFonts w:ascii="Verdana" w:hAnsi="Verdana" w:cstheme="minorHAnsi"/>
          <w:kern w:val="1"/>
          <w:sz w:val="18"/>
          <w:szCs w:val="18"/>
          <w:lang w:eastAsia="zh-CN"/>
        </w:rPr>
        <w:t xml:space="preserve"> pkt 2, w terminie do 7 dni od daty ich rozliczenia wg cen, za które zostały nabyte,</w:t>
      </w:r>
    </w:p>
    <w:p w14:paraId="28326960" w14:textId="77777777" w:rsidR="004A5675" w:rsidRPr="008936DC" w:rsidRDefault="004A5675" w:rsidP="00683916">
      <w:pPr>
        <w:numPr>
          <w:ilvl w:val="0"/>
          <w:numId w:val="25"/>
        </w:numPr>
        <w:suppressAutoHyphens/>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przejęcia od Wykonawcy terenu budowy pod swój dozór w terminie do 7 dni od daty dokonania odbioru robót.</w:t>
      </w:r>
    </w:p>
    <w:p w14:paraId="31014611" w14:textId="1D9837D0" w:rsidR="00F82F68" w:rsidRPr="008936DC" w:rsidRDefault="00F82F68" w:rsidP="00683916">
      <w:pPr>
        <w:numPr>
          <w:ilvl w:val="0"/>
          <w:numId w:val="12"/>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 xml:space="preserve">Niezależnie od powyższego, </w:t>
      </w:r>
      <w:r w:rsidRPr="008936DC">
        <w:rPr>
          <w:rFonts w:ascii="Verdana" w:hAnsi="Verdana" w:cstheme="minorHAnsi"/>
          <w:sz w:val="18"/>
          <w:szCs w:val="18"/>
        </w:rPr>
        <w:t xml:space="preserve">Zamawiający uprawniony jest do jednostronnego </w:t>
      </w:r>
      <w:r w:rsidR="006D63FD" w:rsidRPr="008936DC">
        <w:rPr>
          <w:rFonts w:ascii="Verdana" w:hAnsi="Verdana" w:cstheme="minorHAnsi"/>
          <w:sz w:val="18"/>
          <w:szCs w:val="18"/>
        </w:rPr>
        <w:t>wyłączenia z realizacji</w:t>
      </w:r>
      <w:r w:rsidRPr="008936DC">
        <w:rPr>
          <w:rFonts w:ascii="Verdana" w:hAnsi="Verdana" w:cstheme="minorHAnsi"/>
          <w:sz w:val="18"/>
          <w:szCs w:val="18"/>
        </w:rPr>
        <w:t xml:space="preserve"> części robót</w:t>
      </w:r>
      <w:r w:rsidR="006D63FD" w:rsidRPr="008936DC">
        <w:rPr>
          <w:rFonts w:ascii="Verdana" w:hAnsi="Verdana" w:cstheme="minorHAnsi"/>
          <w:sz w:val="18"/>
          <w:szCs w:val="18"/>
        </w:rPr>
        <w:t xml:space="preserve"> (Wyłączenie robót)</w:t>
      </w:r>
      <w:r w:rsidRPr="008936DC">
        <w:rPr>
          <w:rFonts w:ascii="Verdana" w:hAnsi="Verdana" w:cstheme="minorHAnsi"/>
          <w:sz w:val="18"/>
          <w:szCs w:val="18"/>
        </w:rPr>
        <w:t xml:space="preserve">, których wykonanie stało się zbędne dla realizacji przedmiotu umowy lub osiągnięcia celu inwestycji objętej umową, </w:t>
      </w:r>
      <w:r w:rsidR="006D63FD" w:rsidRPr="008936DC">
        <w:rPr>
          <w:rFonts w:ascii="Verdana" w:hAnsi="Verdana" w:cstheme="minorHAnsi"/>
          <w:sz w:val="18"/>
          <w:szCs w:val="18"/>
        </w:rPr>
        <w:t xml:space="preserve">niezwłocznie </w:t>
      </w:r>
      <w:r w:rsidRPr="008936DC">
        <w:rPr>
          <w:rFonts w:ascii="Verdana" w:hAnsi="Verdana" w:cstheme="minorHAnsi"/>
          <w:sz w:val="18"/>
          <w:szCs w:val="18"/>
        </w:rPr>
        <w:t xml:space="preserve">po powzięciu wiadomości o wystąpieniu powyższej okoliczności. </w:t>
      </w:r>
      <w:r w:rsidR="006D63FD" w:rsidRPr="008936DC">
        <w:rPr>
          <w:rFonts w:ascii="Verdana" w:hAnsi="Verdana" w:cstheme="minorHAnsi"/>
          <w:sz w:val="18"/>
          <w:szCs w:val="18"/>
        </w:rPr>
        <w:t xml:space="preserve">Wyłączenie robót </w:t>
      </w:r>
      <w:r w:rsidRPr="008936DC">
        <w:rPr>
          <w:rFonts w:ascii="Verdana" w:hAnsi="Verdana" w:cstheme="minorHAnsi"/>
          <w:sz w:val="18"/>
          <w:szCs w:val="18"/>
        </w:rPr>
        <w:t xml:space="preserve">wymaga zachowania pod rygorem nieważności formy pisemnej i winno zawierać uzasadnienie oraz wycenę pomijanych robót, przy zastosowaniu stawek jednostkowych zawartych w kosztorysie ofertowym, który </w:t>
      </w:r>
      <w:r w:rsidR="006D63FD" w:rsidRPr="008936DC">
        <w:rPr>
          <w:rFonts w:ascii="Verdana" w:hAnsi="Verdana" w:cstheme="minorHAnsi"/>
          <w:sz w:val="18"/>
          <w:szCs w:val="18"/>
        </w:rPr>
        <w:t>W</w:t>
      </w:r>
      <w:r w:rsidRPr="008936DC">
        <w:rPr>
          <w:rFonts w:ascii="Verdana" w:hAnsi="Verdana" w:cstheme="minorHAnsi"/>
          <w:sz w:val="18"/>
          <w:szCs w:val="18"/>
        </w:rPr>
        <w:t xml:space="preserve">ykonawca składał wraz z ofertą. W braku stawek jednostkowych w kosztorysie ofertowym Wykonawcy, </w:t>
      </w:r>
      <w:r w:rsidR="008121F5" w:rsidRPr="008936DC">
        <w:rPr>
          <w:rFonts w:ascii="Verdana" w:hAnsi="Verdana" w:cstheme="minorHAnsi"/>
          <w:sz w:val="18"/>
          <w:szCs w:val="18"/>
        </w:rPr>
        <w:t>Zamawiający</w:t>
      </w:r>
      <w:r w:rsidRPr="008936DC">
        <w:rPr>
          <w:rFonts w:ascii="Verdana" w:hAnsi="Verdana" w:cstheme="minorHAnsi"/>
          <w:sz w:val="18"/>
          <w:szCs w:val="18"/>
        </w:rPr>
        <w:t xml:space="preserve"> </w:t>
      </w:r>
      <w:r w:rsidR="008121F5" w:rsidRPr="008936DC">
        <w:rPr>
          <w:rFonts w:ascii="Verdana" w:hAnsi="Verdana" w:cstheme="minorHAnsi"/>
          <w:sz w:val="18"/>
          <w:szCs w:val="18"/>
        </w:rPr>
        <w:t xml:space="preserve">przyjmie </w:t>
      </w:r>
      <w:r w:rsidR="008121F5" w:rsidRPr="008936DC">
        <w:rPr>
          <w:rFonts w:ascii="Verdana" w:hAnsi="Verdana" w:cstheme="minorHAnsi"/>
          <w:sz w:val="18"/>
          <w:szCs w:val="18"/>
          <w:lang w:eastAsia="zh-CN"/>
        </w:rPr>
        <w:t>średnie ceny SEKOCENBUD dla kwartału poprzedzającego termin wykonania robót budowlanych.</w:t>
      </w:r>
    </w:p>
    <w:p w14:paraId="18E9CAE0" w14:textId="250DEE19" w:rsidR="00F82F68" w:rsidRPr="008936DC" w:rsidRDefault="00F82F68" w:rsidP="00683916">
      <w:pPr>
        <w:numPr>
          <w:ilvl w:val="0"/>
          <w:numId w:val="12"/>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rPr>
        <w:t>W przypadku</w:t>
      </w:r>
      <w:r w:rsidR="006D63FD" w:rsidRPr="008936DC">
        <w:rPr>
          <w:rFonts w:ascii="Verdana" w:hAnsi="Verdana" w:cstheme="minorHAnsi"/>
          <w:sz w:val="18"/>
          <w:szCs w:val="18"/>
        </w:rPr>
        <w:t xml:space="preserve"> Wyłączenia robót</w:t>
      </w:r>
      <w:r w:rsidRPr="008936DC">
        <w:rPr>
          <w:rFonts w:ascii="Verdana" w:hAnsi="Verdana" w:cstheme="minorHAnsi"/>
          <w:sz w:val="18"/>
          <w:szCs w:val="18"/>
        </w:rPr>
        <w:t xml:space="preserve">, na zasadach wskazanych w ust. 5, wynagrodzenie ryczałtowe należne Wykonawcy, o którym mowa w § </w:t>
      </w:r>
      <w:r w:rsidR="00381749" w:rsidRPr="008936DC">
        <w:rPr>
          <w:rFonts w:ascii="Verdana" w:hAnsi="Verdana" w:cstheme="minorHAnsi"/>
          <w:sz w:val="18"/>
          <w:szCs w:val="18"/>
        </w:rPr>
        <w:t>8</w:t>
      </w:r>
      <w:r w:rsidRPr="008936DC">
        <w:rPr>
          <w:rFonts w:ascii="Verdana" w:hAnsi="Verdana" w:cstheme="minorHAnsi"/>
          <w:sz w:val="18"/>
          <w:szCs w:val="18"/>
        </w:rPr>
        <w:t xml:space="preserve"> ust. 1 umowy, ulega obniżeniu o wartość robót niewykonanych przez Wykonawcę.</w:t>
      </w:r>
    </w:p>
    <w:p w14:paraId="5C18BEE7" w14:textId="5A19A46F" w:rsidR="00F82F68" w:rsidRPr="008936DC" w:rsidRDefault="00F82F68" w:rsidP="00683916">
      <w:pPr>
        <w:numPr>
          <w:ilvl w:val="0"/>
          <w:numId w:val="12"/>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rPr>
        <w:t xml:space="preserve">Obniżenie wynagrodzenia, dokonywane jest jednostronnie w oświadczeniu Zamawiającego </w:t>
      </w:r>
      <w:r w:rsidR="001665FF" w:rsidRPr="008936DC">
        <w:rPr>
          <w:rFonts w:ascii="Verdana" w:hAnsi="Verdana" w:cstheme="minorHAnsi"/>
          <w:sz w:val="18"/>
          <w:szCs w:val="18"/>
        </w:rPr>
        <w:br/>
      </w:r>
      <w:r w:rsidRPr="008936DC">
        <w:rPr>
          <w:rFonts w:ascii="Verdana" w:hAnsi="Verdana" w:cstheme="minorHAnsi"/>
          <w:sz w:val="18"/>
          <w:szCs w:val="18"/>
        </w:rPr>
        <w:t xml:space="preserve">o </w:t>
      </w:r>
      <w:r w:rsidR="006D63FD" w:rsidRPr="008936DC">
        <w:rPr>
          <w:rFonts w:ascii="Verdana" w:hAnsi="Verdana" w:cstheme="minorHAnsi"/>
          <w:sz w:val="18"/>
          <w:szCs w:val="18"/>
        </w:rPr>
        <w:t>Wyłączeniu robót</w:t>
      </w:r>
      <w:r w:rsidRPr="008936DC">
        <w:rPr>
          <w:rFonts w:ascii="Verdana" w:hAnsi="Verdana" w:cstheme="minorHAnsi"/>
          <w:sz w:val="18"/>
          <w:szCs w:val="18"/>
        </w:rPr>
        <w:t>. W sytuacji kiedy Wykonawca nie zgadza się z wyceną części robót,  których wykonani</w:t>
      </w:r>
      <w:r w:rsidR="006D63FD" w:rsidRPr="008936DC">
        <w:rPr>
          <w:rFonts w:ascii="Verdana" w:hAnsi="Verdana" w:cstheme="minorHAnsi"/>
          <w:sz w:val="18"/>
          <w:szCs w:val="18"/>
        </w:rPr>
        <w:t>e</w:t>
      </w:r>
      <w:r w:rsidRPr="008936DC">
        <w:rPr>
          <w:rFonts w:ascii="Verdana" w:hAnsi="Verdana" w:cstheme="minorHAnsi"/>
          <w:sz w:val="18"/>
          <w:szCs w:val="18"/>
        </w:rPr>
        <w:t xml:space="preserve"> Zamawiający </w:t>
      </w:r>
      <w:r w:rsidR="006D63FD" w:rsidRPr="008936DC">
        <w:rPr>
          <w:rFonts w:ascii="Verdana" w:hAnsi="Verdana" w:cstheme="minorHAnsi"/>
          <w:sz w:val="18"/>
          <w:szCs w:val="18"/>
        </w:rPr>
        <w:t>wyłączył</w:t>
      </w:r>
      <w:r w:rsidRPr="008936DC">
        <w:rPr>
          <w:rFonts w:ascii="Verdana" w:hAnsi="Verdana" w:cstheme="minorHAnsi"/>
          <w:sz w:val="18"/>
          <w:szCs w:val="18"/>
        </w:rPr>
        <w:t xml:space="preserve">, zobowiązany jest przedstawić w terminie do 7 dni od daty </w:t>
      </w:r>
      <w:r w:rsidR="006D63FD" w:rsidRPr="008936DC">
        <w:rPr>
          <w:rFonts w:ascii="Verdana" w:hAnsi="Verdana" w:cstheme="minorHAnsi"/>
          <w:sz w:val="18"/>
          <w:szCs w:val="18"/>
        </w:rPr>
        <w:t xml:space="preserve">Wyłączenia robót </w:t>
      </w:r>
      <w:r w:rsidRPr="008936DC">
        <w:rPr>
          <w:rFonts w:ascii="Verdana" w:hAnsi="Verdana" w:cstheme="minorHAnsi"/>
          <w:sz w:val="18"/>
          <w:szCs w:val="18"/>
        </w:rPr>
        <w:t xml:space="preserve">szczegółową kalkulację wartości robót pomijanych przez Zamawiającego, pod rygorem utraty uprawnienia powoływania się na tą okoliczność na późniejszym etapie umowy. W razie złożenia przez Wykonawcę takiej szczegółowej kalkulacji, Zamawiający zleci wykonanie wyceny </w:t>
      </w:r>
      <w:r w:rsidR="006D63FD" w:rsidRPr="008936DC">
        <w:rPr>
          <w:rFonts w:ascii="Verdana" w:hAnsi="Verdana" w:cstheme="minorHAnsi"/>
          <w:sz w:val="18"/>
          <w:szCs w:val="18"/>
        </w:rPr>
        <w:t xml:space="preserve">wyłączanych </w:t>
      </w:r>
      <w:r w:rsidRPr="008936DC">
        <w:rPr>
          <w:rFonts w:ascii="Verdana" w:hAnsi="Verdana" w:cstheme="minorHAnsi"/>
          <w:sz w:val="18"/>
          <w:szCs w:val="18"/>
        </w:rPr>
        <w:t>robót przez biegłego rzeczoznawcę. Jeżeli wycena biegłego rzeczoznawcy potwierdzi zasadność szczegółowej kalkulacji Wykonawcy w większym stopniu niż wycena Zamawiającego, Zamawiający obniży wynagrodzenie ryczałtowe o kwotę wskazaną w operacie biegłego. Jeżeli jednak wycena b</w:t>
      </w:r>
      <w:r w:rsidR="008121F5" w:rsidRPr="008936DC">
        <w:rPr>
          <w:rFonts w:ascii="Verdana" w:hAnsi="Verdana" w:cstheme="minorHAnsi"/>
          <w:sz w:val="18"/>
          <w:szCs w:val="18"/>
        </w:rPr>
        <w:t>iegłego potwierdzi prawidłowość</w:t>
      </w:r>
      <w:r w:rsidRPr="008936DC">
        <w:rPr>
          <w:rFonts w:ascii="Verdana" w:hAnsi="Verdana" w:cstheme="minorHAnsi"/>
          <w:sz w:val="18"/>
          <w:szCs w:val="18"/>
        </w:rPr>
        <w:t xml:space="preserve"> kalkulacji Zamawiającego w większym stopniu niż szczegółowa kalkulacja Wykonawcy, Zamawiający obniży wynagrodzenie ryczałtowe o kwotę wskazaną w operacie biegłego, zaś Wykonawca zobowiązany będzie ponieść wszelkie koszty wykonania wyceny przez biegłego.</w:t>
      </w:r>
    </w:p>
    <w:p w14:paraId="3C60815B" w14:textId="77777777" w:rsidR="00F82F68" w:rsidRPr="008936DC" w:rsidRDefault="00F82F68" w:rsidP="008936DC">
      <w:pPr>
        <w:suppressAutoHyphens/>
        <w:snapToGrid w:val="0"/>
        <w:spacing w:line="360" w:lineRule="auto"/>
        <w:ind w:left="284" w:hanging="284"/>
        <w:jc w:val="both"/>
        <w:rPr>
          <w:rFonts w:ascii="Verdana" w:hAnsi="Verdana" w:cstheme="minorHAnsi"/>
          <w:sz w:val="18"/>
          <w:szCs w:val="18"/>
          <w:lang w:eastAsia="zh-CN"/>
        </w:rPr>
      </w:pPr>
    </w:p>
    <w:p w14:paraId="5D4F46F0" w14:textId="77777777" w:rsidR="004A5675" w:rsidRPr="008936DC" w:rsidRDefault="004A5675" w:rsidP="008936DC">
      <w:pPr>
        <w:keepNext/>
        <w:suppressAutoHyphens/>
        <w:snapToGrid w:val="0"/>
        <w:spacing w:line="360" w:lineRule="auto"/>
        <w:ind w:left="284" w:hanging="284"/>
        <w:jc w:val="center"/>
        <w:textAlignment w:val="baseline"/>
        <w:rPr>
          <w:rFonts w:ascii="Verdana" w:hAnsi="Verdana" w:cstheme="minorHAnsi"/>
          <w:b/>
          <w:bCs/>
          <w:kern w:val="1"/>
          <w:sz w:val="18"/>
          <w:szCs w:val="18"/>
          <w:lang w:eastAsia="zh-CN"/>
        </w:rPr>
      </w:pPr>
      <w:r w:rsidRPr="008936DC">
        <w:rPr>
          <w:rFonts w:ascii="Verdana" w:hAnsi="Verdana" w:cstheme="minorHAnsi"/>
          <w:b/>
          <w:bCs/>
          <w:kern w:val="1"/>
          <w:sz w:val="18"/>
          <w:szCs w:val="18"/>
          <w:lang w:eastAsia="zh-CN"/>
        </w:rPr>
        <w:lastRenderedPageBreak/>
        <w:t xml:space="preserve">§ </w:t>
      </w:r>
      <w:r w:rsidR="001665FF" w:rsidRPr="008936DC">
        <w:rPr>
          <w:rFonts w:ascii="Verdana" w:hAnsi="Verdana" w:cstheme="minorHAnsi"/>
          <w:b/>
          <w:bCs/>
          <w:kern w:val="1"/>
          <w:sz w:val="18"/>
          <w:szCs w:val="18"/>
          <w:lang w:eastAsia="zh-CN"/>
        </w:rPr>
        <w:t>1</w:t>
      </w:r>
      <w:r w:rsidR="00C54C3E" w:rsidRPr="008936DC">
        <w:rPr>
          <w:rFonts w:ascii="Verdana" w:hAnsi="Verdana" w:cstheme="minorHAnsi"/>
          <w:b/>
          <w:bCs/>
          <w:kern w:val="1"/>
          <w:sz w:val="18"/>
          <w:szCs w:val="18"/>
          <w:lang w:eastAsia="zh-CN"/>
        </w:rPr>
        <w:t>5</w:t>
      </w:r>
    </w:p>
    <w:p w14:paraId="45615EF2" w14:textId="77777777" w:rsidR="004A5675" w:rsidRPr="008936DC" w:rsidRDefault="00931D70" w:rsidP="008936DC">
      <w:pPr>
        <w:keepNext/>
        <w:suppressAutoHyphens/>
        <w:snapToGrid w:val="0"/>
        <w:spacing w:line="360" w:lineRule="auto"/>
        <w:ind w:left="284" w:hanging="284"/>
        <w:jc w:val="center"/>
        <w:textAlignment w:val="baseline"/>
        <w:rPr>
          <w:rFonts w:ascii="Verdana" w:hAnsi="Verdana" w:cstheme="minorHAnsi"/>
          <w:b/>
          <w:bCs/>
          <w:kern w:val="1"/>
          <w:sz w:val="18"/>
          <w:szCs w:val="18"/>
          <w:lang w:eastAsia="zh-CN"/>
        </w:rPr>
      </w:pPr>
      <w:r w:rsidRPr="008936DC">
        <w:rPr>
          <w:rFonts w:ascii="Verdana" w:hAnsi="Verdana" w:cstheme="minorHAnsi"/>
          <w:b/>
          <w:bCs/>
          <w:kern w:val="1"/>
          <w:sz w:val="18"/>
          <w:szCs w:val="18"/>
          <w:lang w:eastAsia="zh-CN"/>
        </w:rPr>
        <w:t>SIŁA WYŻSZA</w:t>
      </w:r>
    </w:p>
    <w:p w14:paraId="43844A1F" w14:textId="77777777" w:rsidR="00931D70" w:rsidRPr="008936DC" w:rsidRDefault="00931D70" w:rsidP="008936DC">
      <w:pPr>
        <w:keepNext/>
        <w:suppressAutoHyphens/>
        <w:snapToGrid w:val="0"/>
        <w:spacing w:line="360" w:lineRule="auto"/>
        <w:ind w:left="284" w:hanging="284"/>
        <w:jc w:val="both"/>
        <w:textAlignment w:val="baseline"/>
        <w:rPr>
          <w:rFonts w:ascii="Verdana" w:hAnsi="Verdana" w:cstheme="minorHAnsi"/>
          <w:b/>
          <w:bCs/>
          <w:kern w:val="1"/>
          <w:sz w:val="18"/>
          <w:szCs w:val="18"/>
          <w:lang w:eastAsia="zh-CN"/>
        </w:rPr>
      </w:pPr>
    </w:p>
    <w:p w14:paraId="451C69CB" w14:textId="77777777" w:rsidR="004A5675" w:rsidRPr="008936DC" w:rsidRDefault="004A5675" w:rsidP="00683916">
      <w:pPr>
        <w:numPr>
          <w:ilvl w:val="0"/>
          <w:numId w:val="11"/>
        </w:numPr>
        <w:spacing w:line="360" w:lineRule="auto"/>
        <w:ind w:left="284" w:hanging="284"/>
        <w:jc w:val="both"/>
        <w:rPr>
          <w:rFonts w:ascii="Verdana" w:hAnsi="Verdana" w:cstheme="minorHAnsi"/>
          <w:sz w:val="18"/>
          <w:szCs w:val="18"/>
        </w:rPr>
      </w:pPr>
      <w:r w:rsidRPr="008936DC">
        <w:rPr>
          <w:rFonts w:ascii="Verdana" w:hAnsi="Verdana" w:cstheme="minorHAnsi"/>
          <w:sz w:val="18"/>
          <w:szCs w:val="18"/>
        </w:rPr>
        <w:t>Wszelkie opóźnienia i niedotrzymania terminów wynikające z powodu siły wyższej nie będą traktowane jako niedotrzymanie zobowiązań określonych niniejszą umową i nie będą powodowały jakiejkolwiek odpowiedzialności strony za szkodę poniesioną przez drugą stronę.</w:t>
      </w:r>
    </w:p>
    <w:p w14:paraId="6E13651D" w14:textId="4BF6EBBD" w:rsidR="004A5675" w:rsidRPr="008936DC" w:rsidRDefault="004A5675" w:rsidP="00683916">
      <w:pPr>
        <w:numPr>
          <w:ilvl w:val="0"/>
          <w:numId w:val="11"/>
        </w:numPr>
        <w:spacing w:line="360" w:lineRule="auto"/>
        <w:ind w:left="284" w:hanging="284"/>
        <w:jc w:val="both"/>
        <w:rPr>
          <w:rFonts w:ascii="Verdana" w:hAnsi="Verdana" w:cstheme="minorHAnsi"/>
          <w:sz w:val="18"/>
          <w:szCs w:val="18"/>
        </w:rPr>
      </w:pPr>
      <w:r w:rsidRPr="008936DC">
        <w:rPr>
          <w:rFonts w:ascii="Verdana" w:hAnsi="Verdana" w:cstheme="minorHAnsi"/>
          <w:sz w:val="18"/>
          <w:szCs w:val="18"/>
        </w:rPr>
        <w:t xml:space="preserve">Pojęcie siły wyższej oznacza wszelkie wydarzenia, istniejące lub mogące zaistnieć </w:t>
      </w:r>
      <w:r w:rsidR="001665FF" w:rsidRPr="008936DC">
        <w:rPr>
          <w:rFonts w:ascii="Verdana" w:hAnsi="Verdana" w:cstheme="minorHAnsi"/>
          <w:sz w:val="18"/>
          <w:szCs w:val="18"/>
        </w:rPr>
        <w:br/>
      </w:r>
      <w:r w:rsidRPr="008936DC">
        <w:rPr>
          <w:rFonts w:ascii="Verdana" w:hAnsi="Verdana" w:cstheme="minorHAnsi"/>
          <w:sz w:val="18"/>
          <w:szCs w:val="18"/>
        </w:rPr>
        <w:t>w przyszłości, które mają wpływ na realizację umowy, znajdujące się poza realną kontrolą stron i których nie można było przewidzieć lub które choć przewidywalne były nieuniknione, nawet po powzięciu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w:t>
      </w:r>
    </w:p>
    <w:p w14:paraId="791AF79A" w14:textId="77777777" w:rsidR="004A5675" w:rsidRPr="008936DC" w:rsidRDefault="004A5675" w:rsidP="00683916">
      <w:pPr>
        <w:numPr>
          <w:ilvl w:val="0"/>
          <w:numId w:val="11"/>
        </w:numPr>
        <w:spacing w:line="360" w:lineRule="auto"/>
        <w:ind w:left="284" w:hanging="284"/>
        <w:jc w:val="both"/>
        <w:rPr>
          <w:rFonts w:ascii="Verdana" w:hAnsi="Verdana" w:cstheme="minorHAnsi"/>
          <w:sz w:val="18"/>
          <w:szCs w:val="18"/>
        </w:rPr>
      </w:pPr>
      <w:r w:rsidRPr="008936DC">
        <w:rPr>
          <w:rFonts w:ascii="Verdana" w:hAnsi="Verdana" w:cstheme="minorHAnsi"/>
          <w:sz w:val="18"/>
          <w:szCs w:val="18"/>
        </w:rPr>
        <w:t xml:space="preserve">Każda ze stron winna dołożyć wszelkich starań dla zminimalizowania opóźnienia </w:t>
      </w:r>
      <w:r w:rsidR="001665FF" w:rsidRPr="008936DC">
        <w:rPr>
          <w:rFonts w:ascii="Verdana" w:hAnsi="Verdana" w:cstheme="minorHAnsi"/>
          <w:sz w:val="18"/>
          <w:szCs w:val="18"/>
        </w:rPr>
        <w:br/>
      </w:r>
      <w:r w:rsidRPr="008936DC">
        <w:rPr>
          <w:rFonts w:ascii="Verdana" w:hAnsi="Verdana" w:cstheme="minorHAnsi"/>
          <w:sz w:val="18"/>
          <w:szCs w:val="18"/>
        </w:rPr>
        <w:t>w wypełnieniu swoich zobowiązań wynikającego zaistnieniem siły wyższej.</w:t>
      </w:r>
    </w:p>
    <w:p w14:paraId="1A99C8B5" w14:textId="77777777" w:rsidR="00F11A47" w:rsidRPr="008936DC" w:rsidRDefault="00F11A47" w:rsidP="008936DC">
      <w:pPr>
        <w:suppressAutoHyphens/>
        <w:snapToGrid w:val="0"/>
        <w:spacing w:line="360" w:lineRule="auto"/>
        <w:jc w:val="both"/>
        <w:rPr>
          <w:rFonts w:ascii="Verdana" w:hAnsi="Verdana" w:cstheme="minorHAnsi"/>
          <w:sz w:val="18"/>
          <w:szCs w:val="18"/>
          <w:lang w:eastAsia="zh-CN"/>
        </w:rPr>
      </w:pPr>
    </w:p>
    <w:p w14:paraId="18B581AD" w14:textId="77777777" w:rsidR="004A5675" w:rsidRPr="008936DC" w:rsidRDefault="004A5675" w:rsidP="008936DC">
      <w:pPr>
        <w:keepNext/>
        <w:numPr>
          <w:ilvl w:val="2"/>
          <w:numId w:val="0"/>
        </w:numPr>
        <w:tabs>
          <w:tab w:val="num" w:pos="0"/>
        </w:tabs>
        <w:suppressAutoHyphens/>
        <w:snapToGrid w:val="0"/>
        <w:spacing w:line="360" w:lineRule="auto"/>
        <w:ind w:left="284" w:hanging="284"/>
        <w:jc w:val="center"/>
        <w:outlineLvl w:val="2"/>
        <w:rPr>
          <w:rFonts w:ascii="Verdana" w:hAnsi="Verdana" w:cstheme="minorHAnsi"/>
          <w:b/>
          <w:bCs/>
          <w:sz w:val="18"/>
          <w:szCs w:val="18"/>
          <w:lang w:eastAsia="zh-CN"/>
        </w:rPr>
      </w:pPr>
      <w:r w:rsidRPr="008936DC">
        <w:rPr>
          <w:rFonts w:ascii="Verdana" w:hAnsi="Verdana" w:cstheme="minorHAnsi"/>
          <w:b/>
          <w:bCs/>
          <w:sz w:val="18"/>
          <w:szCs w:val="18"/>
          <w:lang w:eastAsia="zh-CN"/>
        </w:rPr>
        <w:t xml:space="preserve">§ </w:t>
      </w:r>
      <w:r w:rsidR="001665FF" w:rsidRPr="008936DC">
        <w:rPr>
          <w:rFonts w:ascii="Verdana" w:hAnsi="Verdana" w:cstheme="minorHAnsi"/>
          <w:b/>
          <w:bCs/>
          <w:sz w:val="18"/>
          <w:szCs w:val="18"/>
          <w:lang w:eastAsia="zh-CN"/>
        </w:rPr>
        <w:t>1</w:t>
      </w:r>
      <w:r w:rsidR="00C54C3E" w:rsidRPr="008936DC">
        <w:rPr>
          <w:rFonts w:ascii="Verdana" w:hAnsi="Verdana" w:cstheme="minorHAnsi"/>
          <w:b/>
          <w:bCs/>
          <w:sz w:val="18"/>
          <w:szCs w:val="18"/>
          <w:lang w:eastAsia="zh-CN"/>
        </w:rPr>
        <w:t>6</w:t>
      </w:r>
    </w:p>
    <w:p w14:paraId="063C8CFD" w14:textId="77777777" w:rsidR="004A5675" w:rsidRPr="008936DC" w:rsidRDefault="00931D70" w:rsidP="008936DC">
      <w:pPr>
        <w:keepNext/>
        <w:numPr>
          <w:ilvl w:val="2"/>
          <w:numId w:val="0"/>
        </w:numPr>
        <w:tabs>
          <w:tab w:val="num" w:pos="0"/>
        </w:tabs>
        <w:suppressAutoHyphens/>
        <w:snapToGrid w:val="0"/>
        <w:spacing w:line="360" w:lineRule="auto"/>
        <w:ind w:left="284" w:hanging="284"/>
        <w:jc w:val="center"/>
        <w:outlineLvl w:val="2"/>
        <w:rPr>
          <w:rFonts w:ascii="Verdana" w:hAnsi="Verdana" w:cstheme="minorHAnsi"/>
          <w:b/>
          <w:bCs/>
          <w:sz w:val="18"/>
          <w:szCs w:val="18"/>
          <w:lang w:eastAsia="zh-CN"/>
        </w:rPr>
      </w:pPr>
      <w:r w:rsidRPr="008936DC">
        <w:rPr>
          <w:rFonts w:ascii="Verdana" w:hAnsi="Verdana" w:cstheme="minorHAnsi"/>
          <w:b/>
          <w:bCs/>
          <w:sz w:val="18"/>
          <w:szCs w:val="18"/>
          <w:lang w:eastAsia="zh-CN"/>
        </w:rPr>
        <w:t>ZMIANA UMOWY</w:t>
      </w:r>
    </w:p>
    <w:p w14:paraId="5BF96FCB" w14:textId="77777777" w:rsidR="00DD7204" w:rsidRPr="008936DC" w:rsidRDefault="00DD7204" w:rsidP="008936DC">
      <w:pPr>
        <w:keepNext/>
        <w:numPr>
          <w:ilvl w:val="2"/>
          <w:numId w:val="0"/>
        </w:numPr>
        <w:tabs>
          <w:tab w:val="num" w:pos="0"/>
        </w:tabs>
        <w:suppressAutoHyphens/>
        <w:snapToGrid w:val="0"/>
        <w:spacing w:line="360" w:lineRule="auto"/>
        <w:ind w:left="284" w:hanging="284"/>
        <w:jc w:val="both"/>
        <w:outlineLvl w:val="2"/>
        <w:rPr>
          <w:rFonts w:ascii="Verdana" w:hAnsi="Verdana" w:cstheme="minorHAnsi"/>
          <w:b/>
          <w:bCs/>
          <w:sz w:val="18"/>
          <w:szCs w:val="18"/>
          <w:lang w:eastAsia="zh-CN"/>
        </w:rPr>
      </w:pPr>
    </w:p>
    <w:p w14:paraId="0B42AD32" w14:textId="77777777" w:rsidR="00DD7204" w:rsidRPr="008936DC" w:rsidRDefault="00DD7204" w:rsidP="008936DC">
      <w:pPr>
        <w:numPr>
          <w:ilvl w:val="0"/>
          <w:numId w:val="8"/>
        </w:numPr>
        <w:suppressAutoHyphens/>
        <w:autoSpaceDE w:val="0"/>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Wszelkie zmiany i uzupełnienia treści Umowy wymagają formy pisemnej, pod rygorem nieważności.</w:t>
      </w:r>
    </w:p>
    <w:p w14:paraId="17FB009A" w14:textId="77777777" w:rsidR="00DD7204" w:rsidRPr="008936DC" w:rsidRDefault="00DD7204" w:rsidP="008936DC">
      <w:pPr>
        <w:numPr>
          <w:ilvl w:val="0"/>
          <w:numId w:val="8"/>
        </w:numPr>
        <w:suppressAutoHyphens/>
        <w:autoSpaceDE w:val="0"/>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 xml:space="preserve">W przypadkach przewidzianych w umowie dopuszcza się wprowadzanie istotnych zmian </w:t>
      </w:r>
      <w:r w:rsidRPr="008936DC">
        <w:rPr>
          <w:rFonts w:ascii="Verdana" w:hAnsi="Verdana" w:cstheme="minorHAnsi"/>
          <w:sz w:val="18"/>
          <w:szCs w:val="18"/>
          <w:lang w:eastAsia="zh-CN"/>
        </w:rPr>
        <w:br/>
        <w:t>w stosunku do treści oferty za zgodą Zamawiającego.</w:t>
      </w:r>
    </w:p>
    <w:p w14:paraId="1352D895" w14:textId="77777777" w:rsidR="00DD7204" w:rsidRPr="008936DC" w:rsidRDefault="00DD7204" w:rsidP="008936DC">
      <w:pPr>
        <w:numPr>
          <w:ilvl w:val="0"/>
          <w:numId w:val="8"/>
        </w:numPr>
        <w:suppressAutoHyphens/>
        <w:autoSpaceDE w:val="0"/>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Zmiany przewidziane w umowie mogą być inicjowane przez Zamawiającego lub przez Wykonawcę.</w:t>
      </w:r>
    </w:p>
    <w:p w14:paraId="6C4B8E4A" w14:textId="77777777" w:rsidR="00DD7204" w:rsidRPr="008936DC" w:rsidRDefault="00DD7204" w:rsidP="008936DC">
      <w:pPr>
        <w:numPr>
          <w:ilvl w:val="0"/>
          <w:numId w:val="8"/>
        </w:numPr>
        <w:suppressAutoHyphens/>
        <w:autoSpaceDE w:val="0"/>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Propozycja zmian umowy inicjowana przez Wykonawcę nie ma charakteru roszczeniowego.</w:t>
      </w:r>
    </w:p>
    <w:p w14:paraId="299E95A2" w14:textId="77777777" w:rsidR="00DD7204" w:rsidRPr="008936DC" w:rsidRDefault="00DD7204" w:rsidP="008936DC">
      <w:pPr>
        <w:numPr>
          <w:ilvl w:val="0"/>
          <w:numId w:val="8"/>
        </w:numPr>
        <w:suppressAutoHyphens/>
        <w:autoSpaceDE w:val="0"/>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Z zastrzeżeniem postanowień ust. 6, ust. 7 i ust. 8 termin wykonania robót stanowiących przedmiot umowy wskazany w § 7 ust. 1 może zostać przedłużony o czas opóźnienia w wykonaniu następujących obowiązków umownych:</w:t>
      </w:r>
    </w:p>
    <w:p w14:paraId="43DF3F4B" w14:textId="77777777" w:rsidR="00DD7204" w:rsidRPr="008936DC" w:rsidRDefault="00DD7204" w:rsidP="00683916">
      <w:pPr>
        <w:numPr>
          <w:ilvl w:val="0"/>
          <w:numId w:val="36"/>
        </w:numPr>
        <w:suppressAutoHyphens/>
        <w:autoSpaceDE w:val="0"/>
        <w:snapToGrid w:val="0"/>
        <w:spacing w:line="360" w:lineRule="auto"/>
        <w:jc w:val="both"/>
        <w:rPr>
          <w:rFonts w:ascii="Verdana" w:hAnsi="Verdana" w:cstheme="minorHAnsi"/>
          <w:sz w:val="18"/>
          <w:szCs w:val="18"/>
          <w:lang w:eastAsia="zh-CN"/>
        </w:rPr>
      </w:pPr>
      <w:r w:rsidRPr="008936DC">
        <w:rPr>
          <w:rFonts w:ascii="Verdana" w:hAnsi="Verdana" w:cstheme="minorHAnsi"/>
          <w:sz w:val="18"/>
          <w:szCs w:val="18"/>
          <w:lang w:eastAsia="zh-CN"/>
        </w:rPr>
        <w:t xml:space="preserve">w przypadku wystąpienia okoliczności niezależnych od Wykonawcy na jego pisemny uzasadniony wniosek, pod warunkiem, że zmiana ta wynika z okoliczności, których Wykonawca nie mógł przewidzieć na etapie składania oferty i nie jest przez niego zawiniona, </w:t>
      </w:r>
    </w:p>
    <w:p w14:paraId="668BF91C" w14:textId="77777777" w:rsidR="00DD7204" w:rsidRPr="008936DC" w:rsidRDefault="00DD7204" w:rsidP="00683916">
      <w:pPr>
        <w:numPr>
          <w:ilvl w:val="0"/>
          <w:numId w:val="36"/>
        </w:numPr>
        <w:suppressAutoHyphens/>
        <w:autoSpaceDE w:val="0"/>
        <w:snapToGrid w:val="0"/>
        <w:spacing w:line="360" w:lineRule="auto"/>
        <w:jc w:val="both"/>
        <w:rPr>
          <w:rFonts w:ascii="Verdana" w:hAnsi="Verdana" w:cstheme="minorHAnsi"/>
          <w:sz w:val="18"/>
          <w:szCs w:val="18"/>
          <w:lang w:eastAsia="zh-CN"/>
        </w:rPr>
      </w:pPr>
      <w:r w:rsidRPr="008936DC">
        <w:rPr>
          <w:rFonts w:ascii="Verdana" w:hAnsi="Verdana" w:cstheme="minorHAnsi"/>
          <w:sz w:val="18"/>
          <w:szCs w:val="18"/>
          <w:lang w:eastAsia="zh-CN"/>
        </w:rPr>
        <w:t>w przypadku opóźnienia Zamawiającego w przekazaniu placu budowy,</w:t>
      </w:r>
    </w:p>
    <w:p w14:paraId="22E09159" w14:textId="77777777" w:rsidR="00DD7204" w:rsidRPr="008936DC" w:rsidRDefault="00DD7204" w:rsidP="00683916">
      <w:pPr>
        <w:numPr>
          <w:ilvl w:val="0"/>
          <w:numId w:val="36"/>
        </w:numPr>
        <w:suppressAutoHyphens/>
        <w:autoSpaceDE w:val="0"/>
        <w:snapToGrid w:val="0"/>
        <w:spacing w:line="360" w:lineRule="auto"/>
        <w:jc w:val="both"/>
        <w:rPr>
          <w:rFonts w:ascii="Verdana" w:hAnsi="Verdana" w:cstheme="minorHAnsi"/>
          <w:sz w:val="18"/>
          <w:szCs w:val="18"/>
          <w:lang w:eastAsia="zh-CN"/>
        </w:rPr>
      </w:pPr>
      <w:r w:rsidRPr="008936DC">
        <w:rPr>
          <w:rFonts w:ascii="Verdana" w:hAnsi="Verdana" w:cstheme="minorHAnsi"/>
          <w:sz w:val="18"/>
          <w:szCs w:val="18"/>
          <w:lang w:eastAsia="zh-CN"/>
        </w:rPr>
        <w:t>w przypadku nieprzekazania Wykonawcy z winy Zamawiającego dokumentów niezbędnych do wykonania przedmiotu umowy, o ile Zamawiający zobowiązany był do przekazania takich dokumentów Wykonawcy,</w:t>
      </w:r>
    </w:p>
    <w:p w14:paraId="1C34C592" w14:textId="77777777" w:rsidR="00DD7204" w:rsidRPr="008936DC" w:rsidRDefault="00DD7204" w:rsidP="00683916">
      <w:pPr>
        <w:numPr>
          <w:ilvl w:val="0"/>
          <w:numId w:val="36"/>
        </w:numPr>
        <w:suppressAutoHyphens/>
        <w:autoSpaceDE w:val="0"/>
        <w:snapToGrid w:val="0"/>
        <w:spacing w:line="360" w:lineRule="auto"/>
        <w:jc w:val="both"/>
        <w:rPr>
          <w:rFonts w:ascii="Verdana" w:hAnsi="Verdana" w:cstheme="minorHAnsi"/>
          <w:sz w:val="18"/>
          <w:szCs w:val="18"/>
          <w:lang w:eastAsia="zh-CN"/>
        </w:rPr>
      </w:pPr>
      <w:r w:rsidRPr="008936DC">
        <w:rPr>
          <w:rFonts w:ascii="Verdana" w:hAnsi="Verdana" w:cstheme="minorHAnsi"/>
          <w:sz w:val="18"/>
          <w:szCs w:val="18"/>
          <w:lang w:eastAsia="zh-CN"/>
        </w:rPr>
        <w:t>w przypadku opóźnień Zamawiającego w zakresie dokonywania odbiorów lub prób końcowych,</w:t>
      </w:r>
    </w:p>
    <w:p w14:paraId="2F8C3B65" w14:textId="77777777" w:rsidR="00DD7204" w:rsidRPr="008936DC" w:rsidRDefault="00DD7204" w:rsidP="00683916">
      <w:pPr>
        <w:numPr>
          <w:ilvl w:val="0"/>
          <w:numId w:val="36"/>
        </w:numPr>
        <w:suppressAutoHyphens/>
        <w:autoSpaceDE w:val="0"/>
        <w:snapToGrid w:val="0"/>
        <w:spacing w:line="360" w:lineRule="auto"/>
        <w:jc w:val="both"/>
        <w:rPr>
          <w:rFonts w:ascii="Verdana" w:hAnsi="Verdana" w:cstheme="minorHAnsi"/>
          <w:sz w:val="18"/>
          <w:szCs w:val="18"/>
          <w:lang w:eastAsia="zh-CN"/>
        </w:rPr>
      </w:pPr>
      <w:r w:rsidRPr="008936DC">
        <w:rPr>
          <w:rFonts w:ascii="Verdana" w:hAnsi="Verdana" w:cstheme="minorHAnsi"/>
          <w:sz w:val="18"/>
          <w:szCs w:val="18"/>
          <w:lang w:eastAsia="zh-CN"/>
        </w:rPr>
        <w:t>w przypadku wyjątkowo niesprzyjających warunków atmosferycznych uniemożliwiających realizację robót, z tym zastrzeżeniem, że Wykonawca powołujący się na wyjątkowo niesprzyjające warunki atmosferyczne powinien wykazać, że warunki pogodowe były w okresie wykonania umowy nietypowe dla danej pory roku,</w:t>
      </w:r>
    </w:p>
    <w:p w14:paraId="31CF64DD" w14:textId="77777777" w:rsidR="00DD7204" w:rsidRPr="008936DC" w:rsidRDefault="00DD7204" w:rsidP="00683916">
      <w:pPr>
        <w:numPr>
          <w:ilvl w:val="0"/>
          <w:numId w:val="36"/>
        </w:numPr>
        <w:suppressAutoHyphens/>
        <w:autoSpaceDE w:val="0"/>
        <w:snapToGrid w:val="0"/>
        <w:spacing w:line="360" w:lineRule="auto"/>
        <w:jc w:val="both"/>
        <w:rPr>
          <w:rFonts w:ascii="Verdana" w:hAnsi="Verdana" w:cstheme="minorHAnsi"/>
          <w:sz w:val="18"/>
          <w:szCs w:val="18"/>
          <w:lang w:eastAsia="zh-CN"/>
        </w:rPr>
      </w:pPr>
      <w:r w:rsidRPr="008936DC">
        <w:rPr>
          <w:rFonts w:ascii="Verdana" w:hAnsi="Verdana" w:cstheme="minorHAnsi"/>
          <w:sz w:val="18"/>
          <w:szCs w:val="18"/>
          <w:lang w:eastAsia="zh-CN"/>
        </w:rPr>
        <w:t>w przypadku wystąpienia na terenie objętym realizacją zadania wykopalisk lub innych przeszkód uniemożliwiających prowadzenie robót, za które nie odpowiada Wykonawca,</w:t>
      </w:r>
    </w:p>
    <w:p w14:paraId="7C5D3D96" w14:textId="5ABE7D43" w:rsidR="00DD7204" w:rsidRPr="008936DC" w:rsidRDefault="00DD7204" w:rsidP="00683916">
      <w:pPr>
        <w:numPr>
          <w:ilvl w:val="0"/>
          <w:numId w:val="36"/>
        </w:numPr>
        <w:suppressAutoHyphens/>
        <w:autoSpaceDE w:val="0"/>
        <w:snapToGrid w:val="0"/>
        <w:spacing w:line="360" w:lineRule="auto"/>
        <w:jc w:val="both"/>
        <w:rPr>
          <w:rFonts w:ascii="Verdana" w:hAnsi="Verdana" w:cstheme="minorHAnsi"/>
          <w:sz w:val="18"/>
          <w:szCs w:val="18"/>
          <w:lang w:eastAsia="zh-CN"/>
        </w:rPr>
      </w:pPr>
      <w:r w:rsidRPr="008936DC">
        <w:rPr>
          <w:rFonts w:ascii="Verdana" w:hAnsi="Verdana" w:cstheme="minorHAnsi"/>
          <w:sz w:val="18"/>
          <w:szCs w:val="18"/>
          <w:lang w:eastAsia="zh-CN"/>
        </w:rPr>
        <w:lastRenderedPageBreak/>
        <w:t xml:space="preserve">w przypadku konieczności wprowadzenia zmian w dokumentacji projektowej na skutek </w:t>
      </w:r>
      <w:r w:rsidR="005A7086" w:rsidRPr="008936DC">
        <w:rPr>
          <w:rFonts w:ascii="Verdana" w:hAnsi="Verdana" w:cstheme="minorHAnsi"/>
          <w:sz w:val="18"/>
          <w:szCs w:val="18"/>
          <w:lang w:eastAsia="zh-CN"/>
        </w:rPr>
        <w:t>okoliczności, których</w:t>
      </w:r>
      <w:r w:rsidRPr="008936DC">
        <w:rPr>
          <w:rFonts w:ascii="Verdana" w:hAnsi="Verdana" w:cstheme="minorHAnsi"/>
          <w:sz w:val="18"/>
          <w:szCs w:val="18"/>
          <w:lang w:eastAsia="zh-CN"/>
        </w:rPr>
        <w:t xml:space="preserve"> strony nie mogły przewidzieć w momencie podpisywania umowy, o czas niezbędny do naniesienia zmian,</w:t>
      </w:r>
    </w:p>
    <w:p w14:paraId="20109263" w14:textId="77777777" w:rsidR="00DD7204" w:rsidRPr="008936DC" w:rsidRDefault="00DD7204" w:rsidP="00683916">
      <w:pPr>
        <w:numPr>
          <w:ilvl w:val="0"/>
          <w:numId w:val="36"/>
        </w:numPr>
        <w:suppressAutoHyphens/>
        <w:autoSpaceDE w:val="0"/>
        <w:snapToGrid w:val="0"/>
        <w:spacing w:line="360" w:lineRule="auto"/>
        <w:jc w:val="both"/>
        <w:rPr>
          <w:rFonts w:ascii="Verdana" w:hAnsi="Verdana" w:cstheme="minorHAnsi"/>
          <w:sz w:val="18"/>
          <w:szCs w:val="18"/>
          <w:lang w:eastAsia="zh-CN"/>
        </w:rPr>
      </w:pPr>
      <w:r w:rsidRPr="008936DC">
        <w:rPr>
          <w:rFonts w:ascii="Verdana" w:hAnsi="Verdana" w:cstheme="minorHAnsi"/>
          <w:bCs/>
          <w:iCs/>
          <w:sz w:val="18"/>
          <w:szCs w:val="18"/>
          <w:lang w:eastAsia="zh-CN"/>
        </w:rPr>
        <w:t>w przypadku zmian spowodowanych warunkami geologicznymi, archeologicznymi lub terenowymi w szczególności: niewypały i niewybuchy, wykopaliska archeologiczne nieprzewidziane w SIWZ,</w:t>
      </w:r>
    </w:p>
    <w:p w14:paraId="36CCB336" w14:textId="77777777" w:rsidR="00DD7204" w:rsidRPr="008936DC" w:rsidRDefault="00DD7204" w:rsidP="00683916">
      <w:pPr>
        <w:numPr>
          <w:ilvl w:val="0"/>
          <w:numId w:val="36"/>
        </w:numPr>
        <w:suppressAutoHyphens/>
        <w:autoSpaceDE w:val="0"/>
        <w:snapToGrid w:val="0"/>
        <w:spacing w:line="360" w:lineRule="auto"/>
        <w:jc w:val="both"/>
        <w:rPr>
          <w:rFonts w:ascii="Verdana" w:hAnsi="Verdana" w:cstheme="minorHAnsi"/>
          <w:sz w:val="18"/>
          <w:szCs w:val="18"/>
          <w:lang w:eastAsia="zh-CN"/>
        </w:rPr>
      </w:pPr>
      <w:r w:rsidRPr="008936DC">
        <w:rPr>
          <w:rFonts w:ascii="Verdana" w:hAnsi="Verdana" w:cstheme="minorHAnsi"/>
          <w:bCs/>
          <w:iCs/>
          <w:sz w:val="18"/>
          <w:szCs w:val="18"/>
          <w:lang w:eastAsia="zh-CN"/>
        </w:rPr>
        <w:t>w przypadku wystąpienia okoliczności, których obiektywnie nie można było przewidzieć w chwili zawarcia umowy,</w:t>
      </w:r>
    </w:p>
    <w:p w14:paraId="6603F0E3" w14:textId="77777777" w:rsidR="00DD7204" w:rsidRPr="008936DC" w:rsidRDefault="00DD7204" w:rsidP="00683916">
      <w:pPr>
        <w:numPr>
          <w:ilvl w:val="0"/>
          <w:numId w:val="36"/>
        </w:numPr>
        <w:suppressAutoHyphens/>
        <w:autoSpaceDE w:val="0"/>
        <w:snapToGrid w:val="0"/>
        <w:spacing w:line="360" w:lineRule="auto"/>
        <w:jc w:val="both"/>
        <w:rPr>
          <w:rFonts w:ascii="Verdana" w:hAnsi="Verdana" w:cstheme="minorHAnsi"/>
          <w:sz w:val="18"/>
          <w:szCs w:val="18"/>
          <w:lang w:eastAsia="zh-CN"/>
        </w:rPr>
      </w:pPr>
      <w:r w:rsidRPr="008936DC">
        <w:rPr>
          <w:rFonts w:ascii="Verdana" w:hAnsi="Verdana" w:cstheme="minorHAnsi"/>
          <w:sz w:val="18"/>
          <w:szCs w:val="18"/>
          <w:lang w:eastAsia="zh-CN"/>
        </w:rPr>
        <w:t xml:space="preserve">w przypadku </w:t>
      </w:r>
      <w:r w:rsidRPr="008936DC">
        <w:rPr>
          <w:rFonts w:ascii="Verdana" w:hAnsi="Verdana" w:cstheme="minorHAnsi"/>
          <w:bCs/>
          <w:iCs/>
          <w:sz w:val="18"/>
          <w:szCs w:val="18"/>
          <w:lang w:eastAsia="zh-CN"/>
        </w:rPr>
        <w:t xml:space="preserve">zawieszenia robót przez Zamawiającego, z powodów wystąpienia przyczyn technicznych lub organizacyjnych okresowo uniemożliwiających kontynuowanie wykonania przedmiotu umowy. O zawieszeniu robót Zamawiający powiadomi Wykonawcę wskazując </w:t>
      </w:r>
      <w:r w:rsidR="005A7086" w:rsidRPr="008936DC">
        <w:rPr>
          <w:rFonts w:ascii="Verdana" w:hAnsi="Verdana" w:cstheme="minorHAnsi"/>
          <w:bCs/>
          <w:iCs/>
          <w:sz w:val="18"/>
          <w:szCs w:val="18"/>
          <w:lang w:eastAsia="zh-CN"/>
        </w:rPr>
        <w:t>przyczynę zawieszenia</w:t>
      </w:r>
      <w:r w:rsidRPr="008936DC">
        <w:rPr>
          <w:rFonts w:ascii="Verdana" w:hAnsi="Verdana" w:cstheme="minorHAnsi"/>
          <w:bCs/>
          <w:iCs/>
          <w:sz w:val="18"/>
          <w:szCs w:val="18"/>
          <w:lang w:eastAsia="zh-CN"/>
        </w:rPr>
        <w:t>;</w:t>
      </w:r>
    </w:p>
    <w:p w14:paraId="403D1F3D" w14:textId="77777777" w:rsidR="00DD7204" w:rsidRPr="008936DC" w:rsidRDefault="00DD7204" w:rsidP="00683916">
      <w:pPr>
        <w:numPr>
          <w:ilvl w:val="0"/>
          <w:numId w:val="36"/>
        </w:numPr>
        <w:suppressAutoHyphens/>
        <w:autoSpaceDE w:val="0"/>
        <w:snapToGrid w:val="0"/>
        <w:spacing w:line="360" w:lineRule="auto"/>
        <w:jc w:val="both"/>
        <w:rPr>
          <w:rFonts w:ascii="Verdana" w:hAnsi="Verdana" w:cstheme="minorHAnsi"/>
          <w:sz w:val="18"/>
          <w:szCs w:val="18"/>
          <w:lang w:eastAsia="zh-CN"/>
        </w:rPr>
      </w:pPr>
      <w:r w:rsidRPr="008936DC">
        <w:rPr>
          <w:rFonts w:ascii="Verdana" w:hAnsi="Verdana" w:cstheme="minorHAnsi"/>
          <w:sz w:val="18"/>
          <w:szCs w:val="18"/>
          <w:lang w:eastAsia="zh-CN"/>
        </w:rPr>
        <w:t xml:space="preserve">w przypadku </w:t>
      </w:r>
      <w:r w:rsidRPr="008936DC">
        <w:rPr>
          <w:rFonts w:ascii="Verdana" w:hAnsi="Verdana" w:cstheme="minorHAnsi"/>
          <w:bCs/>
          <w:iCs/>
          <w:sz w:val="18"/>
          <w:szCs w:val="18"/>
          <w:lang w:eastAsia="zh-CN"/>
        </w:rPr>
        <w:t>zmian dokumentacji technicznej, dokonanej na wniosek Zamawiającego lub uzasadniony względami techniczno-projektowymi wniosek Wykonawcy;</w:t>
      </w:r>
    </w:p>
    <w:p w14:paraId="03E43AC9" w14:textId="77777777" w:rsidR="00DD7204" w:rsidRPr="008936DC" w:rsidRDefault="00DD7204" w:rsidP="00683916">
      <w:pPr>
        <w:numPr>
          <w:ilvl w:val="0"/>
          <w:numId w:val="36"/>
        </w:numPr>
        <w:suppressAutoHyphens/>
        <w:autoSpaceDE w:val="0"/>
        <w:snapToGrid w:val="0"/>
        <w:spacing w:line="360" w:lineRule="auto"/>
        <w:jc w:val="both"/>
        <w:rPr>
          <w:rFonts w:ascii="Verdana" w:hAnsi="Verdana" w:cstheme="minorHAnsi"/>
          <w:sz w:val="18"/>
          <w:szCs w:val="18"/>
          <w:lang w:eastAsia="zh-CN"/>
        </w:rPr>
      </w:pPr>
      <w:r w:rsidRPr="008936DC">
        <w:rPr>
          <w:rFonts w:ascii="Verdana" w:hAnsi="Verdana" w:cstheme="minorHAnsi"/>
          <w:sz w:val="18"/>
          <w:szCs w:val="18"/>
          <w:lang w:eastAsia="zh-CN"/>
        </w:rPr>
        <w:t xml:space="preserve">w przypadku </w:t>
      </w:r>
      <w:r w:rsidRPr="008936DC">
        <w:rPr>
          <w:rFonts w:ascii="Verdana" w:hAnsi="Verdana" w:cstheme="minorHAnsi"/>
          <w:bCs/>
          <w:iCs/>
          <w:sz w:val="18"/>
          <w:szCs w:val="18"/>
          <w:lang w:eastAsia="zh-CN"/>
        </w:rPr>
        <w:t>przekroczenia zakreślonych przez prawo terminów wydawania przez organy administracji decyzji, zezwoleń koniecznych dla wykonania niniejszej inwestycji itp.,</w:t>
      </w:r>
    </w:p>
    <w:p w14:paraId="65AFD967" w14:textId="00BE6E94" w:rsidR="00DD7204" w:rsidRPr="008936DC" w:rsidRDefault="00DD7204" w:rsidP="008936DC">
      <w:pPr>
        <w:suppressAutoHyphens/>
        <w:autoSpaceDE w:val="0"/>
        <w:snapToGrid w:val="0"/>
        <w:spacing w:line="360" w:lineRule="auto"/>
        <w:ind w:left="284"/>
        <w:jc w:val="both"/>
        <w:rPr>
          <w:rFonts w:ascii="Verdana" w:hAnsi="Verdana" w:cstheme="minorHAnsi"/>
          <w:sz w:val="18"/>
          <w:szCs w:val="18"/>
          <w:lang w:eastAsia="zh-CN"/>
        </w:rPr>
      </w:pPr>
      <w:r w:rsidRPr="008936DC">
        <w:rPr>
          <w:rFonts w:ascii="Verdana" w:hAnsi="Verdana" w:cstheme="minorHAnsi"/>
          <w:bCs/>
          <w:iCs/>
          <w:sz w:val="18"/>
          <w:szCs w:val="18"/>
          <w:lang w:eastAsia="zh-CN"/>
        </w:rPr>
        <w:t xml:space="preserve">- </w:t>
      </w:r>
      <w:r w:rsidRPr="008936DC">
        <w:rPr>
          <w:rFonts w:ascii="Verdana" w:hAnsi="Verdana" w:cstheme="minorHAnsi"/>
          <w:sz w:val="18"/>
          <w:szCs w:val="18"/>
          <w:lang w:eastAsia="zh-CN"/>
        </w:rPr>
        <w:t>jeżeli takie opóźnienie wymienione w pkt 1 – 1</w:t>
      </w:r>
      <w:r w:rsidR="006D63FD" w:rsidRPr="008936DC">
        <w:rPr>
          <w:rFonts w:ascii="Verdana" w:hAnsi="Verdana" w:cstheme="minorHAnsi"/>
          <w:sz w:val="18"/>
          <w:szCs w:val="18"/>
          <w:lang w:eastAsia="zh-CN"/>
        </w:rPr>
        <w:t>2</w:t>
      </w:r>
      <w:r w:rsidRPr="008936DC">
        <w:rPr>
          <w:rFonts w:ascii="Verdana" w:hAnsi="Verdana" w:cstheme="minorHAnsi"/>
          <w:sz w:val="18"/>
          <w:szCs w:val="18"/>
          <w:lang w:eastAsia="zh-CN"/>
        </w:rPr>
        <w:t xml:space="preserve"> ma lub będzie miało wpływ na prawidłowe i terminowe wykonanie przedmiotu umowy.</w:t>
      </w:r>
    </w:p>
    <w:p w14:paraId="263440F3" w14:textId="24A4DA3E" w:rsidR="00DD7204" w:rsidRPr="008936DC" w:rsidRDefault="00DD7204" w:rsidP="008936DC">
      <w:pPr>
        <w:numPr>
          <w:ilvl w:val="0"/>
          <w:numId w:val="8"/>
        </w:numPr>
        <w:suppressAutoHyphens/>
        <w:autoSpaceDE w:val="0"/>
        <w:snapToGrid w:val="0"/>
        <w:spacing w:line="360" w:lineRule="auto"/>
        <w:ind w:left="284" w:hanging="284"/>
        <w:jc w:val="both"/>
        <w:rPr>
          <w:rFonts w:ascii="Verdana" w:hAnsi="Verdana" w:cstheme="minorHAnsi"/>
          <w:bCs/>
          <w:iCs/>
          <w:sz w:val="18"/>
          <w:szCs w:val="18"/>
          <w:lang w:eastAsia="zh-CN"/>
        </w:rPr>
      </w:pPr>
      <w:r w:rsidRPr="008936DC">
        <w:rPr>
          <w:rFonts w:ascii="Verdana" w:hAnsi="Verdana" w:cstheme="minorHAnsi"/>
          <w:sz w:val="18"/>
          <w:szCs w:val="18"/>
          <w:lang w:eastAsia="zh-CN"/>
        </w:rPr>
        <w:t xml:space="preserve">Opóźnienia, o których mowa w ust. 5, muszą być udokumentowane stosownymi protokołami podpisanymi przez kierownika </w:t>
      </w:r>
      <w:r w:rsidR="00C66382" w:rsidRPr="008936DC">
        <w:rPr>
          <w:rFonts w:ascii="Verdana" w:hAnsi="Verdana" w:cstheme="minorHAnsi"/>
          <w:sz w:val="18"/>
          <w:szCs w:val="18"/>
          <w:lang w:eastAsia="zh-CN"/>
        </w:rPr>
        <w:t xml:space="preserve">kontraktu kub kierownika </w:t>
      </w:r>
      <w:r w:rsidRPr="008936DC">
        <w:rPr>
          <w:rFonts w:ascii="Verdana" w:hAnsi="Verdana" w:cstheme="minorHAnsi"/>
          <w:sz w:val="18"/>
          <w:szCs w:val="18"/>
          <w:lang w:eastAsia="zh-CN"/>
        </w:rPr>
        <w:t>budowy, Ins</w:t>
      </w:r>
      <w:r w:rsidR="00C66382" w:rsidRPr="008936DC">
        <w:rPr>
          <w:rFonts w:ascii="Verdana" w:hAnsi="Verdana" w:cstheme="minorHAnsi"/>
          <w:sz w:val="18"/>
          <w:szCs w:val="18"/>
          <w:lang w:eastAsia="zh-CN"/>
        </w:rPr>
        <w:t xml:space="preserve">pektora nadzoru </w:t>
      </w:r>
      <w:r w:rsidRPr="008936DC">
        <w:rPr>
          <w:rFonts w:ascii="Verdana" w:hAnsi="Verdana" w:cstheme="minorHAnsi"/>
          <w:sz w:val="18"/>
          <w:szCs w:val="18"/>
          <w:lang w:eastAsia="zh-CN"/>
        </w:rPr>
        <w:t>oraz przedstawiciela Zamawiającego.</w:t>
      </w:r>
    </w:p>
    <w:p w14:paraId="3DAC7FC5" w14:textId="77777777" w:rsidR="00DD7204" w:rsidRPr="008936DC" w:rsidRDefault="00DD7204" w:rsidP="008936DC">
      <w:pPr>
        <w:numPr>
          <w:ilvl w:val="0"/>
          <w:numId w:val="8"/>
        </w:numPr>
        <w:suppressAutoHyphens/>
        <w:autoSpaceDE w:val="0"/>
        <w:snapToGrid w:val="0"/>
        <w:spacing w:line="360" w:lineRule="auto"/>
        <w:ind w:left="284" w:hanging="284"/>
        <w:jc w:val="both"/>
        <w:rPr>
          <w:rFonts w:ascii="Verdana" w:hAnsi="Verdana" w:cstheme="minorHAnsi"/>
          <w:bCs/>
          <w:iCs/>
          <w:sz w:val="18"/>
          <w:szCs w:val="18"/>
          <w:lang w:eastAsia="zh-CN"/>
        </w:rPr>
      </w:pPr>
      <w:r w:rsidRPr="008936DC">
        <w:rPr>
          <w:rFonts w:ascii="Verdana" w:hAnsi="Verdana" w:cstheme="minorHAnsi"/>
          <w:sz w:val="18"/>
          <w:szCs w:val="18"/>
          <w:lang w:eastAsia="zh-CN"/>
        </w:rPr>
        <w:t>W przedstawionych w ust. 5 przypadkach wystąpienia opóźnień, strony ustalają nowy termin, z tym, że maksymalny okres przesunięcia terminu zakończenia realizacji przedmiotu umowy nie może być dłuższy niż okres przerwy lub przestoju.</w:t>
      </w:r>
    </w:p>
    <w:p w14:paraId="1DAE8C13" w14:textId="566CE9AE" w:rsidR="00DD7204" w:rsidRPr="008936DC" w:rsidRDefault="00DD7204" w:rsidP="008936DC">
      <w:pPr>
        <w:numPr>
          <w:ilvl w:val="0"/>
          <w:numId w:val="8"/>
        </w:numPr>
        <w:suppressAutoHyphens/>
        <w:autoSpaceDE w:val="0"/>
        <w:snapToGrid w:val="0"/>
        <w:spacing w:line="360" w:lineRule="auto"/>
        <w:ind w:left="284" w:hanging="284"/>
        <w:jc w:val="both"/>
        <w:rPr>
          <w:rFonts w:ascii="Verdana" w:hAnsi="Verdana" w:cstheme="minorHAnsi"/>
          <w:bCs/>
          <w:iCs/>
          <w:sz w:val="18"/>
          <w:szCs w:val="18"/>
          <w:lang w:eastAsia="zh-CN"/>
        </w:rPr>
      </w:pPr>
      <w:r w:rsidRPr="008936DC">
        <w:rPr>
          <w:rFonts w:ascii="Verdana" w:hAnsi="Verdana" w:cstheme="minorHAnsi"/>
          <w:sz w:val="18"/>
          <w:szCs w:val="18"/>
          <w:lang w:eastAsia="zh-CN"/>
        </w:rPr>
        <w:t xml:space="preserve">W sytuacjach opisanych w ust. 5 przedłużenie terminu zakończenia robót wymaga pisemnego wniosku Wykonawcy wraz z uzasadnieniem (opis zmian, sposób inicjowania zmiany, uzasadnienie zmiany), zaakceptowanego przez Zamawiającego oraz potwierdzonego przez Inspektora nadzoru oraz sporządzenia aneksu </w:t>
      </w:r>
      <w:r w:rsidR="00FB6A53" w:rsidRPr="008936DC">
        <w:rPr>
          <w:rFonts w:ascii="Verdana" w:hAnsi="Verdana" w:cstheme="minorHAnsi"/>
          <w:sz w:val="18"/>
          <w:szCs w:val="18"/>
          <w:lang w:eastAsia="zh-CN"/>
        </w:rPr>
        <w:t>do umowy</w:t>
      </w:r>
      <w:r w:rsidRPr="008936DC">
        <w:rPr>
          <w:rFonts w:ascii="Verdana" w:hAnsi="Verdana" w:cstheme="minorHAnsi"/>
          <w:sz w:val="18"/>
          <w:szCs w:val="18"/>
          <w:lang w:eastAsia="zh-CN"/>
        </w:rPr>
        <w:t>.</w:t>
      </w:r>
    </w:p>
    <w:p w14:paraId="4C4070C5" w14:textId="330EFA60" w:rsidR="00DD7204" w:rsidRPr="008936DC" w:rsidRDefault="00DD7204" w:rsidP="008936DC">
      <w:pPr>
        <w:numPr>
          <w:ilvl w:val="0"/>
          <w:numId w:val="8"/>
        </w:numPr>
        <w:suppressAutoHyphens/>
        <w:autoSpaceDE w:val="0"/>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Wynagrodzenie wykonawcy określone w umowie może ulec zmianom w następujących przypadkach:</w:t>
      </w:r>
    </w:p>
    <w:p w14:paraId="5F33146D" w14:textId="2B4DA41C" w:rsidR="00DD7204" w:rsidRPr="008936DC" w:rsidRDefault="00DD7204" w:rsidP="00683916">
      <w:pPr>
        <w:numPr>
          <w:ilvl w:val="0"/>
          <w:numId w:val="40"/>
        </w:numPr>
        <w:suppressAutoHyphens/>
        <w:autoSpaceDE w:val="0"/>
        <w:snapToGrid w:val="0"/>
        <w:spacing w:line="360" w:lineRule="auto"/>
        <w:ind w:left="709" w:hanging="425"/>
        <w:jc w:val="both"/>
        <w:rPr>
          <w:rFonts w:ascii="Verdana" w:hAnsi="Verdana" w:cstheme="minorHAnsi"/>
          <w:i/>
          <w:sz w:val="18"/>
          <w:szCs w:val="18"/>
          <w:lang w:eastAsia="zh-CN"/>
        </w:rPr>
      </w:pPr>
      <w:r w:rsidRPr="008936DC">
        <w:rPr>
          <w:rFonts w:ascii="Verdana" w:hAnsi="Verdana" w:cstheme="minorHAnsi"/>
          <w:sz w:val="18"/>
          <w:szCs w:val="18"/>
          <w:lang w:eastAsia="zh-CN"/>
        </w:rPr>
        <w:t>zmiana stawki podatku VAT o kwotę wynikającą z tej zmiany. W takim przypadku wysokość wynagrodzenia wykonawcy brutto zostanie zmieniona odpowiednio. Wynagrodzenie netto nie ulegnie zmianie.</w:t>
      </w:r>
      <w:r w:rsidRPr="008936DC">
        <w:rPr>
          <w:rFonts w:ascii="Verdana" w:hAnsi="Verdana" w:cstheme="minorHAnsi"/>
          <w:i/>
          <w:sz w:val="18"/>
          <w:szCs w:val="18"/>
          <w:lang w:eastAsia="zh-CN"/>
        </w:rPr>
        <w:t xml:space="preserve">  </w:t>
      </w:r>
    </w:p>
    <w:p w14:paraId="7F9B1138" w14:textId="77777777" w:rsidR="00A97FA7" w:rsidRPr="008936DC" w:rsidRDefault="00DD7204" w:rsidP="00683916">
      <w:pPr>
        <w:numPr>
          <w:ilvl w:val="0"/>
          <w:numId w:val="40"/>
        </w:numPr>
        <w:suppressAutoHyphens/>
        <w:autoSpaceDE w:val="0"/>
        <w:snapToGrid w:val="0"/>
        <w:spacing w:line="360" w:lineRule="auto"/>
        <w:ind w:left="709" w:hanging="425"/>
        <w:jc w:val="both"/>
        <w:rPr>
          <w:rFonts w:ascii="Verdana" w:hAnsi="Verdana" w:cstheme="minorHAnsi"/>
          <w:i/>
          <w:sz w:val="18"/>
          <w:szCs w:val="18"/>
          <w:lang w:eastAsia="zh-CN"/>
        </w:rPr>
      </w:pPr>
      <w:r w:rsidRPr="008936DC">
        <w:rPr>
          <w:rFonts w:ascii="Verdana" w:hAnsi="Verdana" w:cstheme="minorHAnsi"/>
          <w:sz w:val="18"/>
          <w:szCs w:val="18"/>
          <w:lang w:eastAsia="zh-CN"/>
        </w:rPr>
        <w:t xml:space="preserve"> rezygnacji z części robót lub prac wskazanych w dokumentacji </w:t>
      </w:r>
      <w:r w:rsidR="005A7086" w:rsidRPr="008936DC">
        <w:rPr>
          <w:rFonts w:ascii="Verdana" w:hAnsi="Verdana" w:cstheme="minorHAnsi"/>
          <w:sz w:val="18"/>
          <w:szCs w:val="18"/>
          <w:lang w:eastAsia="zh-CN"/>
        </w:rPr>
        <w:t>projektowej, jeśli</w:t>
      </w:r>
      <w:r w:rsidRPr="008936DC">
        <w:rPr>
          <w:rFonts w:ascii="Verdana" w:hAnsi="Verdana" w:cstheme="minorHAnsi"/>
          <w:sz w:val="18"/>
          <w:szCs w:val="18"/>
          <w:lang w:eastAsia="zh-CN"/>
        </w:rPr>
        <w:t xml:space="preserve"> taka rezygnacja będzie niezbędna do prawidłowej realizacji przedmiotu umowy lub których wykonanie nie będzie konieczne lub będzie bezcelowe lub w przypadku zaistnienia okoliczności, których nie można było przewidzieć w chwili zawarcia umowy </w:t>
      </w:r>
      <w:r w:rsidR="00C66382" w:rsidRPr="008936DC">
        <w:rPr>
          <w:rFonts w:ascii="Verdana" w:hAnsi="Verdana" w:cstheme="minorHAnsi"/>
          <w:sz w:val="18"/>
          <w:szCs w:val="18"/>
          <w:lang w:eastAsia="zh-CN"/>
        </w:rPr>
        <w:t>– o wartość niewykonanych robót z zastrzeżeniem postanowień § 14 ust. 5 do 7 niniejszej umowy.</w:t>
      </w:r>
    </w:p>
    <w:p w14:paraId="197A9DAC" w14:textId="77777777" w:rsidR="00A97FA7" w:rsidRPr="008936DC" w:rsidRDefault="00A97FA7" w:rsidP="008936DC">
      <w:pPr>
        <w:suppressAutoHyphens/>
        <w:autoSpaceDE w:val="0"/>
        <w:snapToGrid w:val="0"/>
        <w:spacing w:line="360" w:lineRule="auto"/>
        <w:ind w:left="284"/>
        <w:jc w:val="both"/>
        <w:rPr>
          <w:rFonts w:ascii="Verdana" w:hAnsi="Verdana" w:cstheme="minorHAnsi"/>
          <w:iCs/>
          <w:sz w:val="18"/>
          <w:szCs w:val="18"/>
          <w:lang w:eastAsia="zh-CN"/>
        </w:rPr>
      </w:pPr>
    </w:p>
    <w:p w14:paraId="2A512435" w14:textId="77777777" w:rsidR="00DD7204" w:rsidRPr="008936DC" w:rsidRDefault="00DD7204" w:rsidP="008936DC">
      <w:pPr>
        <w:numPr>
          <w:ilvl w:val="0"/>
          <w:numId w:val="8"/>
        </w:numPr>
        <w:suppressAutoHyphens/>
        <w:autoSpaceDE w:val="0"/>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Inne zmiany:</w:t>
      </w:r>
    </w:p>
    <w:p w14:paraId="05E6C638" w14:textId="77777777" w:rsidR="00DD7204" w:rsidRPr="008936DC" w:rsidRDefault="00DD7204" w:rsidP="008936DC">
      <w:pPr>
        <w:suppressAutoHyphens/>
        <w:autoSpaceDE w:val="0"/>
        <w:snapToGrid w:val="0"/>
        <w:spacing w:line="360" w:lineRule="auto"/>
        <w:ind w:left="284"/>
        <w:jc w:val="both"/>
        <w:rPr>
          <w:rFonts w:ascii="Verdana" w:hAnsi="Verdana" w:cstheme="minorHAnsi"/>
          <w:sz w:val="18"/>
          <w:szCs w:val="18"/>
          <w:lang w:eastAsia="zh-CN"/>
        </w:rPr>
      </w:pPr>
      <w:r w:rsidRPr="008936DC">
        <w:rPr>
          <w:rFonts w:ascii="Verdana" w:hAnsi="Verdana" w:cstheme="minorHAnsi"/>
          <w:sz w:val="18"/>
          <w:szCs w:val="18"/>
          <w:lang w:eastAsia="zh-CN"/>
        </w:rPr>
        <w:t>1) w zakresie podwykonawstwa za uprzednią zgodą Zamawiającego:</w:t>
      </w:r>
    </w:p>
    <w:p w14:paraId="014F1855" w14:textId="77777777" w:rsidR="00DD7204" w:rsidRPr="008936DC" w:rsidRDefault="00DD7204" w:rsidP="008936DC">
      <w:pPr>
        <w:suppressAutoHyphens/>
        <w:autoSpaceDE w:val="0"/>
        <w:snapToGrid w:val="0"/>
        <w:spacing w:line="360" w:lineRule="auto"/>
        <w:ind w:left="284"/>
        <w:jc w:val="both"/>
        <w:rPr>
          <w:rFonts w:ascii="Verdana" w:hAnsi="Verdana" w:cstheme="minorHAnsi"/>
          <w:sz w:val="18"/>
          <w:szCs w:val="18"/>
          <w:lang w:eastAsia="zh-CN"/>
        </w:rPr>
      </w:pPr>
      <w:r w:rsidRPr="008936DC">
        <w:rPr>
          <w:rFonts w:ascii="Verdana" w:hAnsi="Verdana" w:cstheme="minorHAnsi"/>
          <w:sz w:val="18"/>
          <w:szCs w:val="18"/>
          <w:lang w:eastAsia="zh-CN"/>
        </w:rPr>
        <w:t>a)  powierzenie podwykonawcom innej części robót niż wskazana w ofercie wykonawcy,</w:t>
      </w:r>
    </w:p>
    <w:p w14:paraId="52651B04" w14:textId="77777777" w:rsidR="00DD7204" w:rsidRPr="008936DC" w:rsidRDefault="00DD7204" w:rsidP="008936DC">
      <w:pPr>
        <w:suppressAutoHyphens/>
        <w:autoSpaceDE w:val="0"/>
        <w:snapToGrid w:val="0"/>
        <w:spacing w:line="360" w:lineRule="auto"/>
        <w:ind w:left="284"/>
        <w:jc w:val="both"/>
        <w:rPr>
          <w:rFonts w:ascii="Verdana" w:hAnsi="Verdana" w:cstheme="minorHAnsi"/>
          <w:sz w:val="18"/>
          <w:szCs w:val="18"/>
          <w:lang w:eastAsia="zh-CN"/>
        </w:rPr>
      </w:pPr>
      <w:r w:rsidRPr="008936DC">
        <w:rPr>
          <w:rFonts w:ascii="Verdana" w:hAnsi="Verdana" w:cstheme="minorHAnsi"/>
          <w:sz w:val="18"/>
          <w:szCs w:val="18"/>
          <w:lang w:eastAsia="zh-CN"/>
        </w:rPr>
        <w:lastRenderedPageBreak/>
        <w:t>b)  zmiana podwykonawcy na etapie realizacji robót, o ile nie sprzeciwia się to postanowieniom SIWZ,</w:t>
      </w:r>
    </w:p>
    <w:p w14:paraId="0BCA53C1" w14:textId="77777777" w:rsidR="00DD7204" w:rsidRPr="008936DC" w:rsidRDefault="00DD7204" w:rsidP="008936DC">
      <w:pPr>
        <w:suppressAutoHyphens/>
        <w:autoSpaceDE w:val="0"/>
        <w:snapToGrid w:val="0"/>
        <w:spacing w:line="360" w:lineRule="auto"/>
        <w:ind w:left="284"/>
        <w:jc w:val="both"/>
        <w:rPr>
          <w:rFonts w:ascii="Verdana" w:hAnsi="Verdana" w:cstheme="minorHAnsi"/>
          <w:sz w:val="18"/>
          <w:szCs w:val="18"/>
          <w:lang w:eastAsia="zh-CN"/>
        </w:rPr>
      </w:pPr>
      <w:r w:rsidRPr="008936DC">
        <w:rPr>
          <w:rFonts w:ascii="Verdana" w:hAnsi="Verdana" w:cstheme="minorHAnsi"/>
          <w:sz w:val="18"/>
          <w:szCs w:val="18"/>
          <w:lang w:eastAsia="zh-CN"/>
        </w:rPr>
        <w:t>c) w zakresie kolejności i terminów wykonywania robót wskazanych w SIWZ,</w:t>
      </w:r>
    </w:p>
    <w:p w14:paraId="6BFBD63F" w14:textId="77777777" w:rsidR="00DD7204" w:rsidRPr="008936DC" w:rsidRDefault="00DD7204" w:rsidP="008936DC">
      <w:pPr>
        <w:suppressAutoHyphens/>
        <w:autoSpaceDE w:val="0"/>
        <w:snapToGrid w:val="0"/>
        <w:spacing w:line="360" w:lineRule="auto"/>
        <w:ind w:left="284"/>
        <w:jc w:val="both"/>
        <w:rPr>
          <w:rFonts w:ascii="Verdana" w:hAnsi="Verdana" w:cstheme="minorHAnsi"/>
          <w:sz w:val="18"/>
          <w:szCs w:val="18"/>
          <w:lang w:eastAsia="zh-CN"/>
        </w:rPr>
      </w:pPr>
      <w:r w:rsidRPr="008936DC">
        <w:rPr>
          <w:rFonts w:ascii="Verdana" w:hAnsi="Verdana" w:cstheme="minorHAnsi"/>
          <w:sz w:val="18"/>
          <w:szCs w:val="18"/>
          <w:lang w:eastAsia="zh-CN"/>
        </w:rPr>
        <w:t>d) w przypadku aktualizacji rozwiązań z uwagi na postęp techniczny lub zmiany obowiązujących przepisów techniczno-budowlanych.</w:t>
      </w:r>
    </w:p>
    <w:p w14:paraId="37572580" w14:textId="77777777" w:rsidR="00DD7204" w:rsidRPr="008936DC" w:rsidRDefault="00DD7204" w:rsidP="008936DC">
      <w:pPr>
        <w:numPr>
          <w:ilvl w:val="0"/>
          <w:numId w:val="8"/>
        </w:numPr>
        <w:suppressAutoHyphens/>
        <w:autoSpaceDE w:val="0"/>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Warunki zmian:</w:t>
      </w:r>
    </w:p>
    <w:p w14:paraId="254667A8" w14:textId="77777777" w:rsidR="00DD7204" w:rsidRPr="008936DC" w:rsidRDefault="00DD7204" w:rsidP="00683916">
      <w:pPr>
        <w:numPr>
          <w:ilvl w:val="0"/>
          <w:numId w:val="37"/>
        </w:numPr>
        <w:suppressAutoHyphens/>
        <w:autoSpaceDE w:val="0"/>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inicjowanie zmian – na wniosek Wykonawcy lub Zamawiającego,</w:t>
      </w:r>
    </w:p>
    <w:p w14:paraId="19036ECD" w14:textId="77777777" w:rsidR="00DD7204" w:rsidRPr="008936DC" w:rsidRDefault="00DD7204" w:rsidP="00683916">
      <w:pPr>
        <w:numPr>
          <w:ilvl w:val="0"/>
          <w:numId w:val="37"/>
        </w:numPr>
        <w:tabs>
          <w:tab w:val="left" w:pos="709"/>
        </w:tabs>
        <w:suppressAutoHyphens/>
        <w:autoSpaceDE w:val="0"/>
        <w:snapToGrid w:val="0"/>
        <w:spacing w:line="360" w:lineRule="auto"/>
        <w:ind w:left="709" w:hanging="425"/>
        <w:jc w:val="both"/>
        <w:rPr>
          <w:rFonts w:ascii="Verdana" w:hAnsi="Verdana" w:cstheme="minorHAnsi"/>
          <w:sz w:val="18"/>
          <w:szCs w:val="18"/>
          <w:lang w:eastAsia="zh-CN"/>
        </w:rPr>
      </w:pPr>
      <w:r w:rsidRPr="008936DC">
        <w:rPr>
          <w:rFonts w:ascii="Verdana" w:hAnsi="Verdana" w:cstheme="minorHAnsi"/>
          <w:sz w:val="18"/>
          <w:szCs w:val="18"/>
          <w:lang w:eastAsia="zh-CN"/>
        </w:rPr>
        <w:t>uzasadnienie zmian – prawidłowa realizacja przedmiotu umowy, obniżenie kosztów, zapewnienie optymalnych parametrów technicznych i jakościowych robót,</w:t>
      </w:r>
    </w:p>
    <w:p w14:paraId="33BE6EFD" w14:textId="77777777" w:rsidR="00DD7204" w:rsidRPr="008936DC" w:rsidRDefault="00DD7204" w:rsidP="00683916">
      <w:pPr>
        <w:numPr>
          <w:ilvl w:val="0"/>
          <w:numId w:val="37"/>
        </w:numPr>
        <w:tabs>
          <w:tab w:val="left" w:pos="709"/>
        </w:tabs>
        <w:suppressAutoHyphens/>
        <w:autoSpaceDE w:val="0"/>
        <w:snapToGrid w:val="0"/>
        <w:spacing w:line="360" w:lineRule="auto"/>
        <w:ind w:hanging="720"/>
        <w:jc w:val="both"/>
        <w:rPr>
          <w:rFonts w:ascii="Verdana" w:hAnsi="Verdana" w:cstheme="minorHAnsi"/>
          <w:sz w:val="18"/>
          <w:szCs w:val="18"/>
          <w:lang w:eastAsia="zh-CN"/>
        </w:rPr>
      </w:pPr>
      <w:r w:rsidRPr="008936DC">
        <w:rPr>
          <w:rFonts w:ascii="Verdana" w:hAnsi="Verdana" w:cstheme="minorHAnsi"/>
          <w:sz w:val="18"/>
          <w:szCs w:val="18"/>
          <w:lang w:eastAsia="zh-CN"/>
        </w:rPr>
        <w:t>forma zmian – aneks do umowy w formie pisemnej pod rygorem nieważności.</w:t>
      </w:r>
    </w:p>
    <w:p w14:paraId="2BB4A273" w14:textId="77777777" w:rsidR="00DD7204" w:rsidRPr="008936DC" w:rsidRDefault="00DD7204" w:rsidP="008936DC">
      <w:pPr>
        <w:numPr>
          <w:ilvl w:val="0"/>
          <w:numId w:val="8"/>
        </w:numPr>
        <w:suppressAutoHyphens/>
        <w:autoSpaceDE w:val="0"/>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 xml:space="preserve">Niezależnie od powyższych zapisów, zmiana umowy może zostać dokonana w sytuacjach </w:t>
      </w:r>
      <w:r w:rsidRPr="008936DC">
        <w:rPr>
          <w:rFonts w:ascii="Verdana" w:hAnsi="Verdana" w:cstheme="minorHAnsi"/>
          <w:sz w:val="18"/>
          <w:szCs w:val="18"/>
          <w:lang w:eastAsia="zh-CN"/>
        </w:rPr>
        <w:br/>
        <w:t xml:space="preserve">i na warunkach określonych w art. 144 ust. 1 pkt 2-6 ustawy </w:t>
      </w:r>
      <w:proofErr w:type="spellStart"/>
      <w:r w:rsidRPr="008936DC">
        <w:rPr>
          <w:rFonts w:ascii="Verdana" w:hAnsi="Verdana" w:cstheme="minorHAnsi"/>
          <w:sz w:val="18"/>
          <w:szCs w:val="18"/>
          <w:lang w:eastAsia="zh-CN"/>
        </w:rPr>
        <w:t>Pzp</w:t>
      </w:r>
      <w:proofErr w:type="spellEnd"/>
      <w:r w:rsidRPr="008936DC">
        <w:rPr>
          <w:rFonts w:ascii="Verdana" w:hAnsi="Verdana" w:cstheme="minorHAnsi"/>
          <w:sz w:val="18"/>
          <w:szCs w:val="18"/>
          <w:lang w:eastAsia="zh-CN"/>
        </w:rPr>
        <w:t xml:space="preserve">. </w:t>
      </w:r>
    </w:p>
    <w:p w14:paraId="4BC8D4A4" w14:textId="5C9D8F3A" w:rsidR="00DD7204" w:rsidRPr="008936DC" w:rsidRDefault="00DD7204" w:rsidP="008936DC">
      <w:pPr>
        <w:numPr>
          <w:ilvl w:val="0"/>
          <w:numId w:val="8"/>
        </w:numPr>
        <w:suppressAutoHyphens/>
        <w:autoSpaceDE w:val="0"/>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Podstawę obliczenia kosztów zmian wynikających ze zmiany dokumentacji projektowej lub specyfikacji technicznych wykonania odbioru robót, będzie stanowił projekt zamienny oraz:</w:t>
      </w:r>
    </w:p>
    <w:p w14:paraId="729280A0" w14:textId="77777777" w:rsidR="00DD7204" w:rsidRPr="008936DC" w:rsidRDefault="00DD7204" w:rsidP="008936DC">
      <w:pPr>
        <w:suppressAutoHyphens/>
        <w:autoSpaceDE w:val="0"/>
        <w:snapToGrid w:val="0"/>
        <w:spacing w:line="360" w:lineRule="auto"/>
        <w:ind w:left="567" w:hanging="283"/>
        <w:jc w:val="both"/>
        <w:rPr>
          <w:rFonts w:ascii="Verdana" w:hAnsi="Verdana" w:cstheme="minorHAnsi"/>
          <w:sz w:val="18"/>
          <w:szCs w:val="18"/>
          <w:highlight w:val="yellow"/>
          <w:lang w:eastAsia="zh-CN"/>
        </w:rPr>
      </w:pPr>
      <w:r w:rsidRPr="008936DC">
        <w:rPr>
          <w:rFonts w:ascii="Verdana" w:hAnsi="Verdana" w:cstheme="minorHAnsi"/>
          <w:sz w:val="18"/>
          <w:szCs w:val="18"/>
          <w:lang w:eastAsia="zh-CN"/>
        </w:rPr>
        <w:t xml:space="preserve">1) kosztorys ofertowy opracowany na podstawie cen jednostkowych lub dane wyjściowe do kosztorysowania przyjęte do sporządzenia oferty Wykonawcy, ceny jednostkowe pracy sprzętu i materiałów zaproponowanych przez Wykonawcę, ale nie większe niż średnie ceny SEKOCENBUD dla kwartału poprzedzającego termin wykonania robót budowlanych, </w:t>
      </w:r>
      <w:r w:rsidRPr="008936DC">
        <w:rPr>
          <w:rFonts w:ascii="Verdana" w:hAnsi="Verdana" w:cstheme="minorHAnsi"/>
          <w:sz w:val="18"/>
          <w:szCs w:val="18"/>
          <w:lang w:eastAsia="zh-CN"/>
        </w:rPr>
        <w:br/>
        <w:t>lub</w:t>
      </w:r>
    </w:p>
    <w:p w14:paraId="795D6D49" w14:textId="77777777" w:rsidR="00DD7204" w:rsidRPr="008936DC" w:rsidRDefault="00CB72D4" w:rsidP="008936DC">
      <w:pPr>
        <w:tabs>
          <w:tab w:val="left" w:pos="567"/>
        </w:tabs>
        <w:suppressAutoHyphens/>
        <w:autoSpaceDE w:val="0"/>
        <w:snapToGrid w:val="0"/>
        <w:spacing w:line="360" w:lineRule="auto"/>
        <w:ind w:left="567" w:hanging="283"/>
        <w:jc w:val="both"/>
        <w:rPr>
          <w:rFonts w:ascii="Verdana" w:hAnsi="Verdana" w:cstheme="minorHAnsi"/>
          <w:sz w:val="18"/>
          <w:szCs w:val="18"/>
          <w:lang w:eastAsia="zh-CN"/>
        </w:rPr>
      </w:pPr>
      <w:r w:rsidRPr="008936DC">
        <w:rPr>
          <w:rFonts w:ascii="Verdana" w:hAnsi="Verdana" w:cstheme="minorHAnsi"/>
          <w:sz w:val="18"/>
          <w:szCs w:val="18"/>
          <w:lang w:eastAsia="zh-CN"/>
        </w:rPr>
        <w:t xml:space="preserve">2) </w:t>
      </w:r>
      <w:r w:rsidR="00DD7204" w:rsidRPr="008936DC">
        <w:rPr>
          <w:rFonts w:ascii="Verdana" w:hAnsi="Verdana" w:cstheme="minorHAnsi"/>
          <w:sz w:val="18"/>
          <w:szCs w:val="18"/>
          <w:lang w:eastAsia="zh-CN"/>
        </w:rPr>
        <w:t>kalkulacja uproszczona sporządzona w oparciu o uzgodniony z Zamawiającym publikator cen jednostkowych robót budowlanych, np. SEKOCENBUD dla kwartału poprzedzającego termin wykonania robót budowlanych.</w:t>
      </w:r>
    </w:p>
    <w:p w14:paraId="103690C5" w14:textId="77777777" w:rsidR="00DD7204" w:rsidRPr="008936DC" w:rsidRDefault="00CB72D4" w:rsidP="008936DC">
      <w:pPr>
        <w:tabs>
          <w:tab w:val="left" w:pos="567"/>
        </w:tabs>
        <w:suppressAutoHyphens/>
        <w:autoSpaceDE w:val="0"/>
        <w:snapToGrid w:val="0"/>
        <w:spacing w:line="360" w:lineRule="auto"/>
        <w:ind w:left="567" w:hanging="283"/>
        <w:jc w:val="both"/>
        <w:rPr>
          <w:rFonts w:ascii="Verdana" w:hAnsi="Verdana" w:cstheme="minorHAnsi"/>
          <w:color w:val="auto"/>
          <w:sz w:val="18"/>
          <w:szCs w:val="18"/>
          <w:lang w:eastAsia="zh-CN"/>
        </w:rPr>
      </w:pPr>
      <w:r w:rsidRPr="008936DC">
        <w:rPr>
          <w:rFonts w:ascii="Verdana" w:hAnsi="Verdana" w:cstheme="minorHAnsi"/>
          <w:color w:val="auto"/>
          <w:sz w:val="18"/>
          <w:szCs w:val="18"/>
        </w:rPr>
        <w:t xml:space="preserve">3) </w:t>
      </w:r>
      <w:r w:rsidR="00DD7204" w:rsidRPr="008936DC">
        <w:rPr>
          <w:rFonts w:ascii="Verdana" w:hAnsi="Verdana" w:cstheme="minorHAnsi"/>
          <w:color w:val="auto"/>
          <w:sz w:val="18"/>
          <w:szCs w:val="18"/>
        </w:rPr>
        <w:t xml:space="preserve">w przypadkach robót podobnych niemożliwych do określenia w powyższy sposób, wysokość wynagrodzenia Wykonawcy za ewentualne roboty zostanie ustalone na podstawie szczegółowego kosztorysu zaakceptowanego przez Inspektora Nadzoru i Zamawiającego. </w:t>
      </w:r>
    </w:p>
    <w:p w14:paraId="185C83CD" w14:textId="77777777" w:rsidR="00DD7204" w:rsidRPr="008936DC" w:rsidRDefault="00CB72D4" w:rsidP="008936DC">
      <w:pPr>
        <w:tabs>
          <w:tab w:val="left" w:pos="567"/>
        </w:tabs>
        <w:suppressAutoHyphens/>
        <w:autoSpaceDE w:val="0"/>
        <w:snapToGrid w:val="0"/>
        <w:spacing w:line="360" w:lineRule="auto"/>
        <w:ind w:left="567" w:hanging="283"/>
        <w:jc w:val="both"/>
        <w:rPr>
          <w:rFonts w:ascii="Verdana" w:hAnsi="Verdana" w:cstheme="minorHAnsi"/>
          <w:color w:val="auto"/>
          <w:sz w:val="18"/>
          <w:szCs w:val="18"/>
          <w:lang w:eastAsia="zh-CN"/>
        </w:rPr>
      </w:pPr>
      <w:r w:rsidRPr="008936DC">
        <w:rPr>
          <w:rFonts w:ascii="Verdana" w:hAnsi="Verdana" w:cstheme="minorHAnsi"/>
          <w:color w:val="auto"/>
          <w:sz w:val="18"/>
          <w:szCs w:val="18"/>
        </w:rPr>
        <w:t xml:space="preserve">4) </w:t>
      </w:r>
      <w:r w:rsidR="00DD7204" w:rsidRPr="008936DC">
        <w:rPr>
          <w:rFonts w:ascii="Verdana" w:hAnsi="Verdana" w:cstheme="minorHAnsi"/>
          <w:color w:val="auto"/>
          <w:sz w:val="18"/>
          <w:szCs w:val="18"/>
        </w:rPr>
        <w:t xml:space="preserve">Szczegółowy Kosztorys, o którym mowa w pkt 3), podlegający akceptacji Inspektora Nadzoru i Przedstawiciela Zamawiającego zostanie sporządzony na podstawie: </w:t>
      </w:r>
    </w:p>
    <w:p w14:paraId="303905B9" w14:textId="77777777" w:rsidR="00DD7204" w:rsidRPr="008936DC" w:rsidRDefault="00DD7204" w:rsidP="008936DC">
      <w:pPr>
        <w:spacing w:line="360" w:lineRule="auto"/>
        <w:ind w:firstLine="567"/>
        <w:rPr>
          <w:rFonts w:ascii="Verdana" w:hAnsi="Verdana" w:cstheme="minorHAnsi"/>
          <w:color w:val="auto"/>
          <w:sz w:val="18"/>
          <w:szCs w:val="18"/>
        </w:rPr>
      </w:pPr>
      <w:r w:rsidRPr="008936DC">
        <w:rPr>
          <w:rFonts w:ascii="Verdana" w:hAnsi="Verdana" w:cstheme="minorHAnsi"/>
          <w:color w:val="auto"/>
          <w:sz w:val="18"/>
          <w:szCs w:val="18"/>
        </w:rPr>
        <w:t xml:space="preserve">a) obmiaru robót </w:t>
      </w:r>
    </w:p>
    <w:p w14:paraId="169D512B" w14:textId="77777777" w:rsidR="00DD7204" w:rsidRPr="008936DC" w:rsidRDefault="00DD7204" w:rsidP="008936DC">
      <w:pPr>
        <w:spacing w:line="360" w:lineRule="auto"/>
        <w:ind w:firstLine="567"/>
        <w:rPr>
          <w:rFonts w:ascii="Verdana" w:hAnsi="Verdana" w:cstheme="minorHAnsi"/>
          <w:color w:val="auto"/>
          <w:sz w:val="18"/>
          <w:szCs w:val="18"/>
        </w:rPr>
      </w:pPr>
      <w:r w:rsidRPr="008936DC">
        <w:rPr>
          <w:rFonts w:ascii="Verdana" w:hAnsi="Verdana" w:cstheme="minorHAnsi"/>
          <w:color w:val="auto"/>
          <w:sz w:val="18"/>
          <w:szCs w:val="18"/>
        </w:rPr>
        <w:t xml:space="preserve">b) cen jednostkowych </w:t>
      </w:r>
    </w:p>
    <w:p w14:paraId="7618B995" w14:textId="77777777" w:rsidR="006517FD" w:rsidRDefault="00DD7204" w:rsidP="006517FD">
      <w:pPr>
        <w:spacing w:line="360" w:lineRule="auto"/>
        <w:ind w:left="851" w:hanging="284"/>
        <w:jc w:val="both"/>
        <w:rPr>
          <w:rFonts w:ascii="Verdana" w:hAnsi="Verdana" w:cstheme="minorHAnsi"/>
          <w:color w:val="auto"/>
          <w:sz w:val="18"/>
          <w:szCs w:val="18"/>
        </w:rPr>
      </w:pPr>
      <w:r w:rsidRPr="008936DC">
        <w:rPr>
          <w:rFonts w:ascii="Verdana" w:hAnsi="Verdana" w:cstheme="minorHAnsi"/>
          <w:color w:val="auto"/>
          <w:sz w:val="18"/>
          <w:szCs w:val="18"/>
        </w:rPr>
        <w:t xml:space="preserve">c) w przypadku braku cen jednostkowych danego typu robót w kosztorysach Wykonawcy, cena zostanie ustalona na podstawie jednostkowych nakładów rzeczowych (nr, </w:t>
      </w:r>
      <w:proofErr w:type="spellStart"/>
      <w:r w:rsidRPr="008936DC">
        <w:rPr>
          <w:rFonts w:ascii="Verdana" w:hAnsi="Verdana" w:cstheme="minorHAnsi"/>
          <w:color w:val="auto"/>
          <w:sz w:val="18"/>
          <w:szCs w:val="18"/>
        </w:rPr>
        <w:t>nm</w:t>
      </w:r>
      <w:proofErr w:type="spellEnd"/>
      <w:r w:rsidRPr="008936DC">
        <w:rPr>
          <w:rFonts w:ascii="Verdana" w:hAnsi="Verdana" w:cstheme="minorHAnsi"/>
          <w:color w:val="auto"/>
          <w:sz w:val="18"/>
          <w:szCs w:val="18"/>
        </w:rPr>
        <w:t xml:space="preserve">, </w:t>
      </w:r>
      <w:proofErr w:type="spellStart"/>
      <w:r w:rsidRPr="008936DC">
        <w:rPr>
          <w:rFonts w:ascii="Verdana" w:hAnsi="Verdana" w:cstheme="minorHAnsi"/>
          <w:color w:val="auto"/>
          <w:sz w:val="18"/>
          <w:szCs w:val="18"/>
        </w:rPr>
        <w:t>ns</w:t>
      </w:r>
      <w:proofErr w:type="spellEnd"/>
      <w:r w:rsidRPr="008936DC">
        <w:rPr>
          <w:rFonts w:ascii="Verdana" w:hAnsi="Verdana" w:cstheme="minorHAnsi"/>
          <w:color w:val="auto"/>
          <w:sz w:val="18"/>
          <w:szCs w:val="18"/>
        </w:rPr>
        <w:t>) dla robót zbieżnych z warunkami opisanymi w publikacjach KNR i KNNR na podstawie norm nakładów rzeczowych określonych w tych publikacjach, ewentualnie stosując metodę interpolacji lub ekstrapolacji, jak również analizę indywidualną uwzględniając warunki technologiczno-organizacyjne przeprowadzanych robót. Stawki, i narzuty robocizny kosztorysowej bezpośredniej, nie przekroczą średniej dla danego rodzaju robót i regionu określonej w ostatnio wydanej publikacji „SEKOCENBUD”. Wskaźniki nar</w:t>
      </w:r>
      <w:r w:rsidR="00034085" w:rsidRPr="008936DC">
        <w:rPr>
          <w:rFonts w:ascii="Verdana" w:hAnsi="Verdana" w:cstheme="minorHAnsi"/>
          <w:color w:val="auto"/>
          <w:sz w:val="18"/>
          <w:szCs w:val="18"/>
        </w:rPr>
        <w:t xml:space="preserve">zutów kosztów pośrednich (R+S) </w:t>
      </w:r>
      <w:r w:rsidRPr="008936DC">
        <w:rPr>
          <w:rFonts w:ascii="Verdana" w:hAnsi="Verdana" w:cstheme="minorHAnsi"/>
          <w:color w:val="auto"/>
          <w:sz w:val="18"/>
          <w:szCs w:val="18"/>
        </w:rPr>
        <w:t>i zysku (</w:t>
      </w:r>
      <w:proofErr w:type="spellStart"/>
      <w:r w:rsidRPr="008936DC">
        <w:rPr>
          <w:rFonts w:ascii="Verdana" w:hAnsi="Verdana" w:cstheme="minorHAnsi"/>
          <w:color w:val="auto"/>
          <w:sz w:val="18"/>
          <w:szCs w:val="18"/>
        </w:rPr>
        <w:t>R+S+Kp</w:t>
      </w:r>
      <w:proofErr w:type="spellEnd"/>
      <w:r w:rsidRPr="008936DC">
        <w:rPr>
          <w:rFonts w:ascii="Verdana" w:hAnsi="Verdana" w:cstheme="minorHAnsi"/>
          <w:color w:val="auto"/>
          <w:sz w:val="18"/>
          <w:szCs w:val="18"/>
        </w:rPr>
        <w:t>) dla danego rodzaju robót, nie przekroczą średnich wskaźników określonych w ostatnio wydanej publikacji „SEKOCENBUD”. Cen materiałów łącznie z kosztami zakupów, bez podatku od towarów i usług oraz koszt pracy sprzętu w wysokośc</w:t>
      </w:r>
      <w:bookmarkStart w:id="3" w:name="_GoBack"/>
      <w:bookmarkEnd w:id="3"/>
      <w:r w:rsidRPr="008936DC">
        <w:rPr>
          <w:rFonts w:ascii="Verdana" w:hAnsi="Verdana" w:cstheme="minorHAnsi"/>
          <w:color w:val="auto"/>
          <w:sz w:val="18"/>
          <w:szCs w:val="18"/>
        </w:rPr>
        <w:t xml:space="preserve">iach nie przekraczających średnich cen krajowych określonych w ostatnio wydanej publikacji </w:t>
      </w:r>
    </w:p>
    <w:p w14:paraId="34FB23EC" w14:textId="77777777" w:rsidR="006517FD" w:rsidRDefault="006517FD" w:rsidP="006517FD">
      <w:pPr>
        <w:spacing w:line="360" w:lineRule="auto"/>
        <w:ind w:left="851" w:hanging="284"/>
        <w:jc w:val="both"/>
        <w:rPr>
          <w:rFonts w:ascii="Verdana" w:hAnsi="Verdana" w:cstheme="minorHAnsi"/>
          <w:color w:val="auto"/>
          <w:sz w:val="18"/>
          <w:szCs w:val="18"/>
        </w:rPr>
      </w:pPr>
    </w:p>
    <w:p w14:paraId="4124429A" w14:textId="77777777" w:rsidR="006517FD" w:rsidRDefault="006517FD" w:rsidP="006517FD">
      <w:pPr>
        <w:spacing w:line="360" w:lineRule="auto"/>
        <w:ind w:left="851" w:hanging="284"/>
        <w:jc w:val="both"/>
        <w:rPr>
          <w:rFonts w:ascii="Verdana" w:hAnsi="Verdana" w:cstheme="minorHAnsi"/>
          <w:color w:val="auto"/>
          <w:sz w:val="18"/>
          <w:szCs w:val="18"/>
        </w:rPr>
      </w:pPr>
    </w:p>
    <w:p w14:paraId="1DE8B9DA" w14:textId="219DE343" w:rsidR="00DD7204" w:rsidRPr="008936DC" w:rsidRDefault="00DD7204" w:rsidP="006517FD">
      <w:pPr>
        <w:spacing w:line="360" w:lineRule="auto"/>
        <w:ind w:left="851" w:hanging="284"/>
        <w:jc w:val="both"/>
        <w:rPr>
          <w:rFonts w:ascii="Verdana" w:hAnsi="Verdana" w:cstheme="minorHAnsi"/>
          <w:color w:val="auto"/>
          <w:sz w:val="18"/>
          <w:szCs w:val="18"/>
        </w:rPr>
      </w:pPr>
      <w:r w:rsidRPr="008936DC">
        <w:rPr>
          <w:rFonts w:ascii="Verdana" w:hAnsi="Verdana" w:cstheme="minorHAnsi"/>
          <w:color w:val="auto"/>
          <w:sz w:val="18"/>
          <w:szCs w:val="18"/>
        </w:rPr>
        <w:lastRenderedPageBreak/>
        <w:t xml:space="preserve">5) Niezależenie od zapisów pkt 4), przy sporządzaniu szczegółowego kosztorysu Wykonawca ma obowiązek zastosowania stawek narzutów kosztów pośrednich i robocizny nie wyższych niż wskazane w Formularzu ofertowym.  </w:t>
      </w:r>
    </w:p>
    <w:p w14:paraId="042E9CBE" w14:textId="77777777" w:rsidR="00DD7204" w:rsidRPr="008936DC" w:rsidRDefault="00DD7204" w:rsidP="008936DC">
      <w:pPr>
        <w:numPr>
          <w:ilvl w:val="0"/>
          <w:numId w:val="8"/>
        </w:numPr>
        <w:tabs>
          <w:tab w:val="left" w:pos="426"/>
        </w:tabs>
        <w:spacing w:line="360" w:lineRule="auto"/>
        <w:ind w:left="426" w:hanging="426"/>
        <w:jc w:val="both"/>
        <w:rPr>
          <w:rFonts w:ascii="Verdana" w:hAnsi="Verdana" w:cstheme="minorHAnsi"/>
          <w:color w:val="auto"/>
          <w:sz w:val="18"/>
          <w:szCs w:val="18"/>
        </w:rPr>
      </w:pPr>
      <w:r w:rsidRPr="008936DC">
        <w:rPr>
          <w:rFonts w:ascii="Verdana" w:hAnsi="Verdana" w:cstheme="minorHAnsi"/>
          <w:color w:val="auto"/>
          <w:sz w:val="18"/>
          <w:szCs w:val="18"/>
        </w:rPr>
        <w:t>W każdym przypadku, szczegółowy kosztorys wykonania prac</w:t>
      </w:r>
      <w:r w:rsidR="00C75134" w:rsidRPr="008936DC">
        <w:rPr>
          <w:rFonts w:ascii="Verdana" w:hAnsi="Verdana" w:cstheme="minorHAnsi"/>
          <w:color w:val="auto"/>
          <w:sz w:val="18"/>
          <w:szCs w:val="18"/>
        </w:rPr>
        <w:t>/robót</w:t>
      </w:r>
      <w:r w:rsidRPr="008936DC">
        <w:rPr>
          <w:rFonts w:ascii="Verdana" w:hAnsi="Verdana" w:cstheme="minorHAnsi"/>
          <w:color w:val="auto"/>
          <w:sz w:val="18"/>
          <w:szCs w:val="18"/>
        </w:rPr>
        <w:t xml:space="preserve"> dodatkowych,  zamiennych będzie przedmiotem negocjacji pomiędzy Stronami których celem będzie udzielenia zamówienia po cenach rynkowych. </w:t>
      </w:r>
    </w:p>
    <w:p w14:paraId="0B3FCF83" w14:textId="77777777" w:rsidR="00DD7204" w:rsidRPr="008936DC" w:rsidRDefault="00CB72D4" w:rsidP="008936DC">
      <w:pPr>
        <w:numPr>
          <w:ilvl w:val="0"/>
          <w:numId w:val="8"/>
        </w:numPr>
        <w:tabs>
          <w:tab w:val="left" w:pos="142"/>
        </w:tabs>
        <w:spacing w:line="360" w:lineRule="auto"/>
        <w:ind w:left="426" w:hanging="426"/>
        <w:jc w:val="both"/>
        <w:rPr>
          <w:rFonts w:ascii="Verdana" w:hAnsi="Verdana" w:cstheme="minorHAnsi"/>
          <w:color w:val="auto"/>
          <w:sz w:val="18"/>
          <w:szCs w:val="18"/>
        </w:rPr>
      </w:pPr>
      <w:r w:rsidRPr="008936DC">
        <w:rPr>
          <w:rFonts w:ascii="Verdana" w:hAnsi="Verdana" w:cstheme="minorHAnsi"/>
          <w:color w:val="auto"/>
          <w:sz w:val="18"/>
          <w:szCs w:val="18"/>
        </w:rPr>
        <w:t xml:space="preserve"> W </w:t>
      </w:r>
      <w:r w:rsidR="00DD7204" w:rsidRPr="008936DC">
        <w:rPr>
          <w:rFonts w:ascii="Verdana" w:hAnsi="Verdana" w:cstheme="minorHAnsi"/>
          <w:color w:val="auto"/>
          <w:sz w:val="18"/>
          <w:szCs w:val="18"/>
        </w:rPr>
        <w:t>przypadku konieczności zaniechania części zakresu Przedmiotu Umowy, Wynagrodzenie Wykonawcy ulegnie odpowiednio zmniejszeniu. Podstawą określenia Wynagrodzenia za zaniechany zakres robót będzie protokół konieczności podpisany przez Kierownika Budowy</w:t>
      </w:r>
      <w:r w:rsidR="00034085" w:rsidRPr="008936DC">
        <w:rPr>
          <w:rFonts w:ascii="Verdana" w:hAnsi="Verdana" w:cstheme="minorHAnsi"/>
          <w:color w:val="auto"/>
          <w:sz w:val="18"/>
          <w:szCs w:val="18"/>
        </w:rPr>
        <w:t xml:space="preserve"> Wykonawcy, Inspektora Nadzoru </w:t>
      </w:r>
      <w:r w:rsidR="00DD7204" w:rsidRPr="008936DC">
        <w:rPr>
          <w:rFonts w:ascii="Verdana" w:hAnsi="Verdana" w:cstheme="minorHAnsi"/>
          <w:color w:val="auto"/>
          <w:sz w:val="18"/>
          <w:szCs w:val="18"/>
        </w:rPr>
        <w:t xml:space="preserve">i Przedstawiciela Zamawiającego oraz kosztorys sporządzony przez Wykonawcę metodą kalkulacji szczegółowej, zawierający pozycje dla robót zaniechanych z kosztorysu Wykonawcy.  </w:t>
      </w:r>
    </w:p>
    <w:p w14:paraId="2A0887B1" w14:textId="77777777" w:rsidR="00DD7204" w:rsidRPr="008936DC" w:rsidRDefault="00CB72D4" w:rsidP="008936DC">
      <w:pPr>
        <w:numPr>
          <w:ilvl w:val="0"/>
          <w:numId w:val="8"/>
        </w:numPr>
        <w:tabs>
          <w:tab w:val="left" w:pos="142"/>
        </w:tabs>
        <w:spacing w:line="360" w:lineRule="auto"/>
        <w:ind w:left="426" w:hanging="426"/>
        <w:jc w:val="both"/>
        <w:rPr>
          <w:rFonts w:ascii="Verdana" w:hAnsi="Verdana" w:cstheme="minorHAnsi"/>
          <w:color w:val="auto"/>
          <w:sz w:val="18"/>
          <w:szCs w:val="18"/>
        </w:rPr>
      </w:pPr>
      <w:r w:rsidRPr="008936DC">
        <w:rPr>
          <w:rFonts w:ascii="Verdana" w:hAnsi="Verdana" w:cstheme="minorHAnsi"/>
          <w:color w:val="auto"/>
          <w:sz w:val="18"/>
          <w:szCs w:val="18"/>
        </w:rPr>
        <w:t xml:space="preserve">  </w:t>
      </w:r>
      <w:r w:rsidR="00DD7204" w:rsidRPr="008936DC">
        <w:rPr>
          <w:rFonts w:ascii="Verdana" w:hAnsi="Verdana" w:cstheme="minorHAnsi"/>
          <w:color w:val="auto"/>
          <w:sz w:val="18"/>
          <w:szCs w:val="18"/>
        </w:rPr>
        <w:t>W przypadku wystąpienia robót zamiennych, Wynagrodzenie będzie podlegało zmianie analogicznie do zasad wskazanych w punktach poprzedzających.</w:t>
      </w:r>
    </w:p>
    <w:p w14:paraId="618606BB" w14:textId="2516A411" w:rsidR="00F84F9A" w:rsidRPr="0031286C" w:rsidRDefault="00DD7204" w:rsidP="0031286C">
      <w:pPr>
        <w:numPr>
          <w:ilvl w:val="0"/>
          <w:numId w:val="8"/>
        </w:numPr>
        <w:tabs>
          <w:tab w:val="left" w:pos="426"/>
        </w:tabs>
        <w:spacing w:line="360" w:lineRule="auto"/>
        <w:ind w:left="426" w:hanging="426"/>
        <w:jc w:val="both"/>
        <w:rPr>
          <w:rFonts w:ascii="Verdana" w:hAnsi="Verdana" w:cstheme="minorHAnsi"/>
          <w:i/>
          <w:color w:val="2E74B5"/>
          <w:sz w:val="18"/>
          <w:szCs w:val="18"/>
        </w:rPr>
      </w:pPr>
      <w:r w:rsidRPr="008936DC">
        <w:rPr>
          <w:rFonts w:ascii="Verdana" w:hAnsi="Verdana" w:cstheme="minorHAnsi"/>
          <w:sz w:val="18"/>
          <w:szCs w:val="18"/>
          <w:lang w:eastAsia="zh-CN"/>
        </w:rPr>
        <w:t>Wykonawca nie będzie uprawniony do żadnego przedłużenia terminu wykonania umowy i zwiększenia wynagrodzenia, jeżeli zmiana jest wymuszona uchybieniem czy naruszeniem umowy przez Wykonawcę</w:t>
      </w:r>
      <w:r w:rsidR="00FB6A53" w:rsidRPr="008936DC">
        <w:rPr>
          <w:rFonts w:ascii="Verdana" w:hAnsi="Verdana" w:cstheme="minorHAnsi"/>
          <w:sz w:val="18"/>
          <w:szCs w:val="18"/>
          <w:lang w:eastAsia="zh-CN"/>
        </w:rPr>
        <w:t>.</w:t>
      </w:r>
      <w:r w:rsidRPr="008936DC">
        <w:rPr>
          <w:rFonts w:ascii="Verdana" w:hAnsi="Verdana" w:cstheme="minorHAnsi"/>
          <w:sz w:val="18"/>
          <w:szCs w:val="18"/>
          <w:lang w:eastAsia="zh-CN"/>
        </w:rPr>
        <w:t xml:space="preserve"> </w:t>
      </w:r>
      <w:r w:rsidR="00FB6A53" w:rsidRPr="008936DC">
        <w:rPr>
          <w:rFonts w:ascii="Verdana" w:hAnsi="Verdana" w:cstheme="minorHAnsi"/>
          <w:sz w:val="18"/>
          <w:szCs w:val="18"/>
          <w:lang w:eastAsia="zh-CN"/>
        </w:rPr>
        <w:t xml:space="preserve">W </w:t>
      </w:r>
      <w:r w:rsidRPr="008936DC">
        <w:rPr>
          <w:rFonts w:ascii="Verdana" w:hAnsi="Verdana" w:cstheme="minorHAnsi"/>
          <w:sz w:val="18"/>
          <w:szCs w:val="18"/>
          <w:lang w:eastAsia="zh-CN"/>
        </w:rPr>
        <w:t>takim przypadku koszty dodatkowe związane z takimi zmianami ponosi Wykonawca.</w:t>
      </w:r>
    </w:p>
    <w:p w14:paraId="6DBD1A35" w14:textId="77777777" w:rsidR="00D6323B" w:rsidRPr="008936DC" w:rsidRDefault="00D6323B" w:rsidP="008936DC">
      <w:pPr>
        <w:keepNext/>
        <w:numPr>
          <w:ilvl w:val="2"/>
          <w:numId w:val="0"/>
        </w:numPr>
        <w:tabs>
          <w:tab w:val="num" w:pos="0"/>
        </w:tabs>
        <w:suppressAutoHyphens/>
        <w:snapToGrid w:val="0"/>
        <w:spacing w:line="360" w:lineRule="auto"/>
        <w:ind w:left="284" w:hanging="284"/>
        <w:jc w:val="center"/>
        <w:outlineLvl w:val="2"/>
        <w:rPr>
          <w:rFonts w:ascii="Verdana" w:hAnsi="Verdana" w:cstheme="minorHAnsi"/>
          <w:b/>
          <w:bCs/>
          <w:sz w:val="18"/>
          <w:szCs w:val="18"/>
          <w:lang w:eastAsia="zh-CN"/>
        </w:rPr>
      </w:pPr>
      <w:r w:rsidRPr="008936DC">
        <w:rPr>
          <w:rFonts w:ascii="Verdana" w:hAnsi="Verdana" w:cstheme="minorHAnsi"/>
          <w:b/>
          <w:bCs/>
          <w:sz w:val="18"/>
          <w:szCs w:val="18"/>
          <w:lang w:eastAsia="zh-CN"/>
        </w:rPr>
        <w:t xml:space="preserve">§ </w:t>
      </w:r>
      <w:r w:rsidR="001665FF" w:rsidRPr="008936DC">
        <w:rPr>
          <w:rFonts w:ascii="Verdana" w:hAnsi="Verdana" w:cstheme="minorHAnsi"/>
          <w:b/>
          <w:bCs/>
          <w:sz w:val="18"/>
          <w:szCs w:val="18"/>
          <w:lang w:eastAsia="zh-CN"/>
        </w:rPr>
        <w:t>1</w:t>
      </w:r>
      <w:r w:rsidR="00184407" w:rsidRPr="008936DC">
        <w:rPr>
          <w:rFonts w:ascii="Verdana" w:hAnsi="Verdana" w:cstheme="minorHAnsi"/>
          <w:b/>
          <w:bCs/>
          <w:sz w:val="18"/>
          <w:szCs w:val="18"/>
          <w:lang w:eastAsia="zh-CN"/>
        </w:rPr>
        <w:t>7</w:t>
      </w:r>
    </w:p>
    <w:p w14:paraId="0AA36123" w14:textId="77777777" w:rsidR="00D6323B" w:rsidRPr="008936DC" w:rsidRDefault="00D6323B" w:rsidP="008936DC">
      <w:pPr>
        <w:keepNext/>
        <w:numPr>
          <w:ilvl w:val="2"/>
          <w:numId w:val="0"/>
        </w:numPr>
        <w:tabs>
          <w:tab w:val="num" w:pos="0"/>
        </w:tabs>
        <w:suppressAutoHyphens/>
        <w:snapToGrid w:val="0"/>
        <w:spacing w:line="360" w:lineRule="auto"/>
        <w:ind w:left="284" w:hanging="284"/>
        <w:jc w:val="center"/>
        <w:outlineLvl w:val="2"/>
        <w:rPr>
          <w:rFonts w:ascii="Verdana" w:hAnsi="Verdana" w:cstheme="minorHAnsi"/>
          <w:b/>
          <w:bCs/>
          <w:sz w:val="18"/>
          <w:szCs w:val="18"/>
          <w:u w:val="single"/>
          <w:lang w:eastAsia="zh-CN"/>
        </w:rPr>
      </w:pPr>
      <w:r w:rsidRPr="008936DC">
        <w:rPr>
          <w:rFonts w:ascii="Verdana" w:hAnsi="Verdana" w:cstheme="minorHAnsi"/>
          <w:b/>
          <w:bCs/>
          <w:sz w:val="18"/>
          <w:szCs w:val="18"/>
          <w:u w:val="single"/>
          <w:lang w:eastAsia="zh-CN"/>
        </w:rPr>
        <w:t xml:space="preserve">OŚWIADCZENIA </w:t>
      </w:r>
      <w:r w:rsidR="001665FF" w:rsidRPr="008936DC">
        <w:rPr>
          <w:rFonts w:ascii="Verdana" w:hAnsi="Verdana" w:cstheme="minorHAnsi"/>
          <w:b/>
          <w:bCs/>
          <w:sz w:val="18"/>
          <w:szCs w:val="18"/>
          <w:u w:val="single"/>
          <w:lang w:eastAsia="zh-CN"/>
        </w:rPr>
        <w:t>WYKONAWCY</w:t>
      </w:r>
    </w:p>
    <w:p w14:paraId="38D23530" w14:textId="77777777" w:rsidR="00D6323B" w:rsidRPr="008936DC" w:rsidRDefault="00D6323B" w:rsidP="008936DC">
      <w:pPr>
        <w:suppressAutoHyphens/>
        <w:snapToGrid w:val="0"/>
        <w:spacing w:line="360" w:lineRule="auto"/>
        <w:ind w:left="284" w:hanging="284"/>
        <w:jc w:val="both"/>
        <w:rPr>
          <w:rFonts w:ascii="Verdana" w:hAnsi="Verdana" w:cstheme="minorHAnsi"/>
          <w:sz w:val="18"/>
          <w:szCs w:val="18"/>
          <w:lang w:eastAsia="zh-CN"/>
        </w:rPr>
      </w:pPr>
    </w:p>
    <w:p w14:paraId="734F3220" w14:textId="77777777" w:rsidR="00D6323B" w:rsidRPr="008936DC" w:rsidRDefault="00D6323B" w:rsidP="00683916">
      <w:pPr>
        <w:numPr>
          <w:ilvl w:val="1"/>
          <w:numId w:val="26"/>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Wykonawca o</w:t>
      </w:r>
      <w:r w:rsidRPr="008936DC">
        <w:rPr>
          <w:rFonts w:ascii="Verdana" w:eastAsia="TimesNewRoman" w:hAnsi="Verdana" w:cstheme="minorHAnsi"/>
          <w:sz w:val="18"/>
          <w:szCs w:val="18"/>
          <w:lang w:eastAsia="zh-CN"/>
        </w:rPr>
        <w:t>ś</w:t>
      </w:r>
      <w:r w:rsidRPr="008936DC">
        <w:rPr>
          <w:rFonts w:ascii="Verdana" w:hAnsi="Verdana" w:cstheme="minorHAnsi"/>
          <w:sz w:val="18"/>
          <w:szCs w:val="18"/>
          <w:lang w:eastAsia="zh-CN"/>
        </w:rPr>
        <w:t xml:space="preserve">wiadcza, </w:t>
      </w:r>
      <w:r w:rsidRPr="008936DC">
        <w:rPr>
          <w:rFonts w:ascii="Verdana" w:eastAsia="TimesNewRoman" w:hAnsi="Verdana" w:cstheme="minorHAnsi"/>
          <w:sz w:val="18"/>
          <w:szCs w:val="18"/>
          <w:lang w:eastAsia="zh-CN"/>
        </w:rPr>
        <w:t>ż</w:t>
      </w:r>
      <w:r w:rsidRPr="008936DC">
        <w:rPr>
          <w:rFonts w:ascii="Verdana" w:hAnsi="Verdana" w:cstheme="minorHAnsi"/>
          <w:sz w:val="18"/>
          <w:szCs w:val="18"/>
          <w:lang w:eastAsia="zh-CN"/>
        </w:rPr>
        <w:t>e zapoznał si</w:t>
      </w:r>
      <w:r w:rsidRPr="008936DC">
        <w:rPr>
          <w:rFonts w:ascii="Verdana" w:eastAsia="TimesNewRoman" w:hAnsi="Verdana" w:cstheme="minorHAnsi"/>
          <w:sz w:val="18"/>
          <w:szCs w:val="18"/>
          <w:lang w:eastAsia="zh-CN"/>
        </w:rPr>
        <w:t xml:space="preserve">ę </w:t>
      </w:r>
      <w:r w:rsidRPr="008936DC">
        <w:rPr>
          <w:rFonts w:ascii="Verdana" w:hAnsi="Verdana" w:cstheme="minorHAnsi"/>
          <w:sz w:val="18"/>
          <w:szCs w:val="18"/>
          <w:lang w:eastAsia="zh-CN"/>
        </w:rPr>
        <w:t>z nieruchomo</w:t>
      </w:r>
      <w:r w:rsidRPr="008936DC">
        <w:rPr>
          <w:rFonts w:ascii="Verdana" w:eastAsia="TimesNewRoman" w:hAnsi="Verdana" w:cstheme="minorHAnsi"/>
          <w:sz w:val="18"/>
          <w:szCs w:val="18"/>
          <w:lang w:eastAsia="zh-CN"/>
        </w:rPr>
        <w:t>ś</w:t>
      </w:r>
      <w:r w:rsidRPr="008936DC">
        <w:rPr>
          <w:rFonts w:ascii="Verdana" w:hAnsi="Verdana" w:cstheme="minorHAnsi"/>
          <w:sz w:val="18"/>
          <w:szCs w:val="18"/>
          <w:lang w:eastAsia="zh-CN"/>
        </w:rPr>
        <w:t>ci</w:t>
      </w:r>
      <w:r w:rsidRPr="008936DC">
        <w:rPr>
          <w:rFonts w:ascii="Verdana" w:eastAsia="TimesNewRoman" w:hAnsi="Verdana" w:cstheme="minorHAnsi"/>
          <w:sz w:val="18"/>
          <w:szCs w:val="18"/>
          <w:lang w:eastAsia="zh-CN"/>
        </w:rPr>
        <w:t>ą</w:t>
      </w:r>
      <w:r w:rsidRPr="008936DC">
        <w:rPr>
          <w:rFonts w:ascii="Verdana" w:hAnsi="Verdana" w:cstheme="minorHAnsi"/>
          <w:sz w:val="18"/>
          <w:szCs w:val="18"/>
          <w:lang w:eastAsia="zh-CN"/>
        </w:rPr>
        <w:t>, na której realizowany b</w:t>
      </w:r>
      <w:r w:rsidRPr="008936DC">
        <w:rPr>
          <w:rFonts w:ascii="Verdana" w:eastAsia="TimesNewRoman" w:hAnsi="Verdana" w:cstheme="minorHAnsi"/>
          <w:sz w:val="18"/>
          <w:szCs w:val="18"/>
          <w:lang w:eastAsia="zh-CN"/>
        </w:rPr>
        <w:t>ę</w:t>
      </w:r>
      <w:r w:rsidRPr="008936DC">
        <w:rPr>
          <w:rFonts w:ascii="Verdana" w:hAnsi="Verdana" w:cstheme="minorHAnsi"/>
          <w:sz w:val="18"/>
          <w:szCs w:val="18"/>
          <w:lang w:eastAsia="zh-CN"/>
        </w:rPr>
        <w:t xml:space="preserve">dzie przedmiot umowy – inwestycja i nie wnosi </w:t>
      </w:r>
      <w:r w:rsidRPr="008936DC">
        <w:rPr>
          <w:rFonts w:ascii="Verdana" w:eastAsia="TimesNewRoman" w:hAnsi="Verdana" w:cstheme="minorHAnsi"/>
          <w:sz w:val="18"/>
          <w:szCs w:val="18"/>
          <w:lang w:eastAsia="zh-CN"/>
        </w:rPr>
        <w:t>ż</w:t>
      </w:r>
      <w:r w:rsidRPr="008936DC">
        <w:rPr>
          <w:rFonts w:ascii="Verdana" w:hAnsi="Verdana" w:cstheme="minorHAnsi"/>
          <w:sz w:val="18"/>
          <w:szCs w:val="18"/>
          <w:lang w:eastAsia="zh-CN"/>
        </w:rPr>
        <w:t>adnych uwag i zastrze</w:t>
      </w:r>
      <w:r w:rsidRPr="008936DC">
        <w:rPr>
          <w:rFonts w:ascii="Verdana" w:eastAsia="TimesNewRoman" w:hAnsi="Verdana" w:cstheme="minorHAnsi"/>
          <w:sz w:val="18"/>
          <w:szCs w:val="18"/>
          <w:lang w:eastAsia="zh-CN"/>
        </w:rPr>
        <w:t>ż</w:t>
      </w:r>
      <w:r w:rsidRPr="008936DC">
        <w:rPr>
          <w:rFonts w:ascii="Verdana" w:hAnsi="Verdana" w:cstheme="minorHAnsi"/>
          <w:sz w:val="18"/>
          <w:szCs w:val="18"/>
          <w:lang w:eastAsia="zh-CN"/>
        </w:rPr>
        <w:t>e</w:t>
      </w:r>
      <w:r w:rsidRPr="008936DC">
        <w:rPr>
          <w:rFonts w:ascii="Verdana" w:eastAsia="TimesNewRoman" w:hAnsi="Verdana" w:cstheme="minorHAnsi"/>
          <w:sz w:val="18"/>
          <w:szCs w:val="18"/>
          <w:lang w:eastAsia="zh-CN"/>
        </w:rPr>
        <w:t>ń</w:t>
      </w:r>
      <w:r w:rsidRPr="008936DC">
        <w:rPr>
          <w:rFonts w:ascii="Verdana" w:hAnsi="Verdana" w:cstheme="minorHAnsi"/>
          <w:sz w:val="18"/>
          <w:szCs w:val="18"/>
          <w:lang w:eastAsia="zh-CN"/>
        </w:rPr>
        <w:t>.</w:t>
      </w:r>
    </w:p>
    <w:p w14:paraId="4042DE9A" w14:textId="544E55C4" w:rsidR="00D6323B" w:rsidRPr="008936DC" w:rsidRDefault="00D6323B" w:rsidP="00683916">
      <w:pPr>
        <w:numPr>
          <w:ilvl w:val="1"/>
          <w:numId w:val="26"/>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Wykonawca o</w:t>
      </w:r>
      <w:r w:rsidRPr="008936DC">
        <w:rPr>
          <w:rFonts w:ascii="Verdana" w:eastAsia="TimesNewRoman" w:hAnsi="Verdana" w:cstheme="minorHAnsi"/>
          <w:sz w:val="18"/>
          <w:szCs w:val="18"/>
          <w:lang w:eastAsia="zh-CN"/>
        </w:rPr>
        <w:t>ś</w:t>
      </w:r>
      <w:r w:rsidRPr="008936DC">
        <w:rPr>
          <w:rFonts w:ascii="Verdana" w:hAnsi="Verdana" w:cstheme="minorHAnsi"/>
          <w:sz w:val="18"/>
          <w:szCs w:val="18"/>
          <w:lang w:eastAsia="zh-CN"/>
        </w:rPr>
        <w:t xml:space="preserve">wiadcza, </w:t>
      </w:r>
      <w:r w:rsidRPr="008936DC">
        <w:rPr>
          <w:rFonts w:ascii="Verdana" w:eastAsia="TimesNewRoman" w:hAnsi="Verdana" w:cstheme="minorHAnsi"/>
          <w:sz w:val="18"/>
          <w:szCs w:val="18"/>
          <w:lang w:eastAsia="zh-CN"/>
        </w:rPr>
        <w:t>ż</w:t>
      </w:r>
      <w:r w:rsidRPr="008936DC">
        <w:rPr>
          <w:rFonts w:ascii="Verdana" w:hAnsi="Verdana" w:cstheme="minorHAnsi"/>
          <w:sz w:val="18"/>
          <w:szCs w:val="18"/>
          <w:lang w:eastAsia="zh-CN"/>
        </w:rPr>
        <w:t xml:space="preserve">e posiada odpowiednie </w:t>
      </w:r>
      <w:r w:rsidRPr="008936DC">
        <w:rPr>
          <w:rFonts w:ascii="Verdana" w:eastAsia="TimesNewRoman" w:hAnsi="Verdana" w:cstheme="minorHAnsi"/>
          <w:sz w:val="18"/>
          <w:szCs w:val="18"/>
          <w:lang w:eastAsia="zh-CN"/>
        </w:rPr>
        <w:t>ś</w:t>
      </w:r>
      <w:r w:rsidRPr="008936DC">
        <w:rPr>
          <w:rFonts w:ascii="Verdana" w:hAnsi="Verdana" w:cstheme="minorHAnsi"/>
          <w:sz w:val="18"/>
          <w:szCs w:val="18"/>
          <w:lang w:eastAsia="zh-CN"/>
        </w:rPr>
        <w:t>rodki finansowe oraz stosowne do</w:t>
      </w:r>
      <w:r w:rsidRPr="008936DC">
        <w:rPr>
          <w:rFonts w:ascii="Verdana" w:eastAsia="TimesNewRoman" w:hAnsi="Verdana" w:cstheme="minorHAnsi"/>
          <w:sz w:val="18"/>
          <w:szCs w:val="18"/>
          <w:lang w:eastAsia="zh-CN"/>
        </w:rPr>
        <w:t>ś</w:t>
      </w:r>
      <w:r w:rsidRPr="008936DC">
        <w:rPr>
          <w:rFonts w:ascii="Verdana" w:hAnsi="Verdana" w:cstheme="minorHAnsi"/>
          <w:sz w:val="18"/>
          <w:szCs w:val="18"/>
          <w:lang w:eastAsia="zh-CN"/>
        </w:rPr>
        <w:t>wiadczenie i wiedz</w:t>
      </w:r>
      <w:r w:rsidRPr="008936DC">
        <w:rPr>
          <w:rFonts w:ascii="Verdana" w:eastAsia="TimesNewRoman" w:hAnsi="Verdana" w:cstheme="minorHAnsi"/>
          <w:sz w:val="18"/>
          <w:szCs w:val="18"/>
          <w:lang w:eastAsia="zh-CN"/>
        </w:rPr>
        <w:t xml:space="preserve">ę </w:t>
      </w:r>
      <w:r w:rsidRPr="008936DC">
        <w:rPr>
          <w:rFonts w:ascii="Verdana" w:hAnsi="Verdana" w:cstheme="minorHAnsi"/>
          <w:sz w:val="18"/>
          <w:szCs w:val="18"/>
          <w:lang w:eastAsia="zh-CN"/>
        </w:rPr>
        <w:t>w zakresie prac budowlanych i instalacyjnych, a tak</w:t>
      </w:r>
      <w:r w:rsidRPr="008936DC">
        <w:rPr>
          <w:rFonts w:ascii="Verdana" w:eastAsia="TimesNewRoman" w:hAnsi="Verdana" w:cstheme="minorHAnsi"/>
          <w:sz w:val="18"/>
          <w:szCs w:val="18"/>
          <w:lang w:eastAsia="zh-CN"/>
        </w:rPr>
        <w:t>ż</w:t>
      </w:r>
      <w:r w:rsidRPr="008936DC">
        <w:rPr>
          <w:rFonts w:ascii="Verdana" w:hAnsi="Verdana" w:cstheme="minorHAnsi"/>
          <w:sz w:val="18"/>
          <w:szCs w:val="18"/>
          <w:lang w:eastAsia="zh-CN"/>
        </w:rPr>
        <w:t xml:space="preserve">e dysponuje wykwalifikowanym personelem, </w:t>
      </w:r>
      <w:r w:rsidR="00FB6A53" w:rsidRPr="008936DC">
        <w:rPr>
          <w:rFonts w:ascii="Verdana" w:hAnsi="Verdana" w:cstheme="minorHAnsi"/>
          <w:sz w:val="18"/>
          <w:szCs w:val="18"/>
          <w:lang w:eastAsia="zh-CN"/>
        </w:rPr>
        <w:t xml:space="preserve">odpowiedniej </w:t>
      </w:r>
      <w:r w:rsidRPr="008936DC">
        <w:rPr>
          <w:rFonts w:ascii="Verdana" w:hAnsi="Verdana" w:cstheme="minorHAnsi"/>
          <w:sz w:val="18"/>
          <w:szCs w:val="18"/>
          <w:lang w:eastAsia="zh-CN"/>
        </w:rPr>
        <w:t>jako</w:t>
      </w:r>
      <w:r w:rsidRPr="008936DC">
        <w:rPr>
          <w:rFonts w:ascii="Verdana" w:eastAsia="TimesNewRoman" w:hAnsi="Verdana" w:cstheme="minorHAnsi"/>
          <w:sz w:val="18"/>
          <w:szCs w:val="18"/>
          <w:lang w:eastAsia="zh-CN"/>
        </w:rPr>
        <w:t>ś</w:t>
      </w:r>
      <w:r w:rsidRPr="008936DC">
        <w:rPr>
          <w:rFonts w:ascii="Verdana" w:hAnsi="Verdana" w:cstheme="minorHAnsi"/>
          <w:sz w:val="18"/>
          <w:szCs w:val="18"/>
          <w:lang w:eastAsia="zh-CN"/>
        </w:rPr>
        <w:t>ci sprz</w:t>
      </w:r>
      <w:r w:rsidRPr="008936DC">
        <w:rPr>
          <w:rFonts w:ascii="Verdana" w:eastAsia="TimesNewRoman" w:hAnsi="Verdana" w:cstheme="minorHAnsi"/>
          <w:sz w:val="18"/>
          <w:szCs w:val="18"/>
          <w:lang w:eastAsia="zh-CN"/>
        </w:rPr>
        <w:t>ę</w:t>
      </w:r>
      <w:r w:rsidRPr="008936DC">
        <w:rPr>
          <w:rFonts w:ascii="Verdana" w:hAnsi="Verdana" w:cstheme="minorHAnsi"/>
          <w:sz w:val="18"/>
          <w:szCs w:val="18"/>
          <w:lang w:eastAsia="zh-CN"/>
        </w:rPr>
        <w:t>tem i urz</w:t>
      </w:r>
      <w:r w:rsidRPr="008936DC">
        <w:rPr>
          <w:rFonts w:ascii="Verdana" w:eastAsia="TimesNewRoman" w:hAnsi="Verdana" w:cstheme="minorHAnsi"/>
          <w:sz w:val="18"/>
          <w:szCs w:val="18"/>
          <w:lang w:eastAsia="zh-CN"/>
        </w:rPr>
        <w:t>ą</w:t>
      </w:r>
      <w:r w:rsidRPr="008936DC">
        <w:rPr>
          <w:rFonts w:ascii="Verdana" w:hAnsi="Verdana" w:cstheme="minorHAnsi"/>
          <w:sz w:val="18"/>
          <w:szCs w:val="18"/>
          <w:lang w:eastAsia="zh-CN"/>
        </w:rPr>
        <w:t>dzeniami, co pozwoli mu na terminowe wywi</w:t>
      </w:r>
      <w:r w:rsidRPr="008936DC">
        <w:rPr>
          <w:rFonts w:ascii="Verdana" w:eastAsia="TimesNewRoman" w:hAnsi="Verdana" w:cstheme="minorHAnsi"/>
          <w:sz w:val="18"/>
          <w:szCs w:val="18"/>
          <w:lang w:eastAsia="zh-CN"/>
        </w:rPr>
        <w:t>ą</w:t>
      </w:r>
      <w:r w:rsidRPr="008936DC">
        <w:rPr>
          <w:rFonts w:ascii="Verdana" w:hAnsi="Verdana" w:cstheme="minorHAnsi"/>
          <w:sz w:val="18"/>
          <w:szCs w:val="18"/>
          <w:lang w:eastAsia="zh-CN"/>
        </w:rPr>
        <w:t>zanie si</w:t>
      </w:r>
      <w:r w:rsidRPr="008936DC">
        <w:rPr>
          <w:rFonts w:ascii="Verdana" w:eastAsia="TimesNewRoman" w:hAnsi="Verdana" w:cstheme="minorHAnsi"/>
          <w:sz w:val="18"/>
          <w:szCs w:val="18"/>
          <w:lang w:eastAsia="zh-CN"/>
        </w:rPr>
        <w:t xml:space="preserve">ę </w:t>
      </w:r>
      <w:r w:rsidRPr="008936DC">
        <w:rPr>
          <w:rFonts w:ascii="Verdana" w:hAnsi="Verdana" w:cstheme="minorHAnsi"/>
          <w:sz w:val="18"/>
          <w:szCs w:val="18"/>
          <w:lang w:eastAsia="zh-CN"/>
        </w:rPr>
        <w:t>ze wszystkich obowi</w:t>
      </w:r>
      <w:r w:rsidRPr="008936DC">
        <w:rPr>
          <w:rFonts w:ascii="Verdana" w:eastAsia="TimesNewRoman" w:hAnsi="Verdana" w:cstheme="minorHAnsi"/>
          <w:sz w:val="18"/>
          <w:szCs w:val="18"/>
          <w:lang w:eastAsia="zh-CN"/>
        </w:rPr>
        <w:t>ą</w:t>
      </w:r>
      <w:r w:rsidRPr="008936DC">
        <w:rPr>
          <w:rFonts w:ascii="Verdana" w:hAnsi="Verdana" w:cstheme="minorHAnsi"/>
          <w:sz w:val="18"/>
          <w:szCs w:val="18"/>
          <w:lang w:eastAsia="zh-CN"/>
        </w:rPr>
        <w:t>zków wynikaj</w:t>
      </w:r>
      <w:r w:rsidRPr="008936DC">
        <w:rPr>
          <w:rFonts w:ascii="Verdana" w:eastAsia="TimesNewRoman" w:hAnsi="Verdana" w:cstheme="minorHAnsi"/>
          <w:sz w:val="18"/>
          <w:szCs w:val="18"/>
          <w:lang w:eastAsia="zh-CN"/>
        </w:rPr>
        <w:t>ą</w:t>
      </w:r>
      <w:r w:rsidRPr="008936DC">
        <w:rPr>
          <w:rFonts w:ascii="Verdana" w:hAnsi="Verdana" w:cstheme="minorHAnsi"/>
          <w:sz w:val="18"/>
          <w:szCs w:val="18"/>
          <w:lang w:eastAsia="zh-CN"/>
        </w:rPr>
        <w:t>cych z niniejszej Umowy.</w:t>
      </w:r>
    </w:p>
    <w:p w14:paraId="60627FDA" w14:textId="77777777" w:rsidR="00D6323B" w:rsidRPr="008936DC" w:rsidRDefault="00D6323B" w:rsidP="00683916">
      <w:pPr>
        <w:numPr>
          <w:ilvl w:val="1"/>
          <w:numId w:val="26"/>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Wykonawca o</w:t>
      </w:r>
      <w:r w:rsidRPr="008936DC">
        <w:rPr>
          <w:rFonts w:ascii="Verdana" w:eastAsia="TimesNewRoman" w:hAnsi="Verdana" w:cstheme="minorHAnsi"/>
          <w:sz w:val="18"/>
          <w:szCs w:val="18"/>
          <w:lang w:eastAsia="zh-CN"/>
        </w:rPr>
        <w:t>ś</w:t>
      </w:r>
      <w:r w:rsidRPr="008936DC">
        <w:rPr>
          <w:rFonts w:ascii="Verdana" w:hAnsi="Verdana" w:cstheme="minorHAnsi"/>
          <w:sz w:val="18"/>
          <w:szCs w:val="18"/>
          <w:lang w:eastAsia="zh-CN"/>
        </w:rPr>
        <w:t>wiadcza, ze wszystkie osoby, które b</w:t>
      </w:r>
      <w:r w:rsidRPr="008936DC">
        <w:rPr>
          <w:rFonts w:ascii="Verdana" w:eastAsia="TimesNewRoman" w:hAnsi="Verdana" w:cstheme="minorHAnsi"/>
          <w:sz w:val="18"/>
          <w:szCs w:val="18"/>
          <w:lang w:eastAsia="zh-CN"/>
        </w:rPr>
        <w:t>ę</w:t>
      </w:r>
      <w:r w:rsidRPr="008936DC">
        <w:rPr>
          <w:rFonts w:ascii="Verdana" w:hAnsi="Verdana" w:cstheme="minorHAnsi"/>
          <w:sz w:val="18"/>
          <w:szCs w:val="18"/>
          <w:lang w:eastAsia="zh-CN"/>
        </w:rPr>
        <w:t>d</w:t>
      </w:r>
      <w:r w:rsidRPr="008936DC">
        <w:rPr>
          <w:rFonts w:ascii="Verdana" w:eastAsia="TimesNewRoman" w:hAnsi="Verdana" w:cstheme="minorHAnsi"/>
          <w:sz w:val="18"/>
          <w:szCs w:val="18"/>
          <w:lang w:eastAsia="zh-CN"/>
        </w:rPr>
        <w:t xml:space="preserve">ą </w:t>
      </w:r>
      <w:r w:rsidRPr="008936DC">
        <w:rPr>
          <w:rFonts w:ascii="Verdana" w:hAnsi="Verdana" w:cstheme="minorHAnsi"/>
          <w:sz w:val="18"/>
          <w:szCs w:val="18"/>
          <w:lang w:eastAsia="zh-CN"/>
        </w:rPr>
        <w:t xml:space="preserve">uczestniczyły ze strony Wykonawcy </w:t>
      </w:r>
      <w:r w:rsidR="00F84F9A" w:rsidRPr="008936DC">
        <w:rPr>
          <w:rFonts w:ascii="Verdana" w:hAnsi="Verdana" w:cstheme="minorHAnsi"/>
          <w:sz w:val="18"/>
          <w:szCs w:val="18"/>
          <w:lang w:eastAsia="zh-CN"/>
        </w:rPr>
        <w:br/>
      </w:r>
      <w:r w:rsidRPr="008936DC">
        <w:rPr>
          <w:rFonts w:ascii="Verdana" w:hAnsi="Verdana" w:cstheme="minorHAnsi"/>
          <w:sz w:val="18"/>
          <w:szCs w:val="18"/>
          <w:lang w:eastAsia="zh-CN"/>
        </w:rPr>
        <w:t>w realizacji niniejszej umowy, posiadaj</w:t>
      </w:r>
      <w:r w:rsidRPr="008936DC">
        <w:rPr>
          <w:rFonts w:ascii="Verdana" w:eastAsia="TimesNewRoman" w:hAnsi="Verdana" w:cstheme="minorHAnsi"/>
          <w:sz w:val="18"/>
          <w:szCs w:val="18"/>
          <w:lang w:eastAsia="zh-CN"/>
        </w:rPr>
        <w:t xml:space="preserve">ą </w:t>
      </w:r>
      <w:r w:rsidRPr="008936DC">
        <w:rPr>
          <w:rFonts w:ascii="Verdana" w:hAnsi="Verdana" w:cstheme="minorHAnsi"/>
          <w:sz w:val="18"/>
          <w:szCs w:val="18"/>
          <w:lang w:eastAsia="zh-CN"/>
        </w:rPr>
        <w:t>niezb</w:t>
      </w:r>
      <w:r w:rsidRPr="008936DC">
        <w:rPr>
          <w:rFonts w:ascii="Verdana" w:eastAsia="TimesNewRoman" w:hAnsi="Verdana" w:cstheme="minorHAnsi"/>
          <w:sz w:val="18"/>
          <w:szCs w:val="18"/>
          <w:lang w:eastAsia="zh-CN"/>
        </w:rPr>
        <w:t>ę</w:t>
      </w:r>
      <w:r w:rsidRPr="008936DC">
        <w:rPr>
          <w:rFonts w:ascii="Verdana" w:hAnsi="Verdana" w:cstheme="minorHAnsi"/>
          <w:sz w:val="18"/>
          <w:szCs w:val="18"/>
          <w:lang w:eastAsia="zh-CN"/>
        </w:rPr>
        <w:t>dne kwalifikacje i uprawnienia pozwalaj</w:t>
      </w:r>
      <w:r w:rsidRPr="008936DC">
        <w:rPr>
          <w:rFonts w:ascii="Verdana" w:eastAsia="TimesNewRoman" w:hAnsi="Verdana" w:cstheme="minorHAnsi"/>
          <w:sz w:val="18"/>
          <w:szCs w:val="18"/>
          <w:lang w:eastAsia="zh-CN"/>
        </w:rPr>
        <w:t>ą</w:t>
      </w:r>
      <w:r w:rsidRPr="008936DC">
        <w:rPr>
          <w:rFonts w:ascii="Verdana" w:hAnsi="Verdana" w:cstheme="minorHAnsi"/>
          <w:sz w:val="18"/>
          <w:szCs w:val="18"/>
          <w:lang w:eastAsia="zh-CN"/>
        </w:rPr>
        <w:t>ce na wykonanie robót budowlanych będących przedmiotem umowy.</w:t>
      </w:r>
    </w:p>
    <w:p w14:paraId="3DCFBA18" w14:textId="5C3D2BCC" w:rsidR="00D6323B" w:rsidRPr="008936DC" w:rsidRDefault="00D6323B" w:rsidP="00683916">
      <w:pPr>
        <w:numPr>
          <w:ilvl w:val="1"/>
          <w:numId w:val="26"/>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Wykonawca zobowi</w:t>
      </w:r>
      <w:r w:rsidRPr="008936DC">
        <w:rPr>
          <w:rFonts w:ascii="Verdana" w:eastAsia="TimesNewRoman" w:hAnsi="Verdana" w:cstheme="minorHAnsi"/>
          <w:sz w:val="18"/>
          <w:szCs w:val="18"/>
          <w:lang w:eastAsia="zh-CN"/>
        </w:rPr>
        <w:t>ą</w:t>
      </w:r>
      <w:r w:rsidRPr="008936DC">
        <w:rPr>
          <w:rFonts w:ascii="Verdana" w:hAnsi="Verdana" w:cstheme="minorHAnsi"/>
          <w:sz w:val="18"/>
          <w:szCs w:val="18"/>
          <w:lang w:eastAsia="zh-CN"/>
        </w:rPr>
        <w:t>zuje si</w:t>
      </w:r>
      <w:r w:rsidRPr="008936DC">
        <w:rPr>
          <w:rFonts w:ascii="Verdana" w:eastAsia="TimesNewRoman" w:hAnsi="Verdana" w:cstheme="minorHAnsi"/>
          <w:sz w:val="18"/>
          <w:szCs w:val="18"/>
          <w:lang w:eastAsia="zh-CN"/>
        </w:rPr>
        <w:t>ę</w:t>
      </w:r>
      <w:r w:rsidRPr="008936DC">
        <w:rPr>
          <w:rFonts w:ascii="Verdana" w:hAnsi="Verdana" w:cstheme="minorHAnsi"/>
          <w:sz w:val="18"/>
          <w:szCs w:val="18"/>
          <w:lang w:eastAsia="zh-CN"/>
        </w:rPr>
        <w:t xml:space="preserve">, </w:t>
      </w:r>
      <w:r w:rsidRPr="008936DC">
        <w:rPr>
          <w:rFonts w:ascii="Verdana" w:eastAsia="TimesNewRoman" w:hAnsi="Verdana" w:cstheme="minorHAnsi"/>
          <w:sz w:val="18"/>
          <w:szCs w:val="18"/>
          <w:lang w:eastAsia="zh-CN"/>
        </w:rPr>
        <w:t>ż</w:t>
      </w:r>
      <w:r w:rsidRPr="008936DC">
        <w:rPr>
          <w:rFonts w:ascii="Verdana" w:hAnsi="Verdana" w:cstheme="minorHAnsi"/>
          <w:sz w:val="18"/>
          <w:szCs w:val="18"/>
          <w:lang w:eastAsia="zh-CN"/>
        </w:rPr>
        <w:t>e nie b</w:t>
      </w:r>
      <w:r w:rsidRPr="008936DC">
        <w:rPr>
          <w:rFonts w:ascii="Verdana" w:eastAsia="TimesNewRoman" w:hAnsi="Verdana" w:cstheme="minorHAnsi"/>
          <w:sz w:val="18"/>
          <w:szCs w:val="18"/>
          <w:lang w:eastAsia="zh-CN"/>
        </w:rPr>
        <w:t>ę</w:t>
      </w:r>
      <w:r w:rsidRPr="008936DC">
        <w:rPr>
          <w:rFonts w:ascii="Verdana" w:hAnsi="Verdana" w:cstheme="minorHAnsi"/>
          <w:sz w:val="18"/>
          <w:szCs w:val="18"/>
          <w:lang w:eastAsia="zh-CN"/>
        </w:rPr>
        <w:t>dzie brał udziału w jakichkolwiek projektach (inwestycjach), które mog</w:t>
      </w:r>
      <w:r w:rsidRPr="008936DC">
        <w:rPr>
          <w:rFonts w:ascii="Verdana" w:eastAsia="TimesNewRoman" w:hAnsi="Verdana" w:cstheme="minorHAnsi"/>
          <w:sz w:val="18"/>
          <w:szCs w:val="18"/>
          <w:lang w:eastAsia="zh-CN"/>
        </w:rPr>
        <w:t xml:space="preserve">ą </w:t>
      </w:r>
      <w:r w:rsidRPr="008936DC">
        <w:rPr>
          <w:rFonts w:ascii="Verdana" w:hAnsi="Verdana" w:cstheme="minorHAnsi"/>
          <w:sz w:val="18"/>
          <w:szCs w:val="18"/>
          <w:lang w:eastAsia="zh-CN"/>
        </w:rPr>
        <w:t>negatywnie wpłyn</w:t>
      </w:r>
      <w:r w:rsidRPr="008936DC">
        <w:rPr>
          <w:rFonts w:ascii="Verdana" w:eastAsia="TimesNewRoman" w:hAnsi="Verdana" w:cstheme="minorHAnsi"/>
          <w:sz w:val="18"/>
          <w:szCs w:val="18"/>
          <w:lang w:eastAsia="zh-CN"/>
        </w:rPr>
        <w:t xml:space="preserve">ąć </w:t>
      </w:r>
      <w:r w:rsidRPr="008936DC">
        <w:rPr>
          <w:rFonts w:ascii="Verdana" w:hAnsi="Verdana" w:cstheme="minorHAnsi"/>
          <w:sz w:val="18"/>
          <w:szCs w:val="18"/>
          <w:lang w:eastAsia="zh-CN"/>
        </w:rPr>
        <w:t>na jako</w:t>
      </w:r>
      <w:r w:rsidRPr="008936DC">
        <w:rPr>
          <w:rFonts w:ascii="Verdana" w:eastAsia="TimesNewRoman" w:hAnsi="Verdana" w:cstheme="minorHAnsi"/>
          <w:sz w:val="18"/>
          <w:szCs w:val="18"/>
          <w:lang w:eastAsia="zh-CN"/>
        </w:rPr>
        <w:t xml:space="preserve">ść </w:t>
      </w:r>
      <w:r w:rsidRPr="008936DC">
        <w:rPr>
          <w:rFonts w:ascii="Verdana" w:hAnsi="Verdana" w:cstheme="minorHAnsi"/>
          <w:sz w:val="18"/>
          <w:szCs w:val="18"/>
          <w:lang w:eastAsia="zh-CN"/>
        </w:rPr>
        <w:t>i terminowo</w:t>
      </w:r>
      <w:r w:rsidRPr="008936DC">
        <w:rPr>
          <w:rFonts w:ascii="Verdana" w:eastAsia="TimesNewRoman" w:hAnsi="Verdana" w:cstheme="minorHAnsi"/>
          <w:sz w:val="18"/>
          <w:szCs w:val="18"/>
          <w:lang w:eastAsia="zh-CN"/>
        </w:rPr>
        <w:t xml:space="preserve">ść </w:t>
      </w:r>
      <w:r w:rsidRPr="008936DC">
        <w:rPr>
          <w:rFonts w:ascii="Verdana" w:hAnsi="Verdana" w:cstheme="minorHAnsi"/>
          <w:sz w:val="18"/>
          <w:szCs w:val="18"/>
          <w:lang w:eastAsia="zh-CN"/>
        </w:rPr>
        <w:t>wykonywania jego obowi</w:t>
      </w:r>
      <w:r w:rsidRPr="008936DC">
        <w:rPr>
          <w:rFonts w:ascii="Verdana" w:eastAsia="TimesNewRoman" w:hAnsi="Verdana" w:cstheme="minorHAnsi"/>
          <w:sz w:val="18"/>
          <w:szCs w:val="18"/>
          <w:lang w:eastAsia="zh-CN"/>
        </w:rPr>
        <w:t>ą</w:t>
      </w:r>
      <w:r w:rsidRPr="008936DC">
        <w:rPr>
          <w:rFonts w:ascii="Verdana" w:hAnsi="Verdana" w:cstheme="minorHAnsi"/>
          <w:sz w:val="18"/>
          <w:szCs w:val="18"/>
          <w:lang w:eastAsia="zh-CN"/>
        </w:rPr>
        <w:t>zków wynikaj</w:t>
      </w:r>
      <w:r w:rsidRPr="008936DC">
        <w:rPr>
          <w:rFonts w:ascii="Verdana" w:eastAsia="TimesNewRoman" w:hAnsi="Verdana" w:cstheme="minorHAnsi"/>
          <w:sz w:val="18"/>
          <w:szCs w:val="18"/>
          <w:lang w:eastAsia="zh-CN"/>
        </w:rPr>
        <w:t>ą</w:t>
      </w:r>
      <w:r w:rsidRPr="008936DC">
        <w:rPr>
          <w:rFonts w:ascii="Verdana" w:hAnsi="Verdana" w:cstheme="minorHAnsi"/>
          <w:sz w:val="18"/>
          <w:szCs w:val="18"/>
          <w:lang w:eastAsia="zh-CN"/>
        </w:rPr>
        <w:t>cych z Umowy.</w:t>
      </w:r>
    </w:p>
    <w:p w14:paraId="6522F3C6" w14:textId="77777777" w:rsidR="00D6323B" w:rsidRPr="008936DC" w:rsidRDefault="00D6323B" w:rsidP="00683916">
      <w:pPr>
        <w:numPr>
          <w:ilvl w:val="1"/>
          <w:numId w:val="26"/>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Wykonawca o</w:t>
      </w:r>
      <w:r w:rsidRPr="008936DC">
        <w:rPr>
          <w:rFonts w:ascii="Verdana" w:eastAsia="TimesNewRoman" w:hAnsi="Verdana" w:cstheme="minorHAnsi"/>
          <w:sz w:val="18"/>
          <w:szCs w:val="18"/>
          <w:lang w:eastAsia="zh-CN"/>
        </w:rPr>
        <w:t>ś</w:t>
      </w:r>
      <w:r w:rsidRPr="008936DC">
        <w:rPr>
          <w:rFonts w:ascii="Verdana" w:hAnsi="Verdana" w:cstheme="minorHAnsi"/>
          <w:sz w:val="18"/>
          <w:szCs w:val="18"/>
          <w:lang w:eastAsia="zh-CN"/>
        </w:rPr>
        <w:t xml:space="preserve">wiadcza, </w:t>
      </w:r>
      <w:r w:rsidRPr="008936DC">
        <w:rPr>
          <w:rFonts w:ascii="Verdana" w:eastAsia="TimesNewRoman" w:hAnsi="Verdana" w:cstheme="minorHAnsi"/>
          <w:sz w:val="18"/>
          <w:szCs w:val="18"/>
          <w:lang w:eastAsia="zh-CN"/>
        </w:rPr>
        <w:t>ż</w:t>
      </w:r>
      <w:r w:rsidRPr="008936DC">
        <w:rPr>
          <w:rFonts w:ascii="Verdana" w:hAnsi="Verdana" w:cstheme="minorHAnsi"/>
          <w:sz w:val="18"/>
          <w:szCs w:val="18"/>
          <w:lang w:eastAsia="zh-CN"/>
        </w:rPr>
        <w:t>e nie jest prowadzone w stosunku do niego post</w:t>
      </w:r>
      <w:r w:rsidRPr="008936DC">
        <w:rPr>
          <w:rFonts w:ascii="Verdana" w:eastAsia="TimesNewRoman" w:hAnsi="Verdana" w:cstheme="minorHAnsi"/>
          <w:sz w:val="18"/>
          <w:szCs w:val="18"/>
          <w:lang w:eastAsia="zh-CN"/>
        </w:rPr>
        <w:t>ę</w:t>
      </w:r>
      <w:r w:rsidRPr="008936DC">
        <w:rPr>
          <w:rFonts w:ascii="Verdana" w:hAnsi="Verdana" w:cstheme="minorHAnsi"/>
          <w:sz w:val="18"/>
          <w:szCs w:val="18"/>
          <w:lang w:eastAsia="zh-CN"/>
        </w:rPr>
        <w:t>powanie upadło</w:t>
      </w:r>
      <w:r w:rsidRPr="008936DC">
        <w:rPr>
          <w:rFonts w:ascii="Verdana" w:eastAsia="TimesNewRoman" w:hAnsi="Verdana" w:cstheme="minorHAnsi"/>
          <w:sz w:val="18"/>
          <w:szCs w:val="18"/>
          <w:lang w:eastAsia="zh-CN"/>
        </w:rPr>
        <w:t>ś</w:t>
      </w:r>
      <w:r w:rsidRPr="008936DC">
        <w:rPr>
          <w:rFonts w:ascii="Verdana" w:hAnsi="Verdana" w:cstheme="minorHAnsi"/>
          <w:sz w:val="18"/>
          <w:szCs w:val="18"/>
          <w:lang w:eastAsia="zh-CN"/>
        </w:rPr>
        <w:t xml:space="preserve">ciowe, </w:t>
      </w:r>
      <w:r w:rsidR="00FB6A53" w:rsidRPr="008936DC">
        <w:rPr>
          <w:rFonts w:ascii="Verdana" w:hAnsi="Verdana" w:cstheme="minorHAnsi"/>
          <w:sz w:val="18"/>
          <w:szCs w:val="18"/>
          <w:lang w:eastAsia="zh-CN"/>
        </w:rPr>
        <w:t xml:space="preserve">restrukturyzacyjne, </w:t>
      </w:r>
      <w:r w:rsidRPr="008936DC">
        <w:rPr>
          <w:rFonts w:ascii="Verdana" w:hAnsi="Verdana" w:cstheme="minorHAnsi"/>
          <w:sz w:val="18"/>
          <w:szCs w:val="18"/>
          <w:lang w:eastAsia="zh-CN"/>
        </w:rPr>
        <w:t xml:space="preserve">likwidacyjne lub układowe oraz </w:t>
      </w:r>
      <w:r w:rsidRPr="008936DC">
        <w:rPr>
          <w:rFonts w:ascii="Verdana" w:eastAsia="TimesNewRoman" w:hAnsi="Verdana" w:cstheme="minorHAnsi"/>
          <w:sz w:val="18"/>
          <w:szCs w:val="18"/>
          <w:lang w:eastAsia="zh-CN"/>
        </w:rPr>
        <w:t>ż</w:t>
      </w:r>
      <w:r w:rsidRPr="008936DC">
        <w:rPr>
          <w:rFonts w:ascii="Verdana" w:hAnsi="Verdana" w:cstheme="minorHAnsi"/>
          <w:sz w:val="18"/>
          <w:szCs w:val="18"/>
          <w:lang w:eastAsia="zh-CN"/>
        </w:rPr>
        <w:t>e wedle jego najlepszej wiedzy nie istniej</w:t>
      </w:r>
      <w:r w:rsidRPr="008936DC">
        <w:rPr>
          <w:rFonts w:ascii="Verdana" w:eastAsia="TimesNewRoman" w:hAnsi="Verdana" w:cstheme="minorHAnsi"/>
          <w:sz w:val="18"/>
          <w:szCs w:val="18"/>
          <w:lang w:eastAsia="zh-CN"/>
        </w:rPr>
        <w:t>ą ż</w:t>
      </w:r>
      <w:r w:rsidRPr="008936DC">
        <w:rPr>
          <w:rFonts w:ascii="Verdana" w:hAnsi="Verdana" w:cstheme="minorHAnsi"/>
          <w:sz w:val="18"/>
          <w:szCs w:val="18"/>
          <w:lang w:eastAsia="zh-CN"/>
        </w:rPr>
        <w:t>adne okoliczno</w:t>
      </w:r>
      <w:r w:rsidRPr="008936DC">
        <w:rPr>
          <w:rFonts w:ascii="Verdana" w:eastAsia="TimesNewRoman" w:hAnsi="Verdana" w:cstheme="minorHAnsi"/>
          <w:sz w:val="18"/>
          <w:szCs w:val="18"/>
          <w:lang w:eastAsia="zh-CN"/>
        </w:rPr>
        <w:t>ś</w:t>
      </w:r>
      <w:r w:rsidRPr="008936DC">
        <w:rPr>
          <w:rFonts w:ascii="Verdana" w:hAnsi="Verdana" w:cstheme="minorHAnsi"/>
          <w:sz w:val="18"/>
          <w:szCs w:val="18"/>
          <w:lang w:eastAsia="zh-CN"/>
        </w:rPr>
        <w:t>ci mog</w:t>
      </w:r>
      <w:r w:rsidRPr="008936DC">
        <w:rPr>
          <w:rFonts w:ascii="Verdana" w:eastAsia="TimesNewRoman" w:hAnsi="Verdana" w:cstheme="minorHAnsi"/>
          <w:sz w:val="18"/>
          <w:szCs w:val="18"/>
          <w:lang w:eastAsia="zh-CN"/>
        </w:rPr>
        <w:t>ą</w:t>
      </w:r>
      <w:r w:rsidRPr="008936DC">
        <w:rPr>
          <w:rFonts w:ascii="Verdana" w:hAnsi="Verdana" w:cstheme="minorHAnsi"/>
          <w:sz w:val="18"/>
          <w:szCs w:val="18"/>
          <w:lang w:eastAsia="zh-CN"/>
        </w:rPr>
        <w:t>ce mie</w:t>
      </w:r>
      <w:r w:rsidRPr="008936DC">
        <w:rPr>
          <w:rFonts w:ascii="Verdana" w:eastAsia="TimesNewRoman" w:hAnsi="Verdana" w:cstheme="minorHAnsi"/>
          <w:sz w:val="18"/>
          <w:szCs w:val="18"/>
          <w:lang w:eastAsia="zh-CN"/>
        </w:rPr>
        <w:t xml:space="preserve">ć </w:t>
      </w:r>
      <w:r w:rsidRPr="008936DC">
        <w:rPr>
          <w:rFonts w:ascii="Verdana" w:hAnsi="Verdana" w:cstheme="minorHAnsi"/>
          <w:sz w:val="18"/>
          <w:szCs w:val="18"/>
          <w:lang w:eastAsia="zh-CN"/>
        </w:rPr>
        <w:t>wpływ na wszcz</w:t>
      </w:r>
      <w:r w:rsidRPr="008936DC">
        <w:rPr>
          <w:rFonts w:ascii="Verdana" w:eastAsia="TimesNewRoman" w:hAnsi="Verdana" w:cstheme="minorHAnsi"/>
          <w:sz w:val="18"/>
          <w:szCs w:val="18"/>
          <w:lang w:eastAsia="zh-CN"/>
        </w:rPr>
        <w:t>ę</w:t>
      </w:r>
      <w:r w:rsidRPr="008936DC">
        <w:rPr>
          <w:rFonts w:ascii="Verdana" w:hAnsi="Verdana" w:cstheme="minorHAnsi"/>
          <w:sz w:val="18"/>
          <w:szCs w:val="18"/>
          <w:lang w:eastAsia="zh-CN"/>
        </w:rPr>
        <w:t>cie takich post</w:t>
      </w:r>
      <w:r w:rsidRPr="008936DC">
        <w:rPr>
          <w:rFonts w:ascii="Verdana" w:eastAsia="TimesNewRoman" w:hAnsi="Verdana" w:cstheme="minorHAnsi"/>
          <w:sz w:val="18"/>
          <w:szCs w:val="18"/>
          <w:lang w:eastAsia="zh-CN"/>
        </w:rPr>
        <w:t>ę</w:t>
      </w:r>
      <w:r w:rsidRPr="008936DC">
        <w:rPr>
          <w:rFonts w:ascii="Verdana" w:hAnsi="Verdana" w:cstheme="minorHAnsi"/>
          <w:sz w:val="18"/>
          <w:szCs w:val="18"/>
          <w:lang w:eastAsia="zh-CN"/>
        </w:rPr>
        <w:t>powa</w:t>
      </w:r>
      <w:r w:rsidRPr="008936DC">
        <w:rPr>
          <w:rFonts w:ascii="Verdana" w:eastAsia="TimesNewRoman" w:hAnsi="Verdana" w:cstheme="minorHAnsi"/>
          <w:sz w:val="18"/>
          <w:szCs w:val="18"/>
          <w:lang w:eastAsia="zh-CN"/>
        </w:rPr>
        <w:t>ń</w:t>
      </w:r>
      <w:r w:rsidRPr="008936DC">
        <w:rPr>
          <w:rFonts w:ascii="Verdana" w:hAnsi="Verdana" w:cstheme="minorHAnsi"/>
          <w:sz w:val="18"/>
          <w:szCs w:val="18"/>
          <w:lang w:eastAsia="zh-CN"/>
        </w:rPr>
        <w:t>.</w:t>
      </w:r>
    </w:p>
    <w:p w14:paraId="08EED098" w14:textId="77777777" w:rsidR="00D6323B" w:rsidRPr="008936DC" w:rsidRDefault="00D6323B" w:rsidP="00683916">
      <w:pPr>
        <w:numPr>
          <w:ilvl w:val="1"/>
          <w:numId w:val="26"/>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Wykonawca o</w:t>
      </w:r>
      <w:r w:rsidRPr="008936DC">
        <w:rPr>
          <w:rFonts w:ascii="Verdana" w:eastAsia="TimesNewRoman" w:hAnsi="Verdana" w:cstheme="minorHAnsi"/>
          <w:sz w:val="18"/>
          <w:szCs w:val="18"/>
          <w:lang w:eastAsia="zh-CN"/>
        </w:rPr>
        <w:t>ś</w:t>
      </w:r>
      <w:r w:rsidRPr="008936DC">
        <w:rPr>
          <w:rFonts w:ascii="Verdana" w:hAnsi="Verdana" w:cstheme="minorHAnsi"/>
          <w:sz w:val="18"/>
          <w:szCs w:val="18"/>
          <w:lang w:eastAsia="zh-CN"/>
        </w:rPr>
        <w:t xml:space="preserve">wiadcza, </w:t>
      </w:r>
      <w:r w:rsidRPr="008936DC">
        <w:rPr>
          <w:rFonts w:ascii="Verdana" w:eastAsia="TimesNewRoman" w:hAnsi="Verdana" w:cstheme="minorHAnsi"/>
          <w:sz w:val="18"/>
          <w:szCs w:val="18"/>
          <w:lang w:eastAsia="zh-CN"/>
        </w:rPr>
        <w:t>ż</w:t>
      </w:r>
      <w:r w:rsidRPr="008936DC">
        <w:rPr>
          <w:rFonts w:ascii="Verdana" w:hAnsi="Verdana" w:cstheme="minorHAnsi"/>
          <w:sz w:val="18"/>
          <w:szCs w:val="18"/>
          <w:lang w:eastAsia="zh-CN"/>
        </w:rPr>
        <w:t>e nie jest stron</w:t>
      </w:r>
      <w:r w:rsidRPr="008936DC">
        <w:rPr>
          <w:rFonts w:ascii="Verdana" w:eastAsia="TimesNewRoman" w:hAnsi="Verdana" w:cstheme="minorHAnsi"/>
          <w:sz w:val="18"/>
          <w:szCs w:val="18"/>
          <w:lang w:eastAsia="zh-CN"/>
        </w:rPr>
        <w:t>ą ż</w:t>
      </w:r>
      <w:r w:rsidRPr="008936DC">
        <w:rPr>
          <w:rFonts w:ascii="Verdana" w:hAnsi="Verdana" w:cstheme="minorHAnsi"/>
          <w:sz w:val="18"/>
          <w:szCs w:val="18"/>
          <w:lang w:eastAsia="zh-CN"/>
        </w:rPr>
        <w:t>adnych umów i porozumie</w:t>
      </w:r>
      <w:r w:rsidRPr="008936DC">
        <w:rPr>
          <w:rFonts w:ascii="Verdana" w:eastAsia="TimesNewRoman" w:hAnsi="Verdana" w:cstheme="minorHAnsi"/>
          <w:sz w:val="18"/>
          <w:szCs w:val="18"/>
          <w:lang w:eastAsia="zh-CN"/>
        </w:rPr>
        <w:t xml:space="preserve">ń </w:t>
      </w:r>
      <w:r w:rsidRPr="008936DC">
        <w:rPr>
          <w:rFonts w:ascii="Verdana" w:hAnsi="Verdana" w:cstheme="minorHAnsi"/>
          <w:sz w:val="18"/>
          <w:szCs w:val="18"/>
          <w:lang w:eastAsia="zh-CN"/>
        </w:rPr>
        <w:t xml:space="preserve">zawartych </w:t>
      </w:r>
      <w:r w:rsidR="001665FF" w:rsidRPr="008936DC">
        <w:rPr>
          <w:rFonts w:ascii="Verdana" w:hAnsi="Verdana" w:cstheme="minorHAnsi"/>
          <w:sz w:val="18"/>
          <w:szCs w:val="18"/>
          <w:lang w:eastAsia="zh-CN"/>
        </w:rPr>
        <w:br/>
      </w:r>
      <w:r w:rsidRPr="008936DC">
        <w:rPr>
          <w:rFonts w:ascii="Verdana" w:hAnsi="Verdana" w:cstheme="minorHAnsi"/>
          <w:sz w:val="18"/>
          <w:szCs w:val="18"/>
          <w:lang w:eastAsia="zh-CN"/>
        </w:rPr>
        <w:t>z osobami trzecimi ograniczaj</w:t>
      </w:r>
      <w:r w:rsidRPr="008936DC">
        <w:rPr>
          <w:rFonts w:ascii="Verdana" w:eastAsia="TimesNewRoman" w:hAnsi="Verdana" w:cstheme="minorHAnsi"/>
          <w:sz w:val="18"/>
          <w:szCs w:val="18"/>
          <w:lang w:eastAsia="zh-CN"/>
        </w:rPr>
        <w:t>ą</w:t>
      </w:r>
      <w:r w:rsidRPr="008936DC">
        <w:rPr>
          <w:rFonts w:ascii="Verdana" w:hAnsi="Verdana" w:cstheme="minorHAnsi"/>
          <w:sz w:val="18"/>
          <w:szCs w:val="18"/>
          <w:lang w:eastAsia="zh-CN"/>
        </w:rPr>
        <w:t>cymi czy uniemo</w:t>
      </w:r>
      <w:r w:rsidRPr="008936DC">
        <w:rPr>
          <w:rFonts w:ascii="Verdana" w:eastAsia="TimesNewRoman" w:hAnsi="Verdana" w:cstheme="minorHAnsi"/>
          <w:sz w:val="18"/>
          <w:szCs w:val="18"/>
          <w:lang w:eastAsia="zh-CN"/>
        </w:rPr>
        <w:t>ż</w:t>
      </w:r>
      <w:r w:rsidRPr="008936DC">
        <w:rPr>
          <w:rFonts w:ascii="Verdana" w:hAnsi="Verdana" w:cstheme="minorHAnsi"/>
          <w:sz w:val="18"/>
          <w:szCs w:val="18"/>
          <w:lang w:eastAsia="zh-CN"/>
        </w:rPr>
        <w:t>liwiaj</w:t>
      </w:r>
      <w:r w:rsidRPr="008936DC">
        <w:rPr>
          <w:rFonts w:ascii="Verdana" w:eastAsia="TimesNewRoman" w:hAnsi="Verdana" w:cstheme="minorHAnsi"/>
          <w:sz w:val="18"/>
          <w:szCs w:val="18"/>
          <w:lang w:eastAsia="zh-CN"/>
        </w:rPr>
        <w:t>ą</w:t>
      </w:r>
      <w:r w:rsidRPr="008936DC">
        <w:rPr>
          <w:rFonts w:ascii="Verdana" w:hAnsi="Verdana" w:cstheme="minorHAnsi"/>
          <w:sz w:val="18"/>
          <w:szCs w:val="18"/>
          <w:lang w:eastAsia="zh-CN"/>
        </w:rPr>
        <w:t>cych wykonanie niniejszej Umowy.</w:t>
      </w:r>
    </w:p>
    <w:p w14:paraId="4CC50CA4" w14:textId="77777777" w:rsidR="00832DF0" w:rsidRPr="008936DC" w:rsidRDefault="00832DF0" w:rsidP="00683916">
      <w:pPr>
        <w:numPr>
          <w:ilvl w:val="1"/>
          <w:numId w:val="26"/>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 xml:space="preserve">Wykonawca jest zobowiązany wypełnić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w:t>
      </w:r>
      <w:r w:rsidRPr="008936DC">
        <w:rPr>
          <w:rFonts w:ascii="Verdana" w:hAnsi="Verdana" w:cstheme="minorHAnsi"/>
          <w:sz w:val="18"/>
          <w:szCs w:val="18"/>
          <w:lang w:eastAsia="zh-CN"/>
        </w:rPr>
        <w:lastRenderedPageBreak/>
        <w:t>o ochronie danych) (Dz. Urz. UE L 119 z 04.05.2016, str. 1) wobec osób fizycznych, od których dane osobowe bezpośrednio lub pośrednio pozyskał w celu realizacji niniejszej umowy.</w:t>
      </w:r>
    </w:p>
    <w:p w14:paraId="3E82DCF9" w14:textId="77777777" w:rsidR="00832DF0" w:rsidRPr="008936DC" w:rsidRDefault="00832DF0" w:rsidP="008936DC">
      <w:pPr>
        <w:suppressAutoHyphens/>
        <w:snapToGrid w:val="0"/>
        <w:spacing w:line="360" w:lineRule="auto"/>
        <w:ind w:left="284"/>
        <w:jc w:val="both"/>
        <w:rPr>
          <w:rFonts w:ascii="Verdana" w:hAnsi="Verdana" w:cstheme="minorHAnsi"/>
          <w:sz w:val="18"/>
          <w:szCs w:val="18"/>
          <w:lang w:eastAsia="zh-CN"/>
        </w:rPr>
      </w:pPr>
    </w:p>
    <w:p w14:paraId="3D641DCA" w14:textId="77777777" w:rsidR="00ED68C8" w:rsidRPr="008936DC" w:rsidRDefault="00ED68C8" w:rsidP="008936DC">
      <w:pPr>
        <w:keepNext/>
        <w:numPr>
          <w:ilvl w:val="2"/>
          <w:numId w:val="0"/>
        </w:numPr>
        <w:tabs>
          <w:tab w:val="num" w:pos="0"/>
        </w:tabs>
        <w:suppressAutoHyphens/>
        <w:snapToGrid w:val="0"/>
        <w:spacing w:line="360" w:lineRule="auto"/>
        <w:ind w:left="284" w:hanging="284"/>
        <w:outlineLvl w:val="2"/>
        <w:rPr>
          <w:rFonts w:ascii="Verdana" w:hAnsi="Verdana" w:cstheme="minorHAnsi"/>
          <w:b/>
          <w:bCs/>
          <w:sz w:val="18"/>
          <w:szCs w:val="18"/>
          <w:lang w:eastAsia="zh-CN"/>
        </w:rPr>
      </w:pPr>
    </w:p>
    <w:p w14:paraId="44D7A659" w14:textId="77777777" w:rsidR="004A5675" w:rsidRPr="008936DC" w:rsidRDefault="004A5675" w:rsidP="008936DC">
      <w:pPr>
        <w:keepNext/>
        <w:numPr>
          <w:ilvl w:val="2"/>
          <w:numId w:val="0"/>
        </w:numPr>
        <w:tabs>
          <w:tab w:val="num" w:pos="0"/>
        </w:tabs>
        <w:suppressAutoHyphens/>
        <w:snapToGrid w:val="0"/>
        <w:spacing w:line="360" w:lineRule="auto"/>
        <w:ind w:left="284" w:hanging="284"/>
        <w:jc w:val="center"/>
        <w:outlineLvl w:val="2"/>
        <w:rPr>
          <w:rFonts w:ascii="Verdana" w:hAnsi="Verdana" w:cstheme="minorHAnsi"/>
          <w:b/>
          <w:bCs/>
          <w:sz w:val="18"/>
          <w:szCs w:val="18"/>
          <w:lang w:eastAsia="zh-CN"/>
        </w:rPr>
      </w:pPr>
      <w:r w:rsidRPr="008936DC">
        <w:rPr>
          <w:rFonts w:ascii="Verdana" w:hAnsi="Verdana" w:cstheme="minorHAnsi"/>
          <w:b/>
          <w:bCs/>
          <w:sz w:val="18"/>
          <w:szCs w:val="18"/>
          <w:lang w:eastAsia="zh-CN"/>
        </w:rPr>
        <w:t xml:space="preserve">§ </w:t>
      </w:r>
      <w:r w:rsidR="001665FF" w:rsidRPr="008936DC">
        <w:rPr>
          <w:rFonts w:ascii="Verdana" w:hAnsi="Verdana" w:cstheme="minorHAnsi"/>
          <w:b/>
          <w:bCs/>
          <w:sz w:val="18"/>
          <w:szCs w:val="18"/>
          <w:lang w:eastAsia="zh-CN"/>
        </w:rPr>
        <w:t>1</w:t>
      </w:r>
      <w:r w:rsidR="00184407" w:rsidRPr="008936DC">
        <w:rPr>
          <w:rFonts w:ascii="Verdana" w:hAnsi="Verdana" w:cstheme="minorHAnsi"/>
          <w:b/>
          <w:bCs/>
          <w:sz w:val="18"/>
          <w:szCs w:val="18"/>
          <w:lang w:eastAsia="zh-CN"/>
        </w:rPr>
        <w:t>8</w:t>
      </w:r>
    </w:p>
    <w:p w14:paraId="2015879D" w14:textId="77777777" w:rsidR="004A5675" w:rsidRPr="008936DC" w:rsidRDefault="00931D70" w:rsidP="008936DC">
      <w:pPr>
        <w:keepNext/>
        <w:numPr>
          <w:ilvl w:val="2"/>
          <w:numId w:val="0"/>
        </w:numPr>
        <w:tabs>
          <w:tab w:val="num" w:pos="0"/>
        </w:tabs>
        <w:suppressAutoHyphens/>
        <w:snapToGrid w:val="0"/>
        <w:spacing w:line="360" w:lineRule="auto"/>
        <w:ind w:left="284" w:hanging="284"/>
        <w:jc w:val="center"/>
        <w:outlineLvl w:val="2"/>
        <w:rPr>
          <w:rFonts w:ascii="Verdana" w:hAnsi="Verdana" w:cstheme="minorHAnsi"/>
          <w:b/>
          <w:bCs/>
          <w:sz w:val="18"/>
          <w:szCs w:val="18"/>
          <w:u w:val="single"/>
          <w:lang w:eastAsia="zh-CN"/>
        </w:rPr>
      </w:pPr>
      <w:r w:rsidRPr="008936DC">
        <w:rPr>
          <w:rFonts w:ascii="Verdana" w:hAnsi="Verdana" w:cstheme="minorHAnsi"/>
          <w:b/>
          <w:bCs/>
          <w:sz w:val="18"/>
          <w:szCs w:val="18"/>
          <w:u w:val="single"/>
          <w:lang w:eastAsia="zh-CN"/>
        </w:rPr>
        <w:t>POSTANOWIENIA KOŃCOWE</w:t>
      </w:r>
    </w:p>
    <w:p w14:paraId="75005F5C" w14:textId="77777777" w:rsidR="00931D70" w:rsidRPr="008936DC" w:rsidRDefault="00931D70" w:rsidP="008936DC">
      <w:pPr>
        <w:keepNext/>
        <w:numPr>
          <w:ilvl w:val="2"/>
          <w:numId w:val="0"/>
        </w:numPr>
        <w:tabs>
          <w:tab w:val="num" w:pos="0"/>
        </w:tabs>
        <w:suppressAutoHyphens/>
        <w:snapToGrid w:val="0"/>
        <w:spacing w:line="360" w:lineRule="auto"/>
        <w:ind w:left="284" w:hanging="284"/>
        <w:jc w:val="both"/>
        <w:outlineLvl w:val="2"/>
        <w:rPr>
          <w:rFonts w:ascii="Verdana" w:hAnsi="Verdana" w:cstheme="minorHAnsi"/>
          <w:b/>
          <w:bCs/>
          <w:sz w:val="18"/>
          <w:szCs w:val="18"/>
          <w:lang w:eastAsia="zh-CN"/>
        </w:rPr>
      </w:pPr>
    </w:p>
    <w:p w14:paraId="2A5737A5" w14:textId="77777777" w:rsidR="00BE62CA" w:rsidRPr="008936DC" w:rsidRDefault="00BE62CA" w:rsidP="00683916">
      <w:pPr>
        <w:numPr>
          <w:ilvl w:val="0"/>
          <w:numId w:val="10"/>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 xml:space="preserve">Wszelkie oświadczenia, uwagi, </w:t>
      </w:r>
      <w:r w:rsidRPr="0031286C">
        <w:rPr>
          <w:rFonts w:ascii="Verdana" w:hAnsi="Verdana" w:cstheme="minorHAnsi"/>
          <w:sz w:val="18"/>
          <w:szCs w:val="18"/>
          <w:shd w:val="clear" w:color="auto" w:fill="FFFFFF" w:themeFill="background1"/>
          <w:lang w:eastAsia="zh-CN"/>
        </w:rPr>
        <w:t>wnioski, zawiadomienia itp. czynności, strony będą kierowały do siebie w formie e-mail na adres Zamawiającego ……@………….oraz Wykonawcy …..@...........</w:t>
      </w:r>
      <w:r w:rsidRPr="008936DC">
        <w:rPr>
          <w:rFonts w:ascii="Verdana" w:hAnsi="Verdana" w:cstheme="minorHAnsi"/>
          <w:sz w:val="18"/>
          <w:szCs w:val="18"/>
          <w:lang w:eastAsia="zh-CN"/>
        </w:rPr>
        <w:t xml:space="preserve"> </w:t>
      </w:r>
      <w:r w:rsidR="004C3F4B" w:rsidRPr="008936DC">
        <w:rPr>
          <w:rFonts w:ascii="Verdana" w:hAnsi="Verdana" w:cstheme="minorHAnsi"/>
          <w:sz w:val="18"/>
          <w:szCs w:val="18"/>
          <w:lang w:eastAsia="zh-CN"/>
        </w:rPr>
        <w:br/>
      </w:r>
      <w:r w:rsidRPr="008936DC">
        <w:rPr>
          <w:rFonts w:ascii="Verdana" w:hAnsi="Verdana" w:cstheme="minorHAnsi"/>
          <w:sz w:val="18"/>
          <w:szCs w:val="18"/>
          <w:lang w:eastAsia="zh-CN"/>
        </w:rPr>
        <w:t>i jednocześnie w formie pisemnej listem poleconym za potwierdzeniem odbioru na adres strony wskazany w komparycji umowy lub za doręczeniem w siedzibie strony.</w:t>
      </w:r>
    </w:p>
    <w:p w14:paraId="6EFE8C15" w14:textId="77777777" w:rsidR="00BE62CA" w:rsidRPr="008936DC" w:rsidRDefault="004A5675" w:rsidP="00683916">
      <w:pPr>
        <w:numPr>
          <w:ilvl w:val="0"/>
          <w:numId w:val="10"/>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 xml:space="preserve">W sprawach nie uregulowanych mniejszą umową stosuje się ogólnie obowiązujące przepisy </w:t>
      </w:r>
      <w:r w:rsidR="00F84F9A" w:rsidRPr="008936DC">
        <w:rPr>
          <w:rFonts w:ascii="Verdana" w:hAnsi="Verdana" w:cstheme="minorHAnsi"/>
          <w:sz w:val="18"/>
          <w:szCs w:val="18"/>
          <w:lang w:eastAsia="zh-CN"/>
        </w:rPr>
        <w:br/>
      </w:r>
      <w:r w:rsidRPr="008936DC">
        <w:rPr>
          <w:rFonts w:ascii="Verdana" w:hAnsi="Verdana" w:cstheme="minorHAnsi"/>
          <w:sz w:val="18"/>
          <w:szCs w:val="18"/>
          <w:lang w:eastAsia="zh-CN"/>
        </w:rPr>
        <w:t>w szczególności Kodeksu cywilnego, ustawy z dnia 7 lipca 1994 r. Prawo budowlane i ustawy z dnia 29 stycznia 2004 r. Prawo zamówień publicznych.</w:t>
      </w:r>
    </w:p>
    <w:p w14:paraId="3650E4FC" w14:textId="77777777" w:rsidR="004A5675" w:rsidRPr="008936DC" w:rsidRDefault="004A5675" w:rsidP="00683916">
      <w:pPr>
        <w:numPr>
          <w:ilvl w:val="0"/>
          <w:numId w:val="10"/>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Wszelkie spory mogące wynikać w związku z realizacją niniejszej umowy będą rozstrzygane przez sąd powszechny właściwy dla siedziby Zamawiającego.</w:t>
      </w:r>
    </w:p>
    <w:p w14:paraId="586D6BFD" w14:textId="77777777" w:rsidR="004A5675" w:rsidRPr="008936DC" w:rsidRDefault="004A5675" w:rsidP="00683916">
      <w:pPr>
        <w:numPr>
          <w:ilvl w:val="0"/>
          <w:numId w:val="10"/>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Wykonawca nie może dokonać przeniesienia swoich wierzytelności wobec Zamawiającego, a wynikających z niniejszej umowy na osoby lub podmioty trzecie bez uprzedniej zgody Zamawiającego. Jakakolwiek cesja dokonana bez takiej zgody nie będzie ważna i stanowić będzie istotne naruszenie postanowień umowy.</w:t>
      </w:r>
    </w:p>
    <w:p w14:paraId="78D4BDF2" w14:textId="77777777" w:rsidR="004A5675" w:rsidRPr="008936DC" w:rsidRDefault="004A5675" w:rsidP="00683916">
      <w:pPr>
        <w:numPr>
          <w:ilvl w:val="0"/>
          <w:numId w:val="10"/>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Umowę niniejszą sporządzono w 4 jednobrzmiących egze</w:t>
      </w:r>
      <w:r w:rsidR="001665FF" w:rsidRPr="008936DC">
        <w:rPr>
          <w:rFonts w:ascii="Verdana" w:hAnsi="Verdana" w:cstheme="minorHAnsi"/>
          <w:sz w:val="18"/>
          <w:szCs w:val="18"/>
          <w:lang w:eastAsia="zh-CN"/>
        </w:rPr>
        <w:t xml:space="preserve">mplarzach, 3 dla Zamawiającego </w:t>
      </w:r>
      <w:r w:rsidRPr="008936DC">
        <w:rPr>
          <w:rFonts w:ascii="Verdana" w:hAnsi="Verdana" w:cstheme="minorHAnsi"/>
          <w:sz w:val="18"/>
          <w:szCs w:val="18"/>
          <w:lang w:eastAsia="zh-CN"/>
        </w:rPr>
        <w:t>i jeden dla Wykonawcy.</w:t>
      </w:r>
    </w:p>
    <w:p w14:paraId="1487E27B" w14:textId="77777777" w:rsidR="004A5675" w:rsidRPr="008936DC" w:rsidRDefault="004A5675" w:rsidP="00683916">
      <w:pPr>
        <w:numPr>
          <w:ilvl w:val="0"/>
          <w:numId w:val="10"/>
        </w:numPr>
        <w:suppressAutoHyphens/>
        <w:snapToGrid w:val="0"/>
        <w:spacing w:line="360" w:lineRule="auto"/>
        <w:ind w:left="284" w:hanging="284"/>
        <w:jc w:val="both"/>
        <w:rPr>
          <w:rFonts w:ascii="Verdana" w:hAnsi="Verdana" w:cstheme="minorHAnsi"/>
          <w:sz w:val="18"/>
          <w:szCs w:val="18"/>
          <w:lang w:eastAsia="zh-CN"/>
        </w:rPr>
      </w:pPr>
      <w:r w:rsidRPr="008936DC">
        <w:rPr>
          <w:rFonts w:ascii="Verdana" w:hAnsi="Verdana" w:cstheme="minorHAnsi"/>
          <w:sz w:val="18"/>
          <w:szCs w:val="18"/>
          <w:lang w:eastAsia="zh-CN"/>
        </w:rPr>
        <w:t xml:space="preserve">Umowa wchodzi w życie z dniem podpisania. </w:t>
      </w:r>
    </w:p>
    <w:p w14:paraId="3C083C03" w14:textId="77777777" w:rsidR="004A5675" w:rsidRPr="008936DC" w:rsidRDefault="004A5675" w:rsidP="008936DC">
      <w:pPr>
        <w:suppressAutoHyphens/>
        <w:snapToGrid w:val="0"/>
        <w:spacing w:line="360" w:lineRule="auto"/>
        <w:ind w:left="284" w:hanging="284"/>
        <w:jc w:val="both"/>
        <w:rPr>
          <w:rFonts w:ascii="Verdana" w:hAnsi="Verdana" w:cstheme="minorHAnsi"/>
          <w:sz w:val="18"/>
          <w:szCs w:val="18"/>
          <w:lang w:eastAsia="zh-CN"/>
        </w:rPr>
      </w:pPr>
    </w:p>
    <w:p w14:paraId="22F302D4" w14:textId="77777777" w:rsidR="001665FF" w:rsidRPr="008936DC" w:rsidRDefault="001665FF" w:rsidP="008936DC">
      <w:pPr>
        <w:suppressAutoHyphens/>
        <w:snapToGrid w:val="0"/>
        <w:spacing w:line="360" w:lineRule="auto"/>
        <w:ind w:left="284" w:hanging="284"/>
        <w:jc w:val="both"/>
        <w:rPr>
          <w:rFonts w:ascii="Verdana" w:hAnsi="Verdana" w:cstheme="minorHAnsi"/>
          <w:sz w:val="18"/>
          <w:szCs w:val="18"/>
          <w:lang w:eastAsia="zh-CN"/>
        </w:rPr>
      </w:pPr>
    </w:p>
    <w:p w14:paraId="5FC03A48" w14:textId="77777777" w:rsidR="001665FF" w:rsidRPr="008936DC" w:rsidRDefault="001665FF" w:rsidP="008936DC">
      <w:pPr>
        <w:suppressAutoHyphens/>
        <w:snapToGrid w:val="0"/>
        <w:spacing w:line="360" w:lineRule="auto"/>
        <w:ind w:left="284" w:hanging="284"/>
        <w:jc w:val="both"/>
        <w:rPr>
          <w:rFonts w:ascii="Verdana" w:hAnsi="Verdana" w:cstheme="minorHAnsi"/>
          <w:sz w:val="18"/>
          <w:szCs w:val="18"/>
          <w:lang w:eastAsia="zh-CN"/>
        </w:rPr>
      </w:pPr>
    </w:p>
    <w:p w14:paraId="6C88CFFE" w14:textId="77777777" w:rsidR="001665FF" w:rsidRPr="008936DC" w:rsidRDefault="001665FF" w:rsidP="008936DC">
      <w:pPr>
        <w:suppressAutoHyphens/>
        <w:snapToGrid w:val="0"/>
        <w:spacing w:line="360" w:lineRule="auto"/>
        <w:ind w:left="284" w:hanging="284"/>
        <w:jc w:val="both"/>
        <w:rPr>
          <w:rFonts w:ascii="Verdana" w:hAnsi="Verdana" w:cstheme="minorHAnsi"/>
          <w:sz w:val="18"/>
          <w:szCs w:val="18"/>
          <w:lang w:eastAsia="zh-CN"/>
        </w:rPr>
      </w:pPr>
    </w:p>
    <w:p w14:paraId="57A03C6E" w14:textId="77777777" w:rsidR="004A5675" w:rsidRPr="008936DC" w:rsidRDefault="004A5675" w:rsidP="008936DC">
      <w:pPr>
        <w:suppressAutoHyphens/>
        <w:snapToGrid w:val="0"/>
        <w:spacing w:line="360" w:lineRule="auto"/>
        <w:ind w:left="284" w:hanging="284"/>
        <w:jc w:val="both"/>
        <w:rPr>
          <w:rFonts w:ascii="Verdana" w:hAnsi="Verdana" w:cstheme="minorHAnsi"/>
          <w:i/>
          <w:sz w:val="18"/>
          <w:szCs w:val="18"/>
          <w:lang w:eastAsia="zh-CN"/>
        </w:rPr>
      </w:pPr>
    </w:p>
    <w:p w14:paraId="4ED4D3D0" w14:textId="2D88395F" w:rsidR="004A5675" w:rsidRPr="008936DC" w:rsidRDefault="00FB6A53" w:rsidP="0031286C">
      <w:pPr>
        <w:suppressAutoHyphens/>
        <w:snapToGrid w:val="0"/>
        <w:spacing w:line="360" w:lineRule="auto"/>
        <w:jc w:val="both"/>
        <w:rPr>
          <w:rFonts w:ascii="Verdana" w:hAnsi="Verdana" w:cstheme="minorHAnsi"/>
          <w:iCs/>
          <w:sz w:val="18"/>
          <w:szCs w:val="18"/>
          <w:lang w:eastAsia="zh-CN"/>
        </w:rPr>
      </w:pPr>
      <w:r w:rsidRPr="008936DC">
        <w:rPr>
          <w:rFonts w:ascii="Verdana" w:hAnsi="Verdana" w:cstheme="minorHAnsi"/>
          <w:b/>
          <w:iCs/>
          <w:sz w:val="18"/>
          <w:szCs w:val="18"/>
          <w:lang w:eastAsia="zh-CN"/>
        </w:rPr>
        <w:t>W</w:t>
      </w:r>
      <w:r w:rsidR="004A5675" w:rsidRPr="008936DC">
        <w:rPr>
          <w:rFonts w:ascii="Verdana" w:hAnsi="Verdana" w:cstheme="minorHAnsi"/>
          <w:b/>
          <w:iCs/>
          <w:sz w:val="18"/>
          <w:szCs w:val="18"/>
          <w:lang w:eastAsia="zh-CN"/>
        </w:rPr>
        <w:t>YKONAWCA</w:t>
      </w:r>
      <w:r w:rsidRPr="008936DC">
        <w:rPr>
          <w:rFonts w:ascii="Verdana" w:hAnsi="Verdana" w:cstheme="minorHAnsi"/>
          <w:b/>
          <w:iCs/>
          <w:sz w:val="18"/>
          <w:szCs w:val="18"/>
          <w:lang w:eastAsia="zh-CN"/>
        </w:rPr>
        <w:t>:</w:t>
      </w:r>
      <w:r w:rsidRPr="008936DC" w:rsidDel="00FB6A53">
        <w:rPr>
          <w:rFonts w:ascii="Verdana" w:hAnsi="Verdana" w:cstheme="minorHAnsi"/>
          <w:b/>
          <w:iCs/>
          <w:sz w:val="18"/>
          <w:szCs w:val="18"/>
          <w:lang w:eastAsia="zh-CN"/>
        </w:rPr>
        <w:t xml:space="preserve"> </w:t>
      </w:r>
      <w:r w:rsidR="0031286C">
        <w:rPr>
          <w:rFonts w:ascii="Verdana" w:hAnsi="Verdana" w:cstheme="minorHAnsi"/>
          <w:b/>
          <w:iCs/>
          <w:sz w:val="18"/>
          <w:szCs w:val="18"/>
          <w:lang w:eastAsia="zh-CN"/>
        </w:rPr>
        <w:t xml:space="preserve">                                                                                             </w:t>
      </w:r>
      <w:r w:rsidR="0031286C" w:rsidRPr="008936DC">
        <w:rPr>
          <w:rFonts w:ascii="Verdana" w:hAnsi="Verdana" w:cstheme="minorHAnsi"/>
          <w:b/>
          <w:iCs/>
          <w:sz w:val="18"/>
          <w:szCs w:val="18"/>
          <w:lang w:eastAsia="zh-CN"/>
        </w:rPr>
        <w:t>ZAMAWIAJĄCY:</w:t>
      </w:r>
      <w:r w:rsidR="0031286C" w:rsidRPr="008936DC">
        <w:rPr>
          <w:rFonts w:ascii="Verdana" w:hAnsi="Verdana" w:cstheme="minorHAnsi"/>
          <w:b/>
          <w:iCs/>
          <w:sz w:val="18"/>
          <w:szCs w:val="18"/>
          <w:lang w:eastAsia="zh-CN"/>
        </w:rPr>
        <w:tab/>
      </w:r>
    </w:p>
    <w:p w14:paraId="55CEB6D1" w14:textId="77777777" w:rsidR="00D71284" w:rsidRPr="008936DC" w:rsidRDefault="00D71284" w:rsidP="008936DC">
      <w:pPr>
        <w:spacing w:line="360" w:lineRule="auto"/>
        <w:ind w:left="284" w:hanging="284"/>
        <w:jc w:val="center"/>
        <w:rPr>
          <w:rFonts w:ascii="Verdana" w:hAnsi="Verdana" w:cstheme="minorHAnsi"/>
          <w:sz w:val="18"/>
          <w:szCs w:val="18"/>
        </w:rPr>
      </w:pPr>
    </w:p>
    <w:sectPr w:rsidR="00D71284" w:rsidRPr="008936DC" w:rsidSect="006517FD">
      <w:footerReference w:type="even" r:id="rId8"/>
      <w:footerReference w:type="default" r:id="rId9"/>
      <w:headerReference w:type="first" r:id="rId10"/>
      <w:pgSz w:w="11907" w:h="16840" w:code="9"/>
      <w:pgMar w:top="1174" w:right="1276" w:bottom="1418" w:left="1418" w:header="284" w:footer="924" w:gutter="0"/>
      <w:cols w:space="708" w:equalWidth="0">
        <w:col w:w="9214"/>
      </w:cols>
      <w:noEndnote/>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664FF0" w16cex:dateUtc="2020-05-13T08:52:00Z"/>
  <w16cex:commentExtensible w16cex:durableId="226656DB" w16cex:dateUtc="2020-05-13T09:2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46DD7" w14:textId="77777777" w:rsidR="009A7C67" w:rsidRDefault="009A7C67" w:rsidP="0085034C">
      <w:r>
        <w:separator/>
      </w:r>
    </w:p>
  </w:endnote>
  <w:endnote w:type="continuationSeparator" w:id="0">
    <w:p w14:paraId="2CD2658E" w14:textId="77777777" w:rsidR="009A7C67" w:rsidRDefault="009A7C67" w:rsidP="00850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TimesNewRoman">
    <w:altName w:val="MS Gothic"/>
    <w:panose1 w:val="00000000000000000000"/>
    <w:charset w:val="80"/>
    <w:family w:val="auto"/>
    <w:notTrueType/>
    <w:pitch w:val="default"/>
    <w:sig w:usb0="00000000" w:usb1="08070000" w:usb2="00000010" w:usb3="00000000" w:csb0="00020001"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91200" w14:textId="77777777" w:rsidR="00A97FA7" w:rsidRDefault="00A97FA7" w:rsidP="00BE0F9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294723B" w14:textId="77777777" w:rsidR="00A97FA7" w:rsidRDefault="00A97FA7" w:rsidP="00BE0F9D">
    <w:pPr>
      <w:pStyle w:val="Stopka"/>
      <w:ind w:right="360"/>
    </w:pPr>
  </w:p>
  <w:p w14:paraId="13EEE7F3" w14:textId="77777777" w:rsidR="00A97FA7" w:rsidRDefault="00A97FA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464BC" w14:textId="77777777" w:rsidR="00A97FA7" w:rsidRDefault="00A97FA7" w:rsidP="00BE0F9D">
    <w:pPr>
      <w:pStyle w:val="Nagwek"/>
      <w:rPr>
        <w:sz w:val="14"/>
        <w:szCs w:val="14"/>
      </w:rPr>
    </w:pPr>
  </w:p>
  <w:p w14:paraId="7A19515E" w14:textId="77777777" w:rsidR="00A97FA7" w:rsidRDefault="00A97FA7" w:rsidP="00B248F8">
    <w:pPr>
      <w:keepNext/>
      <w:pBdr>
        <w:bottom w:val="single" w:sz="6" w:space="0" w:color="auto"/>
      </w:pBdr>
      <w:shd w:val="clear" w:color="auto" w:fill="FFFFFF"/>
      <w:jc w:val="right"/>
      <w:textAlignment w:val="baseline"/>
      <w:outlineLvl w:val="1"/>
      <w:rPr>
        <w:rFonts w:ascii="Trebuchet MS" w:hAnsi="Trebuchet MS"/>
        <w:sz w:val="14"/>
        <w:szCs w:val="14"/>
      </w:rPr>
    </w:pPr>
  </w:p>
  <w:p w14:paraId="38537185" w14:textId="77777777" w:rsidR="00A97FA7" w:rsidRDefault="00A97FA7" w:rsidP="00B248F8">
    <w:pPr>
      <w:keepNext/>
      <w:pBdr>
        <w:bottom w:val="single" w:sz="6" w:space="0" w:color="auto"/>
      </w:pBdr>
      <w:shd w:val="clear" w:color="auto" w:fill="FFFFFF"/>
      <w:jc w:val="right"/>
      <w:textAlignment w:val="baseline"/>
      <w:outlineLvl w:val="1"/>
      <w:rPr>
        <w:rFonts w:ascii="Trebuchet MS" w:hAnsi="Trebuchet MS"/>
        <w:sz w:val="14"/>
        <w:szCs w:val="14"/>
      </w:rPr>
    </w:pPr>
  </w:p>
  <w:p w14:paraId="7436C438" w14:textId="77777777" w:rsidR="00A97FA7" w:rsidRPr="0025790C" w:rsidRDefault="00A97FA7" w:rsidP="00B248F8">
    <w:pPr>
      <w:keepNext/>
      <w:pBdr>
        <w:bottom w:val="single" w:sz="6" w:space="0" w:color="auto"/>
      </w:pBdr>
      <w:shd w:val="clear" w:color="auto" w:fill="FFFFFF"/>
      <w:jc w:val="right"/>
      <w:textAlignment w:val="baseline"/>
      <w:outlineLvl w:val="1"/>
      <w:rPr>
        <w:rFonts w:ascii="Trebuchet MS" w:hAnsi="Trebuchet M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A35999" w14:textId="77777777" w:rsidR="009A7C67" w:rsidRDefault="009A7C67" w:rsidP="0085034C">
      <w:r>
        <w:separator/>
      </w:r>
    </w:p>
  </w:footnote>
  <w:footnote w:type="continuationSeparator" w:id="0">
    <w:p w14:paraId="50620174" w14:textId="77777777" w:rsidR="009A7C67" w:rsidRDefault="009A7C67" w:rsidP="0085034C">
      <w:r>
        <w:continuationSeparator/>
      </w:r>
    </w:p>
  </w:footnote>
  <w:footnote w:id="1">
    <w:p w14:paraId="0D013070" w14:textId="77777777" w:rsidR="00A97FA7" w:rsidRPr="001A6450" w:rsidRDefault="00A97FA7" w:rsidP="005007FF">
      <w:pPr>
        <w:pStyle w:val="Tekstprzypisudolnego"/>
        <w:jc w:val="both"/>
        <w:rPr>
          <w:rFonts w:ascii="Times New Roman" w:hAnsi="Times New Roman" w:cs="Times New Roman"/>
          <w:sz w:val="16"/>
          <w:szCs w:val="16"/>
        </w:rPr>
      </w:pPr>
      <w:r w:rsidRPr="001A6450">
        <w:rPr>
          <w:rStyle w:val="Odwoanieprzypisudolnego"/>
          <w:rFonts w:ascii="Times New Roman" w:hAnsi="Times New Roman" w:cs="Times New Roman"/>
          <w:sz w:val="16"/>
          <w:szCs w:val="16"/>
        </w:rPr>
        <w:footnoteRef/>
      </w:r>
      <w:r w:rsidRPr="001A6450">
        <w:rPr>
          <w:rFonts w:ascii="Times New Roman" w:hAnsi="Times New Roman" w:cs="Times New Roman"/>
          <w:sz w:val="16"/>
          <w:szCs w:val="16"/>
        </w:rPr>
        <w:t xml:space="preserve"> Czas reakcji na serwis to czas w jakim Wykonawca zobowiązany jest przystąpić do świadczenia usługi gwarancyjnej liczony od momentu dokonania Zgłoszenia serwisowego.</w:t>
      </w:r>
    </w:p>
    <w:p w14:paraId="01ABF72F" w14:textId="77777777" w:rsidR="00A97FA7" w:rsidRPr="003547CE" w:rsidRDefault="00A97FA7" w:rsidP="005007FF">
      <w:pPr>
        <w:pStyle w:val="Tekstprzypisudolnego"/>
      </w:pPr>
    </w:p>
    <w:p w14:paraId="3D3665EB" w14:textId="77777777" w:rsidR="00A97FA7" w:rsidRDefault="00A97FA7" w:rsidP="005007FF">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EEF5FE" w14:textId="77777777" w:rsidR="00A97FA7" w:rsidRPr="0085034C" w:rsidRDefault="00A97FA7" w:rsidP="0085034C">
    <w:pPr>
      <w:pStyle w:val="Nagwek"/>
      <w:rPr>
        <w:szCs w:val="16"/>
      </w:rPr>
    </w:pPr>
    <w:r>
      <w:rPr>
        <w:noProof/>
      </w:rPr>
      <w:drawing>
        <wp:inline distT="0" distB="0" distL="0" distR="0" wp14:anchorId="45D80412" wp14:editId="0B210673">
          <wp:extent cx="5935980" cy="818515"/>
          <wp:effectExtent l="0" t="0" r="7620" b="635"/>
          <wp:docPr id="1" name="Obraz 1" descr="logo no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now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5980" cy="8185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86"/>
        </w:tabs>
        <w:ind w:left="786" w:hanging="360"/>
      </w:pPr>
      <w:rPr>
        <w:rFonts w:ascii="Times New Roman" w:hAnsi="Times New Roman" w:cs="MS Mincho"/>
      </w:rPr>
    </w:lvl>
  </w:abstractNum>
  <w:abstractNum w:abstractNumId="2" w15:restartNumberingAfterBreak="0">
    <w:nsid w:val="00000005"/>
    <w:multiLevelType w:val="singleLevel"/>
    <w:tmpl w:val="094634B0"/>
    <w:name w:val="WW8Num563"/>
    <w:lvl w:ilvl="0">
      <w:start w:val="1"/>
      <w:numFmt w:val="decimal"/>
      <w:lvlText w:val="%1."/>
      <w:lvlJc w:val="left"/>
      <w:pPr>
        <w:ind w:left="720" w:hanging="360"/>
      </w:pPr>
      <w:rPr>
        <w:rFonts w:ascii="Times New Roman" w:hAnsi="Times New Roman" w:cs="Times New Roman" w:hint="default"/>
        <w:b w:val="0"/>
        <w:i w:val="0"/>
        <w:sz w:val="20"/>
        <w:szCs w:val="22"/>
      </w:rPr>
    </w:lvl>
  </w:abstractNum>
  <w:abstractNum w:abstractNumId="3" w15:restartNumberingAfterBreak="0">
    <w:nsid w:val="00000006"/>
    <w:multiLevelType w:val="multilevel"/>
    <w:tmpl w:val="61A0A716"/>
    <w:name w:val="WW8Num6"/>
    <w:lvl w:ilvl="0">
      <w:start w:val="1"/>
      <w:numFmt w:val="decimal"/>
      <w:lvlText w:val="%1)"/>
      <w:lvlJc w:val="left"/>
      <w:pPr>
        <w:tabs>
          <w:tab w:val="num" w:pos="907"/>
        </w:tabs>
        <w:ind w:left="907" w:hanging="340"/>
      </w:pPr>
      <w:rPr>
        <w:i w:val="0"/>
      </w:rPr>
    </w:lvl>
    <w:lvl w:ilvl="1">
      <w:start w:val="14"/>
      <w:numFmt w:val="decimal"/>
      <w:lvlText w:val="%2."/>
      <w:lvlJc w:val="left"/>
      <w:pPr>
        <w:tabs>
          <w:tab w:val="num" w:pos="567"/>
        </w:tabs>
        <w:ind w:left="567" w:hanging="567"/>
      </w:pPr>
      <w:rPr>
        <w:rFonts w:ascii="Arial" w:hAnsi="Arial" w:cs="Arial"/>
        <w:i w:val="0"/>
      </w:rPr>
    </w:lvl>
    <w:lvl w:ilvl="2">
      <w:start w:val="1"/>
      <w:numFmt w:val="lowerLetter"/>
      <w:lvlText w:val="%3)"/>
      <w:lvlJc w:val="left"/>
      <w:pPr>
        <w:tabs>
          <w:tab w:val="num" w:pos="907"/>
        </w:tabs>
        <w:ind w:left="907" w:hanging="34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9"/>
    <w:multiLevelType w:val="multilevel"/>
    <w:tmpl w:val="F0EE83DE"/>
    <w:name w:val="WW8Num8"/>
    <w:lvl w:ilvl="0">
      <w:start w:val="1"/>
      <w:numFmt w:val="decimal"/>
      <w:lvlText w:val="%1."/>
      <w:lvlJc w:val="left"/>
      <w:pPr>
        <w:tabs>
          <w:tab w:val="num" w:pos="1260"/>
        </w:tabs>
        <w:ind w:left="1260" w:hanging="720"/>
      </w:pPr>
      <w:rPr>
        <w:b/>
      </w:rPr>
    </w:lvl>
    <w:lvl w:ilvl="1">
      <w:start w:val="1"/>
      <w:numFmt w:val="lowerLetter"/>
      <w:lvlText w:val="%2)"/>
      <w:lvlJc w:val="left"/>
      <w:pPr>
        <w:tabs>
          <w:tab w:val="num" w:pos="1440"/>
        </w:tabs>
        <w:ind w:left="1440" w:hanging="360"/>
      </w:pPr>
      <w:rPr>
        <w:rFonts w:ascii="Times New Roman" w:eastAsia="Times New Roman" w:hAnsi="Times New Roman" w:cs="Times New Roman"/>
      </w:rPr>
    </w:lvl>
    <w:lvl w:ilvl="2">
      <w:start w:val="1"/>
      <w:numFmt w:val="decimal"/>
      <w:lvlText w:val="%3)"/>
      <w:lvlJc w:val="left"/>
      <w:pPr>
        <w:tabs>
          <w:tab w:val="num" w:pos="360"/>
        </w:tabs>
        <w:ind w:left="3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C"/>
    <w:multiLevelType w:val="multilevel"/>
    <w:tmpl w:val="0000000C"/>
    <w:name w:val="WW8Num12"/>
    <w:lvl w:ilvl="0">
      <w:start w:val="1"/>
      <w:numFmt w:val="decimal"/>
      <w:lvlText w:val="%1)"/>
      <w:lvlJc w:val="left"/>
      <w:pPr>
        <w:tabs>
          <w:tab w:val="num" w:pos="0"/>
        </w:tabs>
        <w:ind w:left="0" w:firstLine="0"/>
      </w:pPr>
    </w:lvl>
    <w:lvl w:ilvl="1">
      <w:start w:val="1"/>
      <w:numFmt w:val="decimal"/>
      <w:lvlText w:val="%2."/>
      <w:lvlJc w:val="righ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6" w15:restartNumberingAfterBreak="0">
    <w:nsid w:val="0000000D"/>
    <w:multiLevelType w:val="multilevel"/>
    <w:tmpl w:val="23DC13DC"/>
    <w:name w:val="WW8Num13"/>
    <w:lvl w:ilvl="0">
      <w:start w:val="1"/>
      <w:numFmt w:val="decimal"/>
      <w:lvlText w:val="%1)"/>
      <w:lvlJc w:val="left"/>
      <w:pPr>
        <w:tabs>
          <w:tab w:val="num" w:pos="907"/>
        </w:tabs>
        <w:ind w:left="907" w:hanging="340"/>
      </w:pPr>
      <w:rPr>
        <w:rFonts w:ascii="Arial" w:eastAsia="MS Mincho" w:hAnsi="Arial" w:cs="Arial"/>
        <w:sz w:val="20"/>
        <w:szCs w:val="22"/>
      </w:rPr>
    </w:lvl>
    <w:lvl w:ilvl="1">
      <w:start w:val="12"/>
      <w:numFmt w:val="decimal"/>
      <w:lvlText w:val="%2."/>
      <w:lvlJc w:val="left"/>
      <w:pPr>
        <w:tabs>
          <w:tab w:val="num" w:pos="567"/>
        </w:tabs>
        <w:ind w:left="567" w:hanging="567"/>
      </w:pPr>
      <w:rPr>
        <w:rFonts w:ascii="Arial" w:hAnsi="Arial" w:cs="Arial"/>
        <w:sz w:val="20"/>
        <w:szCs w:val="20"/>
      </w:rPr>
    </w:lvl>
    <w:lvl w:ilvl="2">
      <w:start w:val="1"/>
      <w:numFmt w:val="lowerRoman"/>
      <w:lvlText w:val="%3."/>
      <w:lvlJc w:val="right"/>
      <w:pPr>
        <w:tabs>
          <w:tab w:val="num" w:pos="2160"/>
        </w:tabs>
        <w:ind w:left="2160" w:hanging="180"/>
      </w:pPr>
      <w:rPr>
        <w:rFonts w:ascii="Arial" w:hAnsi="Arial" w:cs="Arial"/>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E"/>
    <w:multiLevelType w:val="multilevel"/>
    <w:tmpl w:val="2F563D24"/>
    <w:name w:val="WW8Num14"/>
    <w:lvl w:ilvl="0">
      <w:start w:val="1"/>
      <w:numFmt w:val="decimal"/>
      <w:lvlText w:val="%1)"/>
      <w:lvlJc w:val="left"/>
      <w:pPr>
        <w:tabs>
          <w:tab w:val="num" w:pos="1800"/>
        </w:tabs>
        <w:ind w:left="1800" w:firstLine="0"/>
      </w:pPr>
      <w:rPr>
        <w:rFonts w:ascii="Times New Roman" w:hAnsi="Times New Roman" w:cs="Times New Roman" w:hint="default"/>
        <w:sz w:val="20"/>
        <w:szCs w:val="22"/>
      </w:rPr>
    </w:lvl>
    <w:lvl w:ilvl="1">
      <w:start w:val="1"/>
      <w:numFmt w:val="lowerLetter"/>
      <w:lvlText w:val="%2."/>
      <w:lvlJc w:val="left"/>
      <w:pPr>
        <w:tabs>
          <w:tab w:val="num" w:pos="1800"/>
        </w:tabs>
        <w:ind w:left="1800" w:firstLine="0"/>
      </w:pPr>
    </w:lvl>
    <w:lvl w:ilvl="2">
      <w:start w:val="1"/>
      <w:numFmt w:val="lowerRoman"/>
      <w:lvlText w:val="%3."/>
      <w:lvlJc w:val="right"/>
      <w:pPr>
        <w:tabs>
          <w:tab w:val="num" w:pos="1800"/>
        </w:tabs>
        <w:ind w:left="1800" w:firstLine="0"/>
      </w:pPr>
    </w:lvl>
    <w:lvl w:ilvl="3">
      <w:start w:val="1"/>
      <w:numFmt w:val="decimal"/>
      <w:lvlText w:val="%4."/>
      <w:lvlJc w:val="left"/>
      <w:pPr>
        <w:tabs>
          <w:tab w:val="num" w:pos="1800"/>
        </w:tabs>
        <w:ind w:left="1800" w:firstLine="0"/>
      </w:pPr>
    </w:lvl>
    <w:lvl w:ilvl="4">
      <w:start w:val="1"/>
      <w:numFmt w:val="lowerLetter"/>
      <w:lvlText w:val="%5."/>
      <w:lvlJc w:val="left"/>
      <w:pPr>
        <w:tabs>
          <w:tab w:val="num" w:pos="1800"/>
        </w:tabs>
        <w:ind w:left="1800" w:firstLine="0"/>
      </w:pPr>
    </w:lvl>
    <w:lvl w:ilvl="5">
      <w:start w:val="1"/>
      <w:numFmt w:val="lowerRoman"/>
      <w:lvlText w:val="%6."/>
      <w:lvlJc w:val="right"/>
      <w:pPr>
        <w:tabs>
          <w:tab w:val="num" w:pos="1800"/>
        </w:tabs>
        <w:ind w:left="1800" w:firstLine="0"/>
      </w:pPr>
    </w:lvl>
    <w:lvl w:ilvl="6">
      <w:start w:val="1"/>
      <w:numFmt w:val="decimal"/>
      <w:lvlText w:val="%7."/>
      <w:lvlJc w:val="left"/>
      <w:pPr>
        <w:tabs>
          <w:tab w:val="num" w:pos="1800"/>
        </w:tabs>
        <w:ind w:left="1800" w:firstLine="0"/>
      </w:pPr>
    </w:lvl>
    <w:lvl w:ilvl="7">
      <w:start w:val="1"/>
      <w:numFmt w:val="lowerLetter"/>
      <w:lvlText w:val="%8."/>
      <w:lvlJc w:val="left"/>
      <w:pPr>
        <w:tabs>
          <w:tab w:val="num" w:pos="1800"/>
        </w:tabs>
        <w:ind w:left="1800" w:firstLine="0"/>
      </w:pPr>
    </w:lvl>
    <w:lvl w:ilvl="8">
      <w:start w:val="1"/>
      <w:numFmt w:val="lowerRoman"/>
      <w:lvlText w:val="%9."/>
      <w:lvlJc w:val="right"/>
      <w:pPr>
        <w:tabs>
          <w:tab w:val="num" w:pos="1800"/>
        </w:tabs>
        <w:ind w:left="1800" w:firstLine="0"/>
      </w:pPr>
    </w:lvl>
  </w:abstractNum>
  <w:abstractNum w:abstractNumId="8" w15:restartNumberingAfterBreak="0">
    <w:nsid w:val="0000000F"/>
    <w:multiLevelType w:val="multilevel"/>
    <w:tmpl w:val="0000000F"/>
    <w:name w:val="WW8Num15"/>
    <w:lvl w:ilvl="0">
      <w:start w:val="1"/>
      <w:numFmt w:val="decimal"/>
      <w:lvlText w:val="%1."/>
      <w:lvlJc w:val="right"/>
      <w:pPr>
        <w:tabs>
          <w:tab w:val="num" w:pos="0"/>
        </w:tabs>
        <w:ind w:left="0" w:firstLine="0"/>
      </w:pPr>
    </w:lvl>
    <w:lvl w:ilvl="1">
      <w:start w:val="1"/>
      <w:numFmt w:val="decimal"/>
      <w:lvlText w:val="%2."/>
      <w:lvlJc w:val="righ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9" w15:restartNumberingAfterBreak="0">
    <w:nsid w:val="00000014"/>
    <w:multiLevelType w:val="multilevel"/>
    <w:tmpl w:val="59ACA1B4"/>
    <w:name w:val="WW8Num21"/>
    <w:lvl w:ilvl="0">
      <w:start w:val="13"/>
      <w:numFmt w:val="decimal"/>
      <w:lvlText w:val="%1."/>
      <w:lvlJc w:val="right"/>
      <w:pPr>
        <w:tabs>
          <w:tab w:val="num" w:pos="0"/>
        </w:tabs>
        <w:ind w:left="0" w:firstLine="284"/>
      </w:pPr>
    </w:lvl>
    <w:lvl w:ilvl="1">
      <w:start w:val="10"/>
      <w:numFmt w:val="decimal"/>
      <w:lvlText w:val="%2."/>
      <w:lvlJc w:val="right"/>
      <w:pPr>
        <w:tabs>
          <w:tab w:val="num" w:pos="0"/>
        </w:tabs>
        <w:ind w:left="0" w:firstLine="0"/>
      </w:pPr>
    </w:lvl>
    <w:lvl w:ilvl="2">
      <w:start w:val="1"/>
      <w:numFmt w:val="decimal"/>
      <w:lvlText w:val="%3."/>
      <w:lvlJc w:val="left"/>
      <w:pPr>
        <w:tabs>
          <w:tab w:val="num" w:pos="0"/>
        </w:tabs>
        <w:ind w:left="0" w:firstLine="0"/>
      </w:pPr>
      <w:rPr>
        <w:rFonts w:ascii="Times New Roman" w:hAnsi="Times New Roman" w:cs="Times New Roman" w:hint="default"/>
        <w:sz w:val="20"/>
        <w:szCs w:val="22"/>
      </w:r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0" w15:restartNumberingAfterBreak="0">
    <w:nsid w:val="00000017"/>
    <w:multiLevelType w:val="singleLevel"/>
    <w:tmpl w:val="00000017"/>
    <w:name w:val="WW8Num24"/>
    <w:lvl w:ilvl="0">
      <w:start w:val="1"/>
      <w:numFmt w:val="decimal"/>
      <w:lvlText w:val="%1."/>
      <w:lvlJc w:val="left"/>
      <w:pPr>
        <w:tabs>
          <w:tab w:val="num" w:pos="0"/>
        </w:tabs>
        <w:ind w:left="720" w:hanging="360"/>
      </w:pPr>
      <w:rPr>
        <w:rFonts w:ascii="Arial" w:hAnsi="Arial" w:cs="Arial"/>
        <w:b w:val="0"/>
        <w:sz w:val="20"/>
        <w:szCs w:val="20"/>
      </w:rPr>
    </w:lvl>
  </w:abstractNum>
  <w:abstractNum w:abstractNumId="11" w15:restartNumberingAfterBreak="0">
    <w:nsid w:val="00000019"/>
    <w:multiLevelType w:val="multilevel"/>
    <w:tmpl w:val="83421534"/>
    <w:name w:val="WW8Num26"/>
    <w:lvl w:ilvl="0">
      <w:start w:val="1"/>
      <w:numFmt w:val="decimal"/>
      <w:lvlText w:val="%1."/>
      <w:lvlJc w:val="left"/>
      <w:pPr>
        <w:tabs>
          <w:tab w:val="num" w:pos="0"/>
        </w:tabs>
        <w:ind w:left="0" w:firstLine="0"/>
      </w:pPr>
      <w:rPr>
        <w:rFonts w:ascii="Times New Roman" w:hAnsi="Times New Roman" w:cs="Times New Roman" w:hint="default"/>
        <w:iCs/>
        <w:spacing w:val="-16"/>
        <w:sz w:val="20"/>
        <w:szCs w:val="20"/>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2" w15:restartNumberingAfterBreak="0">
    <w:nsid w:val="001437AA"/>
    <w:multiLevelType w:val="hybridMultilevel"/>
    <w:tmpl w:val="01DA565A"/>
    <w:name w:val="WW8Num56322"/>
    <w:lvl w:ilvl="0" w:tplc="5BDC94BC">
      <w:start w:val="1"/>
      <w:numFmt w:val="decimal"/>
      <w:lvlText w:val="%1."/>
      <w:lvlJc w:val="left"/>
      <w:pPr>
        <w:ind w:left="720" w:hanging="360"/>
      </w:pPr>
      <w:rPr>
        <w:rFonts w:ascii="Times New Roman" w:hAnsi="Times New Roman" w:cs="Times New Roman" w:hint="default"/>
        <w:i w:val="0"/>
      </w:rPr>
    </w:lvl>
    <w:lvl w:ilvl="1" w:tplc="1B3E680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3B0D4E4">
      <w:start w:val="2"/>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2FF0F62"/>
    <w:multiLevelType w:val="hybridMultilevel"/>
    <w:tmpl w:val="8C2858E8"/>
    <w:name w:val="WW8Num8824"/>
    <w:lvl w:ilvl="0" w:tplc="AD12240A">
      <w:start w:val="7"/>
      <w:numFmt w:val="decimal"/>
      <w:lvlText w:val="3. %1"/>
      <w:lvlJc w:val="left"/>
      <w:pPr>
        <w:ind w:left="7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3DC2C62"/>
    <w:multiLevelType w:val="hybridMultilevel"/>
    <w:tmpl w:val="CF8489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3E92E66"/>
    <w:multiLevelType w:val="hybridMultilevel"/>
    <w:tmpl w:val="35AA48F8"/>
    <w:lvl w:ilvl="0" w:tplc="2E587570">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48F094E"/>
    <w:multiLevelType w:val="hybridMultilevel"/>
    <w:tmpl w:val="6BA4D284"/>
    <w:lvl w:ilvl="0" w:tplc="04150011">
      <w:start w:val="2"/>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07E102B0"/>
    <w:multiLevelType w:val="hybridMultilevel"/>
    <w:tmpl w:val="B21EB466"/>
    <w:name w:val="WW8Num563223"/>
    <w:lvl w:ilvl="0" w:tplc="03B0D4E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AD00707"/>
    <w:multiLevelType w:val="hybridMultilevel"/>
    <w:tmpl w:val="BFA6C42A"/>
    <w:name w:val="WW8Num563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C52F40"/>
    <w:multiLevelType w:val="hybridMultilevel"/>
    <w:tmpl w:val="90C42DEE"/>
    <w:lvl w:ilvl="0" w:tplc="4BD0C516">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FE02537"/>
    <w:multiLevelType w:val="hybridMultilevel"/>
    <w:tmpl w:val="200000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05377F8"/>
    <w:multiLevelType w:val="hybridMultilevel"/>
    <w:tmpl w:val="CCE28A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39910CD"/>
    <w:multiLevelType w:val="hybridMultilevel"/>
    <w:tmpl w:val="9C88B7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6556A58"/>
    <w:multiLevelType w:val="hybridMultilevel"/>
    <w:tmpl w:val="EBE8E48C"/>
    <w:lvl w:ilvl="0" w:tplc="C5E462C0">
      <w:start w:val="1"/>
      <w:numFmt w:val="decimal"/>
      <w:lvlText w:val="%1)"/>
      <w:lvlJc w:val="left"/>
      <w:pPr>
        <w:ind w:left="846" w:hanging="42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229608B0"/>
    <w:multiLevelType w:val="hybridMultilevel"/>
    <w:tmpl w:val="D0F4B752"/>
    <w:name w:val="WW8Num563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44E1038"/>
    <w:multiLevelType w:val="hybridMultilevel"/>
    <w:tmpl w:val="D3D08F1C"/>
    <w:lvl w:ilvl="0" w:tplc="B5307DD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92A5FEB"/>
    <w:multiLevelType w:val="hybridMultilevel"/>
    <w:tmpl w:val="15221F0E"/>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7" w15:restartNumberingAfterBreak="0">
    <w:nsid w:val="2AFC373D"/>
    <w:multiLevelType w:val="hybridMultilevel"/>
    <w:tmpl w:val="C61212A6"/>
    <w:lvl w:ilvl="0" w:tplc="958CBBDC">
      <w:start w:val="1"/>
      <w:numFmt w:val="decimal"/>
      <w:lvlText w:val="%1."/>
      <w:lvlJc w:val="left"/>
      <w:pPr>
        <w:ind w:left="4330" w:hanging="360"/>
      </w:pPr>
      <w:rPr>
        <w:rFonts w:hint="default"/>
      </w:rPr>
    </w:lvl>
    <w:lvl w:ilvl="1" w:tplc="04150019" w:tentative="1">
      <w:start w:val="1"/>
      <w:numFmt w:val="lowerLetter"/>
      <w:lvlText w:val="%2."/>
      <w:lvlJc w:val="left"/>
      <w:pPr>
        <w:ind w:left="3970" w:hanging="360"/>
      </w:pPr>
    </w:lvl>
    <w:lvl w:ilvl="2" w:tplc="0415001B" w:tentative="1">
      <w:start w:val="1"/>
      <w:numFmt w:val="lowerRoman"/>
      <w:lvlText w:val="%3."/>
      <w:lvlJc w:val="right"/>
      <w:pPr>
        <w:ind w:left="4690" w:hanging="180"/>
      </w:pPr>
    </w:lvl>
    <w:lvl w:ilvl="3" w:tplc="0415000F" w:tentative="1">
      <w:start w:val="1"/>
      <w:numFmt w:val="decimal"/>
      <w:lvlText w:val="%4."/>
      <w:lvlJc w:val="left"/>
      <w:pPr>
        <w:ind w:left="5410" w:hanging="360"/>
      </w:pPr>
    </w:lvl>
    <w:lvl w:ilvl="4" w:tplc="04150019" w:tentative="1">
      <w:start w:val="1"/>
      <w:numFmt w:val="lowerLetter"/>
      <w:lvlText w:val="%5."/>
      <w:lvlJc w:val="left"/>
      <w:pPr>
        <w:ind w:left="6130" w:hanging="360"/>
      </w:pPr>
    </w:lvl>
    <w:lvl w:ilvl="5" w:tplc="0415001B" w:tentative="1">
      <w:start w:val="1"/>
      <w:numFmt w:val="lowerRoman"/>
      <w:lvlText w:val="%6."/>
      <w:lvlJc w:val="right"/>
      <w:pPr>
        <w:ind w:left="6850" w:hanging="180"/>
      </w:pPr>
    </w:lvl>
    <w:lvl w:ilvl="6" w:tplc="0415000F" w:tentative="1">
      <w:start w:val="1"/>
      <w:numFmt w:val="decimal"/>
      <w:lvlText w:val="%7."/>
      <w:lvlJc w:val="left"/>
      <w:pPr>
        <w:ind w:left="7570" w:hanging="360"/>
      </w:pPr>
    </w:lvl>
    <w:lvl w:ilvl="7" w:tplc="04150019" w:tentative="1">
      <w:start w:val="1"/>
      <w:numFmt w:val="lowerLetter"/>
      <w:lvlText w:val="%8."/>
      <w:lvlJc w:val="left"/>
      <w:pPr>
        <w:ind w:left="8290" w:hanging="360"/>
      </w:pPr>
    </w:lvl>
    <w:lvl w:ilvl="8" w:tplc="0415001B" w:tentative="1">
      <w:start w:val="1"/>
      <w:numFmt w:val="lowerRoman"/>
      <w:lvlText w:val="%9."/>
      <w:lvlJc w:val="right"/>
      <w:pPr>
        <w:ind w:left="9010" w:hanging="180"/>
      </w:pPr>
    </w:lvl>
  </w:abstractNum>
  <w:abstractNum w:abstractNumId="28" w15:restartNumberingAfterBreak="0">
    <w:nsid w:val="2BD41B97"/>
    <w:multiLevelType w:val="hybridMultilevel"/>
    <w:tmpl w:val="44FA98FA"/>
    <w:lvl w:ilvl="0" w:tplc="AEC0B0D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DDC0872"/>
    <w:multiLevelType w:val="hybridMultilevel"/>
    <w:tmpl w:val="B8AEA1FA"/>
    <w:name w:val="WW8Num882"/>
    <w:lvl w:ilvl="0" w:tplc="1B920366">
      <w:start w:val="1"/>
      <w:numFmt w:val="decimal"/>
      <w:lvlText w:val="3. %1"/>
      <w:lvlJc w:val="left"/>
      <w:pPr>
        <w:ind w:left="780" w:hanging="360"/>
      </w:pPr>
      <w:rPr>
        <w:rFonts w:hint="default"/>
        <w:b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0" w15:restartNumberingAfterBreak="0">
    <w:nsid w:val="2F0874D3"/>
    <w:multiLevelType w:val="hybridMultilevel"/>
    <w:tmpl w:val="35FA302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31A97069"/>
    <w:multiLevelType w:val="hybridMultilevel"/>
    <w:tmpl w:val="7B34DEBC"/>
    <w:name w:val="WW8Num5632232"/>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337E1355"/>
    <w:multiLevelType w:val="hybridMultilevel"/>
    <w:tmpl w:val="C4880A8A"/>
    <w:name w:val="WW8Num563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38F22BA"/>
    <w:multiLevelType w:val="hybridMultilevel"/>
    <w:tmpl w:val="072A4BEA"/>
    <w:lvl w:ilvl="0" w:tplc="527E3040">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5C73EB4"/>
    <w:multiLevelType w:val="multilevel"/>
    <w:tmpl w:val="DD64D09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3753373B"/>
    <w:multiLevelType w:val="hybridMultilevel"/>
    <w:tmpl w:val="39C82D8C"/>
    <w:name w:val="WW8Num5632"/>
    <w:lvl w:ilvl="0" w:tplc="F402B07C">
      <w:start w:val="1"/>
      <w:numFmt w:val="decimal"/>
      <w:lvlText w:val="%1."/>
      <w:lvlJc w:val="left"/>
      <w:pPr>
        <w:ind w:left="786" w:hanging="360"/>
      </w:pPr>
      <w:rPr>
        <w:b w:val="0"/>
        <w:i w:val="0"/>
      </w:rPr>
    </w:lvl>
    <w:lvl w:ilvl="1" w:tplc="04150019">
      <w:start w:val="1"/>
      <w:numFmt w:val="lowerLetter"/>
      <w:lvlText w:val="%2."/>
      <w:lvlJc w:val="left"/>
      <w:pPr>
        <w:ind w:left="1506" w:hanging="360"/>
      </w:pPr>
    </w:lvl>
    <w:lvl w:ilvl="2" w:tplc="577ECD2A">
      <w:start w:val="1"/>
      <w:numFmt w:val="decimal"/>
      <w:lvlText w:val="%3)"/>
      <w:lvlJc w:val="left"/>
      <w:pPr>
        <w:ind w:left="-20" w:firstLine="0"/>
      </w:pPr>
      <w:rPr>
        <w:rFonts w:hint="default"/>
      </w:r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15:restartNumberingAfterBreak="0">
    <w:nsid w:val="387C2136"/>
    <w:multiLevelType w:val="hybridMultilevel"/>
    <w:tmpl w:val="96B04942"/>
    <w:lvl w:ilvl="0" w:tplc="577ECD2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AB152E7"/>
    <w:multiLevelType w:val="hybridMultilevel"/>
    <w:tmpl w:val="7F8CB4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B35197F"/>
    <w:multiLevelType w:val="hybridMultilevel"/>
    <w:tmpl w:val="4A62E484"/>
    <w:lvl w:ilvl="0" w:tplc="0415000F">
      <w:start w:val="1"/>
      <w:numFmt w:val="decimal"/>
      <w:lvlText w:val="%1."/>
      <w:lvlJc w:val="left"/>
      <w:pPr>
        <w:ind w:left="5040" w:hanging="360"/>
      </w:pPr>
    </w:lvl>
    <w:lvl w:ilvl="1" w:tplc="04150019" w:tentative="1">
      <w:start w:val="1"/>
      <w:numFmt w:val="lowerLetter"/>
      <w:lvlText w:val="%2."/>
      <w:lvlJc w:val="left"/>
      <w:pPr>
        <w:ind w:left="5760" w:hanging="360"/>
      </w:p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39" w15:restartNumberingAfterBreak="0">
    <w:nsid w:val="3E963F5E"/>
    <w:multiLevelType w:val="hybridMultilevel"/>
    <w:tmpl w:val="409E5804"/>
    <w:lvl w:ilvl="0" w:tplc="88CED76E">
      <w:start w:val="1"/>
      <w:numFmt w:val="decimal"/>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40" w15:restartNumberingAfterBreak="0">
    <w:nsid w:val="426550A8"/>
    <w:multiLevelType w:val="hybridMultilevel"/>
    <w:tmpl w:val="E65020CC"/>
    <w:name w:val="WW8Num62"/>
    <w:lvl w:ilvl="0" w:tplc="AD787F42">
      <w:start w:val="8"/>
      <w:numFmt w:val="decimal"/>
      <w:lvlText w:val="%1."/>
      <w:lvlJc w:val="right"/>
      <w:pPr>
        <w:ind w:left="142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3F12400"/>
    <w:multiLevelType w:val="hybridMultilevel"/>
    <w:tmpl w:val="775A290A"/>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2" w15:restartNumberingAfterBreak="0">
    <w:nsid w:val="487314C8"/>
    <w:multiLevelType w:val="multilevel"/>
    <w:tmpl w:val="DD64D092"/>
    <w:styleLink w:val="WW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4A347D8C"/>
    <w:multiLevelType w:val="singleLevel"/>
    <w:tmpl w:val="FFFFFFFF"/>
    <w:lvl w:ilvl="0">
      <w:start w:val="7"/>
      <w:numFmt w:val="upperRoman"/>
      <w:pStyle w:val="Nagwek8"/>
      <w:lvlText w:val="%1."/>
      <w:legacy w:legacy="1" w:legacySpace="0" w:legacyIndent="720"/>
      <w:lvlJc w:val="left"/>
      <w:pPr>
        <w:ind w:left="720" w:hanging="720"/>
      </w:pPr>
    </w:lvl>
  </w:abstractNum>
  <w:abstractNum w:abstractNumId="44" w15:restartNumberingAfterBreak="0">
    <w:nsid w:val="51E61F44"/>
    <w:multiLevelType w:val="hybridMultilevel"/>
    <w:tmpl w:val="5CBC2496"/>
    <w:lvl w:ilvl="0" w:tplc="E870D8E8">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28F7414"/>
    <w:multiLevelType w:val="hybridMultilevel"/>
    <w:tmpl w:val="D2FEE234"/>
    <w:lvl w:ilvl="0" w:tplc="D6565CD4">
      <w:start w:val="18"/>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3620C5E"/>
    <w:multiLevelType w:val="hybridMultilevel"/>
    <w:tmpl w:val="CD70EF70"/>
    <w:lvl w:ilvl="0" w:tplc="5F444E74">
      <w:start w:val="1"/>
      <w:numFmt w:val="decimal"/>
      <w:lvlText w:val="%1)"/>
      <w:lvlJc w:val="left"/>
      <w:pPr>
        <w:ind w:left="360" w:hanging="360"/>
      </w:pPr>
      <w:rPr>
        <w:i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7" w15:restartNumberingAfterBreak="0">
    <w:nsid w:val="554D44D0"/>
    <w:multiLevelType w:val="hybridMultilevel"/>
    <w:tmpl w:val="232A4F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55974CE"/>
    <w:multiLevelType w:val="hybridMultilevel"/>
    <w:tmpl w:val="C32AC93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9" w15:restartNumberingAfterBreak="0">
    <w:nsid w:val="56071FFF"/>
    <w:multiLevelType w:val="hybridMultilevel"/>
    <w:tmpl w:val="37CE50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38E77EF"/>
    <w:multiLevelType w:val="hybridMultilevel"/>
    <w:tmpl w:val="C8C48C9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1" w15:restartNumberingAfterBreak="0">
    <w:nsid w:val="659F4CEF"/>
    <w:multiLevelType w:val="hybridMultilevel"/>
    <w:tmpl w:val="18ACCFC4"/>
    <w:lvl w:ilvl="0" w:tplc="577ECD2A">
      <w:start w:val="1"/>
      <w:numFmt w:val="decimal"/>
      <w:lvlText w:val="%1)"/>
      <w:lvlJc w:val="left"/>
      <w:pPr>
        <w:ind w:left="1080" w:hanging="72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7655FB3"/>
    <w:multiLevelType w:val="hybridMultilevel"/>
    <w:tmpl w:val="19F889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80D04E9"/>
    <w:multiLevelType w:val="hybridMultilevel"/>
    <w:tmpl w:val="0B5AF406"/>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C82050A"/>
    <w:multiLevelType w:val="hybridMultilevel"/>
    <w:tmpl w:val="187EF37C"/>
    <w:lvl w:ilvl="0" w:tplc="6922A55A">
      <w:start w:val="2"/>
      <w:numFmt w:val="decimal"/>
      <w:lvlText w:val="%1."/>
      <w:lvlJc w:val="left"/>
      <w:pPr>
        <w:ind w:left="71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F6129CF"/>
    <w:multiLevelType w:val="hybridMultilevel"/>
    <w:tmpl w:val="4F2806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FB531F7"/>
    <w:multiLevelType w:val="hybridMultilevel"/>
    <w:tmpl w:val="31529DD8"/>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15:restartNumberingAfterBreak="0">
    <w:nsid w:val="758D74D3"/>
    <w:multiLevelType w:val="multilevel"/>
    <w:tmpl w:val="AD424676"/>
    <w:lvl w:ilvl="0">
      <w:start w:val="1"/>
      <w:numFmt w:val="decimal"/>
      <w:lvlText w:val="%1."/>
      <w:lvlJc w:val="left"/>
      <w:pPr>
        <w:tabs>
          <w:tab w:val="num" w:pos="360"/>
        </w:tabs>
        <w:ind w:left="360" w:hanging="360"/>
      </w:pPr>
    </w:lvl>
    <w:lvl w:ilvl="1">
      <w:start w:val="1"/>
      <w:numFmt w:val="decimal"/>
      <w:lvlText w:val="%2."/>
      <w:lvlJc w:val="right"/>
      <w:pPr>
        <w:tabs>
          <w:tab w:val="num" w:pos="1440"/>
        </w:tabs>
        <w:ind w:left="1440" w:hanging="360"/>
      </w:pPr>
      <w:rPr>
        <w:rFonts w:hint="default"/>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15:restartNumberingAfterBreak="0">
    <w:nsid w:val="760448E9"/>
    <w:multiLevelType w:val="hybridMultilevel"/>
    <w:tmpl w:val="F4482662"/>
    <w:lvl w:ilvl="0" w:tplc="C7BCEF4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83B3ABB"/>
    <w:multiLevelType w:val="hybridMultilevel"/>
    <w:tmpl w:val="20FCBF54"/>
    <w:lvl w:ilvl="0" w:tplc="0415000F">
      <w:start w:val="1"/>
      <w:numFmt w:val="decimal"/>
      <w:lvlText w:val="%1."/>
      <w:lvlJc w:val="left"/>
      <w:pPr>
        <w:ind w:left="720" w:hanging="360"/>
      </w:pPr>
      <w:rPr>
        <w:rFonts w:hint="default"/>
      </w:rPr>
    </w:lvl>
    <w:lvl w:ilvl="1" w:tplc="A90A603C">
      <w:start w:val="1"/>
      <w:numFmt w:val="lowerLetter"/>
      <w:lvlText w:val="%2)"/>
      <w:lvlJc w:val="left"/>
      <w:pPr>
        <w:ind w:left="1440" w:hanging="360"/>
      </w:pPr>
      <w:rPr>
        <w:rFonts w:hint="default"/>
      </w:rPr>
    </w:lvl>
    <w:lvl w:ilvl="2" w:tplc="577ECD2A">
      <w:start w:val="1"/>
      <w:numFmt w:val="decimal"/>
      <w:lvlText w:val="%3)"/>
      <w:lvlJc w:val="left"/>
      <w:pPr>
        <w:ind w:left="1598"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8D439A3"/>
    <w:multiLevelType w:val="hybridMultilevel"/>
    <w:tmpl w:val="A48C06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BBA5C81"/>
    <w:multiLevelType w:val="hybridMultilevel"/>
    <w:tmpl w:val="385C6D1E"/>
    <w:lvl w:ilvl="0" w:tplc="577ECD2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43"/>
  </w:num>
  <w:num w:numId="2">
    <w:abstractNumId w:val="0"/>
  </w:num>
  <w:num w:numId="3">
    <w:abstractNumId w:val="3"/>
  </w:num>
  <w:num w:numId="4">
    <w:abstractNumId w:val="5"/>
  </w:num>
  <w:num w:numId="5">
    <w:abstractNumId w:val="42"/>
  </w:num>
  <w:num w:numId="6">
    <w:abstractNumId w:val="42"/>
    <w:lvlOverride w:ilvl="0">
      <w:lvl w:ilvl="0">
        <w:start w:val="1"/>
        <w:numFmt w:val="decimal"/>
        <w:lvlText w:val="%1)"/>
        <w:lvlJc w:val="left"/>
      </w:lvl>
    </w:lvlOverride>
    <w:lvlOverride w:ilvl="1">
      <w:lvl w:ilvl="1">
        <w:start w:val="1"/>
        <w:numFmt w:val="decimal"/>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start w:val="1"/>
        <w:numFmt w:val="decimal"/>
        <w:lvlText w:val="%9."/>
        <w:lvlJc w:val="left"/>
      </w:lvl>
    </w:lvlOverride>
  </w:num>
  <w:num w:numId="7">
    <w:abstractNumId w:val="48"/>
  </w:num>
  <w:num w:numId="8">
    <w:abstractNumId w:val="15"/>
  </w:num>
  <w:num w:numId="9">
    <w:abstractNumId w:val="18"/>
  </w:num>
  <w:num w:numId="10">
    <w:abstractNumId w:val="32"/>
  </w:num>
  <w:num w:numId="11">
    <w:abstractNumId w:val="47"/>
  </w:num>
  <w:num w:numId="12">
    <w:abstractNumId w:val="25"/>
  </w:num>
  <w:num w:numId="13">
    <w:abstractNumId w:val="39"/>
  </w:num>
  <w:num w:numId="14">
    <w:abstractNumId w:val="19"/>
  </w:num>
  <w:num w:numId="15">
    <w:abstractNumId w:val="23"/>
  </w:num>
  <w:num w:numId="16">
    <w:abstractNumId w:val="58"/>
  </w:num>
  <w:num w:numId="17">
    <w:abstractNumId w:val="14"/>
  </w:num>
  <w:num w:numId="18">
    <w:abstractNumId w:val="20"/>
  </w:num>
  <w:num w:numId="19">
    <w:abstractNumId w:val="52"/>
  </w:num>
  <w:num w:numId="20">
    <w:abstractNumId w:val="49"/>
  </w:num>
  <w:num w:numId="21">
    <w:abstractNumId w:val="37"/>
  </w:num>
  <w:num w:numId="22">
    <w:abstractNumId w:val="38"/>
  </w:num>
  <w:num w:numId="23">
    <w:abstractNumId w:val="60"/>
  </w:num>
  <w:num w:numId="24">
    <w:abstractNumId w:val="55"/>
  </w:num>
  <w:num w:numId="25">
    <w:abstractNumId w:val="22"/>
  </w:num>
  <w:num w:numId="26">
    <w:abstractNumId w:val="53"/>
  </w:num>
  <w:num w:numId="27">
    <w:abstractNumId w:val="34"/>
  </w:num>
  <w:num w:numId="28">
    <w:abstractNumId w:val="12"/>
  </w:num>
  <w:num w:numId="29">
    <w:abstractNumId w:val="28"/>
  </w:num>
  <w:num w:numId="30">
    <w:abstractNumId w:val="27"/>
  </w:num>
  <w:num w:numId="31">
    <w:abstractNumId w:val="57"/>
  </w:num>
  <w:num w:numId="32">
    <w:abstractNumId w:val="54"/>
  </w:num>
  <w:num w:numId="33">
    <w:abstractNumId w:val="44"/>
  </w:num>
  <w:num w:numId="34">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56"/>
  </w:num>
  <w:num w:numId="37">
    <w:abstractNumId w:val="30"/>
  </w:num>
  <w:num w:numId="38">
    <w:abstractNumId w:val="45"/>
  </w:num>
  <w:num w:numId="39">
    <w:abstractNumId w:val="50"/>
  </w:num>
  <w:num w:numId="40">
    <w:abstractNumId w:val="46"/>
  </w:num>
  <w:num w:numId="41">
    <w:abstractNumId w:val="21"/>
  </w:num>
  <w:num w:numId="42">
    <w:abstractNumId w:val="41"/>
  </w:num>
  <w:num w:numId="43">
    <w:abstractNumId w:val="51"/>
  </w:num>
  <w:num w:numId="44">
    <w:abstractNumId w:val="59"/>
  </w:num>
  <w:num w:numId="45">
    <w:abstractNumId w:val="36"/>
  </w:num>
  <w:num w:numId="46">
    <w:abstractNumId w:val="26"/>
  </w:num>
  <w:num w:numId="47">
    <w:abstractNumId w:val="6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340"/>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34C"/>
    <w:rsid w:val="000009CE"/>
    <w:rsid w:val="0000234C"/>
    <w:rsid w:val="00002B27"/>
    <w:rsid w:val="00004F69"/>
    <w:rsid w:val="00006402"/>
    <w:rsid w:val="00015D17"/>
    <w:rsid w:val="00016019"/>
    <w:rsid w:val="000330DF"/>
    <w:rsid w:val="00034085"/>
    <w:rsid w:val="000350EB"/>
    <w:rsid w:val="00043A8B"/>
    <w:rsid w:val="00052AB4"/>
    <w:rsid w:val="00056FE5"/>
    <w:rsid w:val="00070C02"/>
    <w:rsid w:val="000826AA"/>
    <w:rsid w:val="00082802"/>
    <w:rsid w:val="00083262"/>
    <w:rsid w:val="00092E19"/>
    <w:rsid w:val="00093E94"/>
    <w:rsid w:val="000A3094"/>
    <w:rsid w:val="000A720B"/>
    <w:rsid w:val="000D187D"/>
    <w:rsid w:val="000D18D9"/>
    <w:rsid w:val="000D43BC"/>
    <w:rsid w:val="000D7BC4"/>
    <w:rsid w:val="000E7CD8"/>
    <w:rsid w:val="000F0648"/>
    <w:rsid w:val="000F081D"/>
    <w:rsid w:val="00117731"/>
    <w:rsid w:val="00122829"/>
    <w:rsid w:val="00122AFB"/>
    <w:rsid w:val="00154D57"/>
    <w:rsid w:val="001560FC"/>
    <w:rsid w:val="00157CF3"/>
    <w:rsid w:val="00161187"/>
    <w:rsid w:val="001665FF"/>
    <w:rsid w:val="00184407"/>
    <w:rsid w:val="00187A46"/>
    <w:rsid w:val="001A6450"/>
    <w:rsid w:val="001B3FC1"/>
    <w:rsid w:val="001B4640"/>
    <w:rsid w:val="001C42C2"/>
    <w:rsid w:val="001D35F6"/>
    <w:rsid w:val="001E2473"/>
    <w:rsid w:val="001E60C2"/>
    <w:rsid w:val="001E626A"/>
    <w:rsid w:val="001E7944"/>
    <w:rsid w:val="00204B6E"/>
    <w:rsid w:val="0021070C"/>
    <w:rsid w:val="002112F3"/>
    <w:rsid w:val="00222764"/>
    <w:rsid w:val="00226770"/>
    <w:rsid w:val="0023571D"/>
    <w:rsid w:val="002473BD"/>
    <w:rsid w:val="00254649"/>
    <w:rsid w:val="00256F0B"/>
    <w:rsid w:val="002807C8"/>
    <w:rsid w:val="00287F50"/>
    <w:rsid w:val="002B77F8"/>
    <w:rsid w:val="002C69F4"/>
    <w:rsid w:val="002C719B"/>
    <w:rsid w:val="002E1C23"/>
    <w:rsid w:val="002E4816"/>
    <w:rsid w:val="00300BEE"/>
    <w:rsid w:val="00311A0C"/>
    <w:rsid w:val="0031286C"/>
    <w:rsid w:val="00313046"/>
    <w:rsid w:val="003212B5"/>
    <w:rsid w:val="0032455A"/>
    <w:rsid w:val="00346AB5"/>
    <w:rsid w:val="003470CA"/>
    <w:rsid w:val="00356D2E"/>
    <w:rsid w:val="00360275"/>
    <w:rsid w:val="00367D65"/>
    <w:rsid w:val="00374868"/>
    <w:rsid w:val="00380EE1"/>
    <w:rsid w:val="003816E8"/>
    <w:rsid w:val="00381749"/>
    <w:rsid w:val="00384B1B"/>
    <w:rsid w:val="00390DA1"/>
    <w:rsid w:val="00395651"/>
    <w:rsid w:val="003A4513"/>
    <w:rsid w:val="003D607A"/>
    <w:rsid w:val="003E55BA"/>
    <w:rsid w:val="00404472"/>
    <w:rsid w:val="00413EE2"/>
    <w:rsid w:val="004271E3"/>
    <w:rsid w:val="004329E6"/>
    <w:rsid w:val="004362A4"/>
    <w:rsid w:val="00436851"/>
    <w:rsid w:val="00440E9A"/>
    <w:rsid w:val="004572A2"/>
    <w:rsid w:val="00460195"/>
    <w:rsid w:val="004628F7"/>
    <w:rsid w:val="00463D2D"/>
    <w:rsid w:val="004657C2"/>
    <w:rsid w:val="00472952"/>
    <w:rsid w:val="00486F03"/>
    <w:rsid w:val="004906AC"/>
    <w:rsid w:val="004938E5"/>
    <w:rsid w:val="00497CBE"/>
    <w:rsid w:val="004A5675"/>
    <w:rsid w:val="004B6C0E"/>
    <w:rsid w:val="004C3962"/>
    <w:rsid w:val="004C3F4B"/>
    <w:rsid w:val="004D79D2"/>
    <w:rsid w:val="004E7042"/>
    <w:rsid w:val="004E78DB"/>
    <w:rsid w:val="004F3227"/>
    <w:rsid w:val="004F3CDE"/>
    <w:rsid w:val="004F5418"/>
    <w:rsid w:val="005007FF"/>
    <w:rsid w:val="00501443"/>
    <w:rsid w:val="00507C73"/>
    <w:rsid w:val="0052260C"/>
    <w:rsid w:val="005319BA"/>
    <w:rsid w:val="00531CCE"/>
    <w:rsid w:val="005410D2"/>
    <w:rsid w:val="0056493E"/>
    <w:rsid w:val="00583E93"/>
    <w:rsid w:val="00593045"/>
    <w:rsid w:val="005A7086"/>
    <w:rsid w:val="005C38D2"/>
    <w:rsid w:val="005C559B"/>
    <w:rsid w:val="005C6025"/>
    <w:rsid w:val="005F192B"/>
    <w:rsid w:val="005F79C6"/>
    <w:rsid w:val="005F7CC0"/>
    <w:rsid w:val="00620306"/>
    <w:rsid w:val="00626964"/>
    <w:rsid w:val="00631BFA"/>
    <w:rsid w:val="0063228B"/>
    <w:rsid w:val="00640BBB"/>
    <w:rsid w:val="006517FD"/>
    <w:rsid w:val="00654E78"/>
    <w:rsid w:val="006559FF"/>
    <w:rsid w:val="006661DA"/>
    <w:rsid w:val="006662EF"/>
    <w:rsid w:val="00673F21"/>
    <w:rsid w:val="00683916"/>
    <w:rsid w:val="00684153"/>
    <w:rsid w:val="00693D93"/>
    <w:rsid w:val="006B2E2B"/>
    <w:rsid w:val="006B3049"/>
    <w:rsid w:val="006C1395"/>
    <w:rsid w:val="006D63FD"/>
    <w:rsid w:val="006D69AB"/>
    <w:rsid w:val="006E29BD"/>
    <w:rsid w:val="006E75CE"/>
    <w:rsid w:val="00705973"/>
    <w:rsid w:val="007069E0"/>
    <w:rsid w:val="007159C6"/>
    <w:rsid w:val="007175AF"/>
    <w:rsid w:val="00723994"/>
    <w:rsid w:val="00736959"/>
    <w:rsid w:val="0075479B"/>
    <w:rsid w:val="00757CC9"/>
    <w:rsid w:val="007668D2"/>
    <w:rsid w:val="00782DF1"/>
    <w:rsid w:val="00782EB1"/>
    <w:rsid w:val="00791D22"/>
    <w:rsid w:val="00797051"/>
    <w:rsid w:val="007A1687"/>
    <w:rsid w:val="007A4E01"/>
    <w:rsid w:val="007D22AA"/>
    <w:rsid w:val="007D4936"/>
    <w:rsid w:val="007E48B2"/>
    <w:rsid w:val="007F7BE1"/>
    <w:rsid w:val="00805E21"/>
    <w:rsid w:val="008121F5"/>
    <w:rsid w:val="00825DFD"/>
    <w:rsid w:val="00832DF0"/>
    <w:rsid w:val="0085034C"/>
    <w:rsid w:val="00861B29"/>
    <w:rsid w:val="00864582"/>
    <w:rsid w:val="0086651D"/>
    <w:rsid w:val="008710F7"/>
    <w:rsid w:val="0087423F"/>
    <w:rsid w:val="00886477"/>
    <w:rsid w:val="008936DC"/>
    <w:rsid w:val="00897472"/>
    <w:rsid w:val="008A6245"/>
    <w:rsid w:val="008B1F54"/>
    <w:rsid w:val="008C41AF"/>
    <w:rsid w:val="008C5687"/>
    <w:rsid w:val="008D28BD"/>
    <w:rsid w:val="008D3051"/>
    <w:rsid w:val="008D41B9"/>
    <w:rsid w:val="008D4580"/>
    <w:rsid w:val="008E5971"/>
    <w:rsid w:val="008F40A7"/>
    <w:rsid w:val="008F4206"/>
    <w:rsid w:val="0091032E"/>
    <w:rsid w:val="00931D70"/>
    <w:rsid w:val="00936810"/>
    <w:rsid w:val="00937353"/>
    <w:rsid w:val="0095777C"/>
    <w:rsid w:val="00960247"/>
    <w:rsid w:val="009652A5"/>
    <w:rsid w:val="00976197"/>
    <w:rsid w:val="00990073"/>
    <w:rsid w:val="009909AB"/>
    <w:rsid w:val="00991170"/>
    <w:rsid w:val="009A7C67"/>
    <w:rsid w:val="009F52F2"/>
    <w:rsid w:val="009F5306"/>
    <w:rsid w:val="00A139C7"/>
    <w:rsid w:val="00A3511C"/>
    <w:rsid w:val="00A35153"/>
    <w:rsid w:val="00A56197"/>
    <w:rsid w:val="00A57C62"/>
    <w:rsid w:val="00A601A2"/>
    <w:rsid w:val="00A60E6D"/>
    <w:rsid w:val="00A85441"/>
    <w:rsid w:val="00A90C21"/>
    <w:rsid w:val="00A95A14"/>
    <w:rsid w:val="00A95ED8"/>
    <w:rsid w:val="00A95F71"/>
    <w:rsid w:val="00A97FA7"/>
    <w:rsid w:val="00AA13F9"/>
    <w:rsid w:val="00AA3C53"/>
    <w:rsid w:val="00AA721F"/>
    <w:rsid w:val="00AB3E78"/>
    <w:rsid w:val="00AD0C48"/>
    <w:rsid w:val="00AD6655"/>
    <w:rsid w:val="00AF4784"/>
    <w:rsid w:val="00AF6DE7"/>
    <w:rsid w:val="00B248F8"/>
    <w:rsid w:val="00B40597"/>
    <w:rsid w:val="00B609E2"/>
    <w:rsid w:val="00B60E07"/>
    <w:rsid w:val="00B703C3"/>
    <w:rsid w:val="00B76FB4"/>
    <w:rsid w:val="00B80829"/>
    <w:rsid w:val="00B909C9"/>
    <w:rsid w:val="00BC15FA"/>
    <w:rsid w:val="00BC2238"/>
    <w:rsid w:val="00BC4B86"/>
    <w:rsid w:val="00BE0F9D"/>
    <w:rsid w:val="00BE401B"/>
    <w:rsid w:val="00BE62CA"/>
    <w:rsid w:val="00C0440A"/>
    <w:rsid w:val="00C07BBA"/>
    <w:rsid w:val="00C13511"/>
    <w:rsid w:val="00C2129B"/>
    <w:rsid w:val="00C24C4C"/>
    <w:rsid w:val="00C46D0D"/>
    <w:rsid w:val="00C54C3E"/>
    <w:rsid w:val="00C64AF6"/>
    <w:rsid w:val="00C66382"/>
    <w:rsid w:val="00C73177"/>
    <w:rsid w:val="00C75134"/>
    <w:rsid w:val="00C77876"/>
    <w:rsid w:val="00CB307F"/>
    <w:rsid w:val="00CB72D4"/>
    <w:rsid w:val="00CD03F2"/>
    <w:rsid w:val="00CE5F93"/>
    <w:rsid w:val="00D17BD2"/>
    <w:rsid w:val="00D40344"/>
    <w:rsid w:val="00D51FAA"/>
    <w:rsid w:val="00D6323B"/>
    <w:rsid w:val="00D71284"/>
    <w:rsid w:val="00D7577D"/>
    <w:rsid w:val="00D83DF4"/>
    <w:rsid w:val="00D87168"/>
    <w:rsid w:val="00DA5C81"/>
    <w:rsid w:val="00DB29E0"/>
    <w:rsid w:val="00DD1F53"/>
    <w:rsid w:val="00DD7204"/>
    <w:rsid w:val="00DF245F"/>
    <w:rsid w:val="00E002A6"/>
    <w:rsid w:val="00E07F43"/>
    <w:rsid w:val="00E23C17"/>
    <w:rsid w:val="00E23CE7"/>
    <w:rsid w:val="00E3392D"/>
    <w:rsid w:val="00E40DD5"/>
    <w:rsid w:val="00E41826"/>
    <w:rsid w:val="00E41CEB"/>
    <w:rsid w:val="00E44BAB"/>
    <w:rsid w:val="00E44EC3"/>
    <w:rsid w:val="00E55A89"/>
    <w:rsid w:val="00E55F17"/>
    <w:rsid w:val="00E841A3"/>
    <w:rsid w:val="00E86D16"/>
    <w:rsid w:val="00EA48C0"/>
    <w:rsid w:val="00EB2DF5"/>
    <w:rsid w:val="00EB4896"/>
    <w:rsid w:val="00EB6E56"/>
    <w:rsid w:val="00ED68C8"/>
    <w:rsid w:val="00ED6A81"/>
    <w:rsid w:val="00EE0B48"/>
    <w:rsid w:val="00EF003D"/>
    <w:rsid w:val="00EF29B7"/>
    <w:rsid w:val="00F02C18"/>
    <w:rsid w:val="00F11A47"/>
    <w:rsid w:val="00F1510F"/>
    <w:rsid w:val="00F222CB"/>
    <w:rsid w:val="00F721C6"/>
    <w:rsid w:val="00F77895"/>
    <w:rsid w:val="00F77DF3"/>
    <w:rsid w:val="00F82F68"/>
    <w:rsid w:val="00F8324C"/>
    <w:rsid w:val="00F84F9A"/>
    <w:rsid w:val="00F9788A"/>
    <w:rsid w:val="00FB5659"/>
    <w:rsid w:val="00FB6A53"/>
    <w:rsid w:val="00FD45D4"/>
    <w:rsid w:val="00FD5284"/>
    <w:rsid w:val="00FE561A"/>
    <w:rsid w:val="00FE5D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095BC0"/>
  <w15:docId w15:val="{439A7E3C-E4C2-4671-B044-C8190D52D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C6025"/>
    <w:rPr>
      <w:color w:val="000000"/>
      <w:kern w:val="22"/>
      <w:sz w:val="22"/>
      <w:szCs w:val="22"/>
    </w:rPr>
  </w:style>
  <w:style w:type="paragraph" w:styleId="Nagwek3">
    <w:name w:val="heading 3"/>
    <w:basedOn w:val="Normalny"/>
    <w:next w:val="Normalny"/>
    <w:link w:val="Nagwek3Znak"/>
    <w:uiPriority w:val="9"/>
    <w:semiHidden/>
    <w:unhideWhenUsed/>
    <w:qFormat/>
    <w:rsid w:val="004A5675"/>
    <w:pPr>
      <w:keepNext/>
      <w:spacing w:before="240" w:after="60"/>
      <w:outlineLvl w:val="2"/>
    </w:pPr>
    <w:rPr>
      <w:rFonts w:ascii="Calibri Light" w:hAnsi="Calibri Light"/>
      <w:b/>
      <w:bCs/>
      <w:sz w:val="26"/>
      <w:szCs w:val="26"/>
    </w:rPr>
  </w:style>
  <w:style w:type="paragraph" w:styleId="Nagwek8">
    <w:name w:val="heading 8"/>
    <w:basedOn w:val="Normalny"/>
    <w:next w:val="Normalny"/>
    <w:link w:val="Nagwek8Znak"/>
    <w:qFormat/>
    <w:rsid w:val="004F5418"/>
    <w:pPr>
      <w:keepNext/>
      <w:widowControl w:val="0"/>
      <w:numPr>
        <w:numId w:val="1"/>
      </w:numPr>
      <w:tabs>
        <w:tab w:val="left" w:pos="567"/>
        <w:tab w:val="left" w:pos="720"/>
      </w:tabs>
      <w:autoSpaceDE w:val="0"/>
      <w:autoSpaceDN w:val="0"/>
      <w:jc w:val="both"/>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aliases w:val="Stopka Znak1 Znak,Stopka Znak Znak Znak"/>
    <w:basedOn w:val="Normalny"/>
    <w:link w:val="StopkaZnak"/>
    <w:uiPriority w:val="99"/>
    <w:rsid w:val="0085034C"/>
    <w:pPr>
      <w:tabs>
        <w:tab w:val="center" w:pos="4536"/>
        <w:tab w:val="right" w:pos="9072"/>
      </w:tabs>
    </w:pPr>
  </w:style>
  <w:style w:type="character" w:customStyle="1" w:styleId="StopkaZnak">
    <w:name w:val="Stopka Znak"/>
    <w:aliases w:val="Stopka Znak1 Znak Znak,Stopka Znak Znak Znak Znak"/>
    <w:link w:val="Stopka"/>
    <w:uiPriority w:val="99"/>
    <w:rsid w:val="0085034C"/>
    <w:rPr>
      <w:rFonts w:ascii="Times New Roman" w:eastAsia="Times New Roman" w:hAnsi="Times New Roman" w:cs="Times New Roman"/>
      <w:sz w:val="20"/>
      <w:szCs w:val="20"/>
      <w:lang w:eastAsia="pl-PL"/>
    </w:rPr>
  </w:style>
  <w:style w:type="character" w:styleId="Numerstrony">
    <w:name w:val="page number"/>
    <w:basedOn w:val="Domylnaczcionkaakapitu"/>
    <w:rsid w:val="0085034C"/>
  </w:style>
  <w:style w:type="paragraph" w:styleId="Nagwek">
    <w:name w:val="header"/>
    <w:aliases w:val="Nagłówek strony"/>
    <w:basedOn w:val="Normalny"/>
    <w:link w:val="NagwekZnak"/>
    <w:rsid w:val="0085034C"/>
    <w:pPr>
      <w:tabs>
        <w:tab w:val="center" w:pos="4536"/>
        <w:tab w:val="right" w:pos="9072"/>
      </w:tabs>
    </w:pPr>
  </w:style>
  <w:style w:type="character" w:customStyle="1" w:styleId="NagwekZnak">
    <w:name w:val="Nagłówek Znak"/>
    <w:aliases w:val="Nagłówek strony Znak"/>
    <w:link w:val="Nagwek"/>
    <w:rsid w:val="0085034C"/>
    <w:rPr>
      <w:rFonts w:ascii="Times New Roman" w:eastAsia="Times New Roman" w:hAnsi="Times New Roman" w:cs="Times New Roman"/>
      <w:sz w:val="20"/>
      <w:szCs w:val="20"/>
      <w:lang w:eastAsia="pl-PL"/>
    </w:rPr>
  </w:style>
  <w:style w:type="paragraph" w:styleId="Tekstpodstawowy">
    <w:name w:val="Body Text"/>
    <w:aliases w:val=" Znak,Znak,Tekst podstawow.(F2),(F2)"/>
    <w:basedOn w:val="Normalny"/>
    <w:link w:val="TekstpodstawowyZnak"/>
    <w:rsid w:val="0085034C"/>
    <w:pPr>
      <w:jc w:val="both"/>
    </w:pPr>
    <w:rPr>
      <w:sz w:val="24"/>
    </w:rPr>
  </w:style>
  <w:style w:type="character" w:customStyle="1" w:styleId="TekstpodstawowyZnak">
    <w:name w:val="Tekst podstawowy Znak"/>
    <w:aliases w:val=" Znak Znak,Znak Znak,Tekst podstawow.(F2) Znak,(F2) Znak"/>
    <w:link w:val="Tekstpodstawowy"/>
    <w:qFormat/>
    <w:rsid w:val="0085034C"/>
    <w:rPr>
      <w:rFonts w:ascii="Times New Roman" w:eastAsia="Times New Roman" w:hAnsi="Times New Roman" w:cs="Times New Roman"/>
      <w:sz w:val="24"/>
      <w:szCs w:val="20"/>
      <w:lang w:eastAsia="pl-PL"/>
    </w:rPr>
  </w:style>
  <w:style w:type="paragraph" w:styleId="Akapitzlist">
    <w:name w:val="List Paragraph"/>
    <w:aliases w:val="Obiekt,List Paragraph1"/>
    <w:basedOn w:val="Normalny"/>
    <w:link w:val="AkapitzlistZnak"/>
    <w:uiPriority w:val="34"/>
    <w:qFormat/>
    <w:rsid w:val="0085034C"/>
    <w:pPr>
      <w:ind w:left="708"/>
    </w:pPr>
  </w:style>
  <w:style w:type="paragraph" w:styleId="Tekstpodstawowywcity3">
    <w:name w:val="Body Text Indent 3"/>
    <w:basedOn w:val="Normalny"/>
    <w:link w:val="Tekstpodstawowywcity3Znak"/>
    <w:rsid w:val="0085034C"/>
    <w:pPr>
      <w:spacing w:after="120"/>
      <w:ind w:left="283"/>
    </w:pPr>
    <w:rPr>
      <w:sz w:val="16"/>
      <w:szCs w:val="16"/>
    </w:rPr>
  </w:style>
  <w:style w:type="character" w:customStyle="1" w:styleId="Tekstpodstawowywcity3Znak">
    <w:name w:val="Tekst podstawowy wcięty 3 Znak"/>
    <w:link w:val="Tekstpodstawowywcity3"/>
    <w:rsid w:val="0085034C"/>
    <w:rPr>
      <w:rFonts w:ascii="Times New Roman" w:eastAsia="Times New Roman" w:hAnsi="Times New Roman" w:cs="Times New Roman"/>
      <w:sz w:val="16"/>
      <w:szCs w:val="16"/>
      <w:lang w:eastAsia="pl-PL"/>
    </w:rPr>
  </w:style>
  <w:style w:type="paragraph" w:customStyle="1" w:styleId="Normalny1">
    <w:name w:val="Normalny1"/>
    <w:rsid w:val="0085034C"/>
    <w:pPr>
      <w:suppressAutoHyphens/>
      <w:spacing w:after="200" w:line="276" w:lineRule="auto"/>
      <w:textAlignment w:val="baseline"/>
    </w:pPr>
    <w:rPr>
      <w:color w:val="000000"/>
      <w:kern w:val="22"/>
      <w:sz w:val="22"/>
      <w:szCs w:val="22"/>
      <w:lang w:eastAsia="en-US"/>
    </w:rPr>
  </w:style>
  <w:style w:type="character" w:customStyle="1" w:styleId="AkapitzlistZnak">
    <w:name w:val="Akapit z listą Znak"/>
    <w:aliases w:val="Obiekt Znak,List Paragraph1 Znak"/>
    <w:link w:val="Akapitzlist"/>
    <w:uiPriority w:val="34"/>
    <w:locked/>
    <w:rsid w:val="0085034C"/>
    <w:rPr>
      <w:rFonts w:ascii="Times New Roman" w:eastAsia="Times New Roman" w:hAnsi="Times New Roman" w:cs="Times New Roman"/>
      <w:sz w:val="20"/>
      <w:szCs w:val="20"/>
      <w:lang w:eastAsia="pl-PL"/>
    </w:rPr>
  </w:style>
  <w:style w:type="paragraph" w:customStyle="1" w:styleId="Lista-1i">
    <w:name w:val="Lista - 1i"/>
    <w:basedOn w:val="Normalny"/>
    <w:rsid w:val="0085034C"/>
    <w:pPr>
      <w:spacing w:before="96" w:line="288" w:lineRule="auto"/>
      <w:ind w:left="851" w:firstLine="357"/>
      <w:jc w:val="both"/>
    </w:pPr>
    <w:rPr>
      <w:sz w:val="24"/>
      <w:szCs w:val="24"/>
    </w:rPr>
  </w:style>
  <w:style w:type="paragraph" w:styleId="Tekstdymka">
    <w:name w:val="Balloon Text"/>
    <w:basedOn w:val="Normalny"/>
    <w:link w:val="TekstdymkaZnak"/>
    <w:uiPriority w:val="99"/>
    <w:semiHidden/>
    <w:unhideWhenUsed/>
    <w:rsid w:val="0085034C"/>
    <w:rPr>
      <w:rFonts w:ascii="Tahoma" w:hAnsi="Tahoma"/>
      <w:sz w:val="16"/>
      <w:szCs w:val="16"/>
    </w:rPr>
  </w:style>
  <w:style w:type="character" w:customStyle="1" w:styleId="TekstdymkaZnak">
    <w:name w:val="Tekst dymka Znak"/>
    <w:link w:val="Tekstdymka"/>
    <w:uiPriority w:val="99"/>
    <w:semiHidden/>
    <w:rsid w:val="0085034C"/>
    <w:rPr>
      <w:rFonts w:ascii="Tahoma" w:eastAsia="Times New Roman" w:hAnsi="Tahoma" w:cs="Tahoma"/>
      <w:sz w:val="16"/>
      <w:szCs w:val="16"/>
      <w:lang w:eastAsia="pl-PL"/>
    </w:rPr>
  </w:style>
  <w:style w:type="paragraph" w:styleId="Tekstpodstawowywcity">
    <w:name w:val="Body Text Indent"/>
    <w:basedOn w:val="Normalny"/>
    <w:link w:val="TekstpodstawowywcityZnak"/>
    <w:uiPriority w:val="99"/>
    <w:unhideWhenUsed/>
    <w:rsid w:val="0085034C"/>
    <w:pPr>
      <w:spacing w:after="120"/>
      <w:ind w:left="283"/>
    </w:pPr>
  </w:style>
  <w:style w:type="character" w:customStyle="1" w:styleId="TekstpodstawowywcityZnak">
    <w:name w:val="Tekst podstawowy wcięty Znak"/>
    <w:link w:val="Tekstpodstawowywcity"/>
    <w:uiPriority w:val="99"/>
    <w:rsid w:val="0085034C"/>
    <w:rPr>
      <w:rFonts w:ascii="Times New Roman" w:eastAsia="Times New Roman" w:hAnsi="Times New Roman" w:cs="Times New Roman"/>
      <w:sz w:val="20"/>
      <w:szCs w:val="20"/>
      <w:lang w:eastAsia="pl-PL"/>
    </w:rPr>
  </w:style>
  <w:style w:type="character" w:styleId="Pogrubienie">
    <w:name w:val="Strong"/>
    <w:uiPriority w:val="22"/>
    <w:qFormat/>
    <w:rsid w:val="004F5418"/>
    <w:rPr>
      <w:b/>
      <w:bCs/>
    </w:rPr>
  </w:style>
  <w:style w:type="character" w:customStyle="1" w:styleId="Nagwek8Znak">
    <w:name w:val="Nagłówek 8 Znak"/>
    <w:link w:val="Nagwek8"/>
    <w:rsid w:val="004F5418"/>
    <w:rPr>
      <w:b/>
      <w:bCs/>
      <w:color w:val="000000"/>
      <w:kern w:val="22"/>
      <w:sz w:val="24"/>
      <w:szCs w:val="24"/>
    </w:rPr>
  </w:style>
  <w:style w:type="character" w:customStyle="1" w:styleId="Nagwek3Znak">
    <w:name w:val="Nagłówek 3 Znak"/>
    <w:link w:val="Nagwek3"/>
    <w:uiPriority w:val="9"/>
    <w:semiHidden/>
    <w:rsid w:val="004A5675"/>
    <w:rPr>
      <w:rFonts w:ascii="Calibri Light" w:eastAsia="Times New Roman" w:hAnsi="Calibri Light" w:cs="Times New Roman"/>
      <w:b/>
      <w:bCs/>
      <w:sz w:val="26"/>
      <w:szCs w:val="26"/>
    </w:rPr>
  </w:style>
  <w:style w:type="paragraph" w:styleId="Tekstprzypisudolnego">
    <w:name w:val="footnote text"/>
    <w:basedOn w:val="Normalny"/>
    <w:link w:val="TekstprzypisudolnegoZnak"/>
    <w:uiPriority w:val="99"/>
    <w:semiHidden/>
    <w:unhideWhenUsed/>
    <w:rsid w:val="004A5675"/>
    <w:pPr>
      <w:suppressAutoHyphens/>
    </w:pPr>
    <w:rPr>
      <w:lang w:eastAsia="zh-CN"/>
    </w:rPr>
  </w:style>
  <w:style w:type="character" w:customStyle="1" w:styleId="TekstprzypisudolnegoZnak">
    <w:name w:val="Tekst przypisu dolnego Znak"/>
    <w:link w:val="Tekstprzypisudolnego"/>
    <w:uiPriority w:val="99"/>
    <w:semiHidden/>
    <w:rsid w:val="004A5675"/>
    <w:rPr>
      <w:rFonts w:ascii="Times New Roman" w:eastAsia="Times New Roman" w:hAnsi="Times New Roman"/>
      <w:lang w:eastAsia="zh-CN"/>
    </w:rPr>
  </w:style>
  <w:style w:type="character" w:styleId="Odwoanieprzypisudolnego">
    <w:name w:val="footnote reference"/>
    <w:unhideWhenUsed/>
    <w:rsid w:val="004A5675"/>
    <w:rPr>
      <w:vertAlign w:val="superscript"/>
    </w:rPr>
  </w:style>
  <w:style w:type="numbering" w:customStyle="1" w:styleId="WWNum12">
    <w:name w:val="WWNum12"/>
    <w:basedOn w:val="Bezlisty"/>
    <w:rsid w:val="004A5675"/>
    <w:pPr>
      <w:numPr>
        <w:numId w:val="5"/>
      </w:numPr>
    </w:pPr>
  </w:style>
  <w:style w:type="character" w:styleId="Odwoaniedokomentarza">
    <w:name w:val="annotation reference"/>
    <w:uiPriority w:val="99"/>
    <w:semiHidden/>
    <w:unhideWhenUsed/>
    <w:rsid w:val="00157CF3"/>
    <w:rPr>
      <w:sz w:val="16"/>
      <w:szCs w:val="16"/>
    </w:rPr>
  </w:style>
  <w:style w:type="paragraph" w:styleId="Tekstkomentarza">
    <w:name w:val="annotation text"/>
    <w:basedOn w:val="Normalny"/>
    <w:link w:val="TekstkomentarzaZnak"/>
    <w:uiPriority w:val="99"/>
    <w:semiHidden/>
    <w:unhideWhenUsed/>
    <w:rsid w:val="00157CF3"/>
    <w:rPr>
      <w:sz w:val="20"/>
      <w:szCs w:val="20"/>
    </w:rPr>
  </w:style>
  <w:style w:type="character" w:customStyle="1" w:styleId="TekstkomentarzaZnak">
    <w:name w:val="Tekst komentarza Znak"/>
    <w:link w:val="Tekstkomentarza"/>
    <w:uiPriority w:val="99"/>
    <w:semiHidden/>
    <w:rsid w:val="00157CF3"/>
    <w:rPr>
      <w:color w:val="000000"/>
      <w:kern w:val="22"/>
    </w:rPr>
  </w:style>
  <w:style w:type="paragraph" w:styleId="Tematkomentarza">
    <w:name w:val="annotation subject"/>
    <w:basedOn w:val="Tekstkomentarza"/>
    <w:next w:val="Tekstkomentarza"/>
    <w:link w:val="TematkomentarzaZnak"/>
    <w:uiPriority w:val="99"/>
    <w:semiHidden/>
    <w:unhideWhenUsed/>
    <w:rsid w:val="00157CF3"/>
    <w:rPr>
      <w:b/>
      <w:bCs/>
    </w:rPr>
  </w:style>
  <w:style w:type="character" w:customStyle="1" w:styleId="TematkomentarzaZnak">
    <w:name w:val="Temat komentarza Znak"/>
    <w:link w:val="Tematkomentarza"/>
    <w:uiPriority w:val="99"/>
    <w:semiHidden/>
    <w:rsid w:val="00157CF3"/>
    <w:rPr>
      <w:b/>
      <w:bCs/>
      <w:color w:val="000000"/>
      <w:kern w:val="22"/>
    </w:rPr>
  </w:style>
  <w:style w:type="character" w:styleId="Hipercze">
    <w:name w:val="Hyperlink"/>
    <w:rsid w:val="00004F69"/>
    <w:rPr>
      <w:color w:val="0000FF"/>
      <w:u w:val="single"/>
    </w:rPr>
  </w:style>
  <w:style w:type="paragraph" w:customStyle="1" w:styleId="western">
    <w:name w:val="western"/>
    <w:basedOn w:val="Normalny"/>
    <w:rsid w:val="000350EB"/>
    <w:pPr>
      <w:spacing w:before="100"/>
    </w:pPr>
    <w:rPr>
      <w:rFonts w:ascii="Times New Roman" w:eastAsia="Times New Roman" w:hAnsi="Times New Roman" w:cs="Times New Roman"/>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7F019-FC88-4058-88F1-630E6321C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28</Pages>
  <Words>11482</Words>
  <Characters>68895</Characters>
  <Application>Microsoft Office Word</Application>
  <DocSecurity>0</DocSecurity>
  <Lines>574</Lines>
  <Paragraphs>160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80217</CharactersWithSpaces>
  <SharedDoc>false</SharedDoc>
  <HLinks>
    <vt:vector size="12" baseType="variant">
      <vt:variant>
        <vt:i4>327764</vt:i4>
      </vt:variant>
      <vt:variant>
        <vt:i4>3</vt:i4>
      </vt:variant>
      <vt:variant>
        <vt:i4>0</vt:i4>
      </vt:variant>
      <vt:variant>
        <vt:i4>5</vt:i4>
      </vt:variant>
      <vt:variant>
        <vt:lpwstr>https://sip.lex.pl/</vt:lpwstr>
      </vt:variant>
      <vt:variant>
        <vt:lpwstr>/document/18781862?cm=DOCUMENT</vt:lpwstr>
      </vt:variant>
      <vt:variant>
        <vt:i4>327764</vt:i4>
      </vt:variant>
      <vt:variant>
        <vt:i4>0</vt:i4>
      </vt:variant>
      <vt:variant>
        <vt:i4>0</vt:i4>
      </vt:variant>
      <vt:variant>
        <vt:i4>5</vt:i4>
      </vt:variant>
      <vt:variant>
        <vt:lpwstr>https://sip.lex.pl/</vt:lpwstr>
      </vt:variant>
      <vt:variant>
        <vt:lpwstr>/document/18781862?cm=DOCUMENT</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Bartek</dc:creator>
  <cp:lastModifiedBy>zkuszewska</cp:lastModifiedBy>
  <cp:revision>6</cp:revision>
  <cp:lastPrinted>2020-06-23T10:49:00Z</cp:lastPrinted>
  <dcterms:created xsi:type="dcterms:W3CDTF">2020-06-23T08:51:00Z</dcterms:created>
  <dcterms:modified xsi:type="dcterms:W3CDTF">2020-06-23T13:53:00Z</dcterms:modified>
</cp:coreProperties>
</file>