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39D" w14:textId="77777777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49AFF778" w14:textId="77777777"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77777777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="0033216A">
        <w:rPr>
          <w:sz w:val="24"/>
          <w:szCs w:val="24"/>
          <w:lang w:eastAsia="x-none"/>
        </w:rPr>
        <w:t>8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33216A">
        <w:rPr>
          <w:sz w:val="24"/>
          <w:szCs w:val="24"/>
          <w:lang w:eastAsia="x-none"/>
        </w:rPr>
        <w:t>1986 ze zm.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61731BC6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14:paraId="6E4208DF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19AB9806" w:rsidR="00416685" w:rsidRPr="00B64C29" w:rsidRDefault="00416685" w:rsidP="00416685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B64C29" w:rsidRPr="00B64C29">
        <w:rPr>
          <w:rFonts w:eastAsia="Calibri"/>
          <w:sz w:val="24"/>
          <w:szCs w:val="24"/>
          <w:lang w:eastAsia="en-US"/>
        </w:rPr>
        <w:t>k</w:t>
      </w:r>
      <w:r w:rsidR="00B64C29" w:rsidRPr="00B64C29">
        <w:rPr>
          <w:sz w:val="24"/>
          <w:szCs w:val="24"/>
        </w:rPr>
        <w:t>ompleksową usługę cateringową dla uczestników głównych obchodów Jubileuszu 100-lecia AGH  w dniu 19 października 2019 r. w ICE Kraków</w:t>
      </w:r>
      <w:r w:rsidR="00B64C29">
        <w:rPr>
          <w:sz w:val="24"/>
          <w:szCs w:val="24"/>
        </w:rPr>
        <w:t>.</w:t>
      </w:r>
    </w:p>
    <w:p w14:paraId="79D46EA4" w14:textId="75CE73CC" w:rsidR="003725DD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26AF79CC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3725DD">
        <w:rPr>
          <w:rFonts w:eastAsia="Calibri"/>
          <w:b/>
          <w:bCs/>
          <w:sz w:val="24"/>
          <w:szCs w:val="24"/>
          <w:lang w:eastAsia="en-US"/>
        </w:rPr>
        <w:t>1</w:t>
      </w:r>
      <w:r w:rsidR="00B64C29">
        <w:rPr>
          <w:rFonts w:eastAsia="Calibri"/>
          <w:b/>
          <w:bCs/>
          <w:sz w:val="24"/>
          <w:szCs w:val="24"/>
          <w:lang w:eastAsia="en-US"/>
        </w:rPr>
        <w:t>9</w:t>
      </w:r>
      <w:r w:rsidR="007C0F06">
        <w:rPr>
          <w:rFonts w:eastAsia="Calibri"/>
          <w:b/>
          <w:bCs/>
          <w:sz w:val="24"/>
          <w:szCs w:val="24"/>
          <w:lang w:eastAsia="en-US"/>
        </w:rPr>
        <w:t xml:space="preserve"> października 2019 r.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75D0C6FA" w14:textId="50D131C5" w:rsidR="00531DC3" w:rsidRDefault="00416685" w:rsidP="00531DC3">
      <w:pPr>
        <w:pStyle w:val="Tekstpodstawowy"/>
        <w:jc w:val="both"/>
        <w:rPr>
          <w:b/>
          <w:sz w:val="22"/>
          <w:szCs w:val="22"/>
        </w:rPr>
      </w:pPr>
      <w:r>
        <w:rPr>
          <w:rFonts w:eastAsia="Calibri"/>
          <w:szCs w:val="24"/>
          <w:lang w:eastAsia="en-US"/>
        </w:rPr>
        <w:t xml:space="preserve">1. </w:t>
      </w:r>
      <w:r w:rsidRPr="00416685">
        <w:rPr>
          <w:rFonts w:eastAsia="Calibri"/>
          <w:szCs w:val="24"/>
          <w:lang w:eastAsia="en-US"/>
        </w:rPr>
        <w:t xml:space="preserve">Strony ustalają cenę brutto za </w:t>
      </w:r>
      <w:r>
        <w:rPr>
          <w:rFonts w:eastAsia="Calibri"/>
          <w:szCs w:val="24"/>
          <w:lang w:eastAsia="en-US"/>
        </w:rPr>
        <w:t>usług</w:t>
      </w:r>
      <w:r w:rsidR="003725DD">
        <w:rPr>
          <w:rFonts w:eastAsia="Calibri"/>
          <w:szCs w:val="24"/>
          <w:lang w:eastAsia="en-US"/>
        </w:rPr>
        <w:t xml:space="preserve">ę dla maksymalnej liczby uczestników tj. </w:t>
      </w:r>
      <w:r w:rsidR="007C0F06">
        <w:rPr>
          <w:rFonts w:eastAsia="Calibri"/>
          <w:szCs w:val="24"/>
          <w:lang w:eastAsia="en-US"/>
        </w:rPr>
        <w:t>1</w:t>
      </w:r>
      <w:r w:rsidR="00B64C29">
        <w:rPr>
          <w:rFonts w:eastAsia="Calibri"/>
          <w:szCs w:val="24"/>
          <w:lang w:eastAsia="en-US"/>
        </w:rPr>
        <w:t>7</w:t>
      </w:r>
      <w:r w:rsidR="003725DD">
        <w:rPr>
          <w:rFonts w:eastAsia="Calibri"/>
          <w:szCs w:val="24"/>
          <w:lang w:eastAsia="en-US"/>
        </w:rPr>
        <w:t>00 osób</w:t>
      </w:r>
      <w:r w:rsidRPr="00416685">
        <w:rPr>
          <w:rFonts w:eastAsia="Calibri"/>
          <w:szCs w:val="24"/>
          <w:lang w:eastAsia="en-US"/>
        </w:rPr>
        <w:t xml:space="preserve"> </w:t>
      </w:r>
      <w:r w:rsidR="00531DC3" w:rsidRPr="00531DC3">
        <w:rPr>
          <w:bCs/>
          <w:iCs/>
          <w:sz w:val="22"/>
          <w:szCs w:val="22"/>
          <w:lang w:eastAsia="zh-CN"/>
        </w:rPr>
        <w:t>- przerwa kawowa, lunch, lampka wina i 100 osób - kolacja</w:t>
      </w:r>
      <w:r w:rsidR="00531DC3" w:rsidRPr="00531DC3">
        <w:rPr>
          <w:sz w:val="22"/>
          <w:szCs w:val="22"/>
        </w:rPr>
        <w:t xml:space="preserve"> </w:t>
      </w:r>
      <w:r w:rsidRPr="00416685">
        <w:rPr>
          <w:rFonts w:eastAsia="Calibri"/>
          <w:szCs w:val="24"/>
          <w:lang w:eastAsia="en-US"/>
        </w:rPr>
        <w:t xml:space="preserve">w wysokości: ……………. zł (słownie: ………………….). </w:t>
      </w:r>
    </w:p>
    <w:p w14:paraId="4D4D8649" w14:textId="77777777" w:rsidR="00531DC3" w:rsidRPr="00531DC3" w:rsidRDefault="00416685" w:rsidP="00531DC3">
      <w:pPr>
        <w:widowControl w:val="0"/>
        <w:jc w:val="both"/>
        <w:rPr>
          <w:sz w:val="22"/>
          <w:szCs w:val="22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531DC3">
        <w:rPr>
          <w:rFonts w:eastAsia="Calibri"/>
          <w:sz w:val="24"/>
          <w:szCs w:val="24"/>
          <w:lang w:eastAsia="en-US"/>
        </w:rPr>
        <w:t xml:space="preserve"> </w:t>
      </w:r>
      <w:r w:rsidR="00531DC3" w:rsidRPr="00531DC3">
        <w:rPr>
          <w:sz w:val="22"/>
          <w:szCs w:val="22"/>
        </w:rPr>
        <w:t>Powyższa cena zawiera właściwą stawkę podatku VAT.</w:t>
      </w:r>
    </w:p>
    <w:p w14:paraId="588F4EF8" w14:textId="39DEEFB4" w:rsidR="00531DC3" w:rsidRPr="00531DC3" w:rsidRDefault="00531DC3" w:rsidP="00531DC3">
      <w:pPr>
        <w:widowControl w:val="0"/>
        <w:jc w:val="both"/>
        <w:rPr>
          <w:sz w:val="22"/>
          <w:szCs w:val="22"/>
        </w:rPr>
      </w:pPr>
      <w:r w:rsidRPr="00531DC3">
        <w:rPr>
          <w:sz w:val="22"/>
          <w:szCs w:val="22"/>
        </w:rPr>
        <w:t xml:space="preserve">3.  </w:t>
      </w:r>
      <w:r w:rsidRPr="00531DC3">
        <w:rPr>
          <w:sz w:val="22"/>
          <w:szCs w:val="22"/>
        </w:rPr>
        <w:t xml:space="preserve">Cena brutto za usługę - przerwę kawową, lunch, lampkę wina dla maksymalnej ilości osób </w:t>
      </w:r>
      <w:proofErr w:type="spellStart"/>
      <w:r w:rsidRPr="00531DC3">
        <w:rPr>
          <w:sz w:val="22"/>
          <w:szCs w:val="22"/>
        </w:rPr>
        <w:t>tj</w:t>
      </w:r>
      <w:proofErr w:type="spellEnd"/>
      <w:r w:rsidRPr="00531DC3">
        <w:rPr>
          <w:sz w:val="22"/>
          <w:szCs w:val="22"/>
        </w:rPr>
        <w:t xml:space="preserve"> 1700 osób </w:t>
      </w:r>
      <w:r w:rsidRPr="00531DC3">
        <w:rPr>
          <w:sz w:val="22"/>
          <w:szCs w:val="22"/>
        </w:rPr>
        <w:t xml:space="preserve">wynosi </w:t>
      </w:r>
      <w:r w:rsidRPr="00531DC3">
        <w:rPr>
          <w:sz w:val="22"/>
          <w:szCs w:val="22"/>
        </w:rPr>
        <w:t xml:space="preserve"> ………………….. </w:t>
      </w:r>
      <w:r w:rsidRPr="00531DC3">
        <w:rPr>
          <w:sz w:val="22"/>
          <w:szCs w:val="22"/>
        </w:rPr>
        <w:t>zł (słownie: …………………………………………..).</w:t>
      </w:r>
    </w:p>
    <w:p w14:paraId="0CD55345" w14:textId="3639FB30" w:rsidR="00531DC3" w:rsidRPr="00531DC3" w:rsidRDefault="00531DC3" w:rsidP="00531DC3">
      <w:pPr>
        <w:pStyle w:val="Tekstpodstawowy"/>
        <w:jc w:val="both"/>
        <w:rPr>
          <w:bCs/>
          <w:iCs/>
          <w:sz w:val="22"/>
          <w:szCs w:val="22"/>
          <w:lang w:eastAsia="zh-CN"/>
        </w:rPr>
      </w:pPr>
      <w:r w:rsidRPr="00531DC3">
        <w:rPr>
          <w:bCs/>
          <w:iCs/>
          <w:sz w:val="22"/>
          <w:szCs w:val="22"/>
          <w:lang w:eastAsia="zh-CN"/>
        </w:rPr>
        <w:t xml:space="preserve">4. </w:t>
      </w:r>
      <w:r w:rsidRPr="00531DC3">
        <w:rPr>
          <w:bCs/>
          <w:iCs/>
          <w:sz w:val="22"/>
          <w:szCs w:val="22"/>
          <w:lang w:eastAsia="zh-CN"/>
        </w:rPr>
        <w:t xml:space="preserve">Cena brutto za usługę - kolację dla maksymalnej ilości osób </w:t>
      </w:r>
      <w:proofErr w:type="spellStart"/>
      <w:r w:rsidRPr="00531DC3">
        <w:rPr>
          <w:bCs/>
          <w:iCs/>
          <w:sz w:val="22"/>
          <w:szCs w:val="22"/>
          <w:lang w:eastAsia="zh-CN"/>
        </w:rPr>
        <w:t>tj</w:t>
      </w:r>
      <w:proofErr w:type="spellEnd"/>
      <w:r w:rsidRPr="00531DC3">
        <w:rPr>
          <w:bCs/>
          <w:iCs/>
          <w:sz w:val="22"/>
          <w:szCs w:val="22"/>
          <w:lang w:eastAsia="zh-CN"/>
        </w:rPr>
        <w:t xml:space="preserve"> 100 osób </w:t>
      </w:r>
      <w:r w:rsidRPr="00531DC3">
        <w:rPr>
          <w:bCs/>
          <w:iCs/>
          <w:sz w:val="22"/>
          <w:szCs w:val="22"/>
          <w:lang w:eastAsia="zh-CN"/>
        </w:rPr>
        <w:t xml:space="preserve">wynosi </w:t>
      </w:r>
      <w:r w:rsidRPr="00531DC3">
        <w:rPr>
          <w:bCs/>
          <w:iCs/>
          <w:sz w:val="22"/>
          <w:szCs w:val="22"/>
          <w:lang w:eastAsia="zh-CN"/>
        </w:rPr>
        <w:t xml:space="preserve">……………….  </w:t>
      </w:r>
      <w:r w:rsidRPr="00531DC3">
        <w:rPr>
          <w:bCs/>
          <w:iCs/>
          <w:sz w:val="22"/>
          <w:szCs w:val="22"/>
          <w:lang w:eastAsia="zh-CN"/>
        </w:rPr>
        <w:t>Zł</w:t>
      </w:r>
    </w:p>
    <w:p w14:paraId="5034B9B8" w14:textId="70AD4756" w:rsidR="00531DC3" w:rsidRDefault="00531DC3" w:rsidP="00531DC3">
      <w:pPr>
        <w:pStyle w:val="Tekstpodstawowy"/>
        <w:jc w:val="both"/>
        <w:rPr>
          <w:b/>
          <w:sz w:val="22"/>
          <w:szCs w:val="22"/>
        </w:rPr>
      </w:pPr>
      <w:r w:rsidRPr="00531DC3">
        <w:rPr>
          <w:sz w:val="22"/>
          <w:szCs w:val="22"/>
        </w:rPr>
        <w:t>(słownie: …………………………………………………….).</w:t>
      </w:r>
    </w:p>
    <w:p w14:paraId="730FD338" w14:textId="59F642BA" w:rsidR="00531DC3" w:rsidRDefault="00531DC3" w:rsidP="00531DC3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>
        <w:rPr>
          <w:sz w:val="22"/>
          <w:szCs w:val="22"/>
        </w:rPr>
        <w:t xml:space="preserve">Cena brutto za usługę </w:t>
      </w:r>
      <w:r>
        <w:rPr>
          <w:bCs/>
          <w:iCs/>
          <w:sz w:val="22"/>
          <w:szCs w:val="22"/>
          <w:lang w:eastAsia="zh-CN"/>
        </w:rPr>
        <w:t>- przerwę kawową, lunch, lampkę wina</w:t>
      </w:r>
      <w:r>
        <w:rPr>
          <w:sz w:val="22"/>
          <w:szCs w:val="22"/>
        </w:rPr>
        <w:t xml:space="preserve"> dla 1 osoby  - …………….   PLN</w:t>
      </w:r>
    </w:p>
    <w:p w14:paraId="412703FB" w14:textId="4857A5EF" w:rsidR="00531DC3" w:rsidRDefault="00531DC3" w:rsidP="00531DC3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>
        <w:rPr>
          <w:sz w:val="22"/>
          <w:szCs w:val="22"/>
        </w:rPr>
        <w:t xml:space="preserve">Cena brutto za usługę </w:t>
      </w:r>
      <w:r>
        <w:rPr>
          <w:bCs/>
          <w:iCs/>
          <w:sz w:val="22"/>
          <w:szCs w:val="22"/>
          <w:lang w:eastAsia="zh-CN"/>
        </w:rPr>
        <w:t>- kolację</w:t>
      </w:r>
      <w:r>
        <w:rPr>
          <w:sz w:val="22"/>
          <w:szCs w:val="22"/>
        </w:rPr>
        <w:t xml:space="preserve"> dla 1 osoby  - …………….   PLN</w:t>
      </w:r>
    </w:p>
    <w:p w14:paraId="1B27FA78" w14:textId="56EF853A" w:rsidR="00554BA2" w:rsidRDefault="00531DC3" w:rsidP="00531DC3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416685">
        <w:rPr>
          <w:rFonts w:eastAsia="Calibri"/>
          <w:sz w:val="24"/>
          <w:szCs w:val="24"/>
          <w:lang w:eastAsia="en-US"/>
        </w:rPr>
        <w:t xml:space="preserve">. </w:t>
      </w:r>
      <w:r w:rsidR="003725DD">
        <w:rPr>
          <w:rFonts w:eastAsia="Calibri"/>
          <w:sz w:val="24"/>
          <w:szCs w:val="24"/>
          <w:lang w:eastAsia="en-US"/>
        </w:rPr>
        <w:t xml:space="preserve">Zleceniodawca </w:t>
      </w:r>
      <w:r w:rsidR="003725DD" w:rsidRPr="003725DD">
        <w:rPr>
          <w:rFonts w:eastAsia="Calibri"/>
          <w:sz w:val="24"/>
          <w:szCs w:val="24"/>
          <w:lang w:eastAsia="en-US"/>
        </w:rPr>
        <w:t xml:space="preserve"> przekaże </w:t>
      </w:r>
      <w:r w:rsidR="003725DD">
        <w:rPr>
          <w:rFonts w:eastAsia="Calibri"/>
          <w:sz w:val="24"/>
          <w:szCs w:val="24"/>
          <w:lang w:eastAsia="en-US"/>
        </w:rPr>
        <w:t>Zleceniobiorcy</w:t>
      </w:r>
      <w:r w:rsidR="003725DD" w:rsidRPr="003725DD">
        <w:rPr>
          <w:rFonts w:eastAsia="Calibri"/>
          <w:sz w:val="24"/>
          <w:szCs w:val="24"/>
          <w:lang w:eastAsia="en-US"/>
        </w:rPr>
        <w:t xml:space="preserve"> liczbę uczestników bankietu </w:t>
      </w:r>
      <w:r w:rsidR="007C0F06" w:rsidRPr="007C0F06">
        <w:rPr>
          <w:rFonts w:eastAsia="Calibri"/>
          <w:sz w:val="24"/>
          <w:szCs w:val="24"/>
          <w:lang w:eastAsia="en-US"/>
        </w:rPr>
        <w:t>na 7 dni przed datą świadczonej usługi</w:t>
      </w:r>
      <w:r w:rsidR="00554BA2">
        <w:rPr>
          <w:rFonts w:eastAsia="Calibri"/>
          <w:sz w:val="24"/>
          <w:szCs w:val="24"/>
          <w:lang w:eastAsia="en-US"/>
        </w:rPr>
        <w:t xml:space="preserve">.  </w:t>
      </w:r>
    </w:p>
    <w:p w14:paraId="67C09E70" w14:textId="44D449D4" w:rsidR="003725DD" w:rsidRDefault="00531DC3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="00554BA2">
        <w:rPr>
          <w:rFonts w:eastAsia="Calibri"/>
          <w:sz w:val="24"/>
          <w:szCs w:val="24"/>
          <w:lang w:eastAsia="en-US"/>
        </w:rPr>
        <w:t xml:space="preserve">. </w:t>
      </w:r>
      <w:r w:rsidR="007C0F06">
        <w:rPr>
          <w:rFonts w:eastAsia="Calibri"/>
          <w:sz w:val="24"/>
          <w:szCs w:val="24"/>
          <w:lang w:eastAsia="en-US"/>
        </w:rPr>
        <w:t xml:space="preserve">Gwarantowany zakres umowy - </w:t>
      </w:r>
      <w:r w:rsidR="00B64C29">
        <w:rPr>
          <w:rFonts w:eastAsia="Calibri"/>
          <w:sz w:val="24"/>
          <w:szCs w:val="24"/>
          <w:lang w:eastAsia="en-US"/>
        </w:rPr>
        <w:t>70</w:t>
      </w:r>
      <w:r w:rsidR="007C0F06">
        <w:rPr>
          <w:rFonts w:eastAsia="Calibri"/>
          <w:sz w:val="24"/>
          <w:szCs w:val="24"/>
          <w:lang w:eastAsia="en-US"/>
        </w:rPr>
        <w:t>%</w:t>
      </w:r>
      <w:r w:rsidR="00554BA2">
        <w:rPr>
          <w:rFonts w:eastAsia="Calibri"/>
          <w:sz w:val="24"/>
          <w:szCs w:val="24"/>
          <w:lang w:eastAsia="en-US"/>
        </w:rPr>
        <w:t>.</w:t>
      </w:r>
    </w:p>
    <w:p w14:paraId="638B2E83" w14:textId="562CD16F" w:rsidR="00554BA2" w:rsidRDefault="00531DC3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9</w:t>
      </w:r>
      <w:r w:rsidR="00554BA2">
        <w:rPr>
          <w:rFonts w:eastAsia="Calibri"/>
          <w:sz w:val="24"/>
          <w:szCs w:val="24"/>
          <w:lang w:eastAsia="en-US"/>
        </w:rPr>
        <w:t xml:space="preserve">. Płatność nastąpi za </w:t>
      </w:r>
      <w:r w:rsidR="007C0F06">
        <w:rPr>
          <w:rFonts w:eastAsia="Calibri"/>
          <w:sz w:val="24"/>
          <w:szCs w:val="24"/>
          <w:lang w:eastAsia="en-US"/>
        </w:rPr>
        <w:t>faktycz</w:t>
      </w:r>
      <w:r w:rsidR="00291AB8">
        <w:rPr>
          <w:rFonts w:eastAsia="Calibri"/>
          <w:sz w:val="24"/>
          <w:szCs w:val="24"/>
          <w:lang w:eastAsia="en-US"/>
        </w:rPr>
        <w:t xml:space="preserve">ną ilość </w:t>
      </w:r>
      <w:r w:rsidR="00554BA2">
        <w:rPr>
          <w:rFonts w:eastAsia="Calibri"/>
          <w:sz w:val="24"/>
          <w:szCs w:val="24"/>
          <w:lang w:eastAsia="en-US"/>
        </w:rPr>
        <w:t>osób.</w:t>
      </w:r>
    </w:p>
    <w:p w14:paraId="6D845325" w14:textId="1368E696" w:rsidR="00416685" w:rsidRPr="00416685" w:rsidRDefault="00531DC3" w:rsidP="00531DC3">
      <w:pPr>
        <w:tabs>
          <w:tab w:val="num" w:pos="717"/>
        </w:tabs>
        <w:suppressAutoHyphens/>
        <w:ind w:hanging="142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</w:t>
      </w:r>
      <w:r w:rsidR="003725DD">
        <w:rPr>
          <w:rFonts w:eastAsia="Calibri"/>
          <w:sz w:val="24"/>
          <w:szCs w:val="24"/>
          <w:lang w:eastAsia="en-US"/>
        </w:rPr>
        <w:t xml:space="preserve">. </w:t>
      </w:r>
      <w:r w:rsidR="00416685" w:rsidRPr="00416685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umowy.</w:t>
      </w:r>
    </w:p>
    <w:p w14:paraId="0876A07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934CEFE" w14:textId="77777777" w:rsidR="00531DC3" w:rsidRDefault="00531DC3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9F5B50A" w14:textId="3DD6EC52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lastRenderedPageBreak/>
        <w:t>§ 4</w:t>
      </w:r>
    </w:p>
    <w:p w14:paraId="722F1DFE" w14:textId="5ECE71A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w terminie </w:t>
      </w:r>
      <w:r w:rsidR="007C0F06">
        <w:rPr>
          <w:rFonts w:eastAsia="Calibri"/>
          <w:sz w:val="24"/>
          <w:szCs w:val="24"/>
          <w:lang w:eastAsia="en-US"/>
        </w:rPr>
        <w:t>21</w:t>
      </w:r>
      <w:r w:rsidRPr="00416685">
        <w:rPr>
          <w:rFonts w:eastAsia="Calibri"/>
          <w:sz w:val="24"/>
          <w:szCs w:val="24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1B60EEFC" w14:textId="77777777" w:rsidR="00BE66C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</w:t>
      </w:r>
      <w:r w:rsidR="00BE66C2">
        <w:rPr>
          <w:rFonts w:eastAsia="Calibri"/>
          <w:sz w:val="24"/>
          <w:szCs w:val="24"/>
          <w:lang w:eastAsia="en-US"/>
        </w:rPr>
        <w:t>:</w:t>
      </w:r>
    </w:p>
    <w:p w14:paraId="1413736E" w14:textId="7A3521AE" w:rsidR="00BE66C2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E66C2">
        <w:rPr>
          <w:sz w:val="24"/>
          <w:szCs w:val="24"/>
        </w:rPr>
        <w:t xml:space="preserve"> </w:t>
      </w:r>
      <w:r>
        <w:rPr>
          <w:sz w:val="24"/>
          <w:szCs w:val="24"/>
        </w:rPr>
        <w:t>za zwłokę w wykonaniu zamówienia w wysokości 100 zł  za każde pół godziny zwłoki;</w:t>
      </w:r>
    </w:p>
    <w:p w14:paraId="5D061C83" w14:textId="635A0DDD" w:rsidR="00416685" w:rsidRPr="00416685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16685"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 w:rsidR="00416685">
        <w:rPr>
          <w:rFonts w:eastAsia="Calibri"/>
          <w:sz w:val="24"/>
          <w:szCs w:val="24"/>
          <w:lang w:eastAsia="en-US"/>
        </w:rPr>
        <w:t>1</w:t>
      </w:r>
      <w:r w:rsidR="00416685"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7C0F06">
      <w:pPr>
        <w:numPr>
          <w:ilvl w:val="0"/>
          <w:numId w:val="26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19C4FE4F" w:rsidR="00BE66C2" w:rsidRDefault="00BE66C2" w:rsidP="007C0F06">
      <w:pPr>
        <w:numPr>
          <w:ilvl w:val="0"/>
          <w:numId w:val="27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umowy, a w szczególności w sytuacji dostarcz</w:t>
      </w:r>
      <w:r w:rsidR="0013473D">
        <w:rPr>
          <w:sz w:val="24"/>
          <w:szCs w:val="24"/>
        </w:rPr>
        <w:t>e</w:t>
      </w:r>
      <w:r>
        <w:rPr>
          <w:sz w:val="24"/>
          <w:szCs w:val="24"/>
        </w:rPr>
        <w:t>nia produktów lub potraw o jakości niespełniającej wymagań określonych niniejszą umową</w:t>
      </w:r>
      <w:r w:rsidR="0013473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lastRenderedPageBreak/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047B7D5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3E9B8ACB" w14:textId="77777777" w:rsidR="00B64C29" w:rsidRDefault="00B64C29" w:rsidP="00416685">
      <w:pPr>
        <w:jc w:val="center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14:paraId="64E7C846" w14:textId="721584FB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10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B22801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1CF6ABFA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13473D">
        <w:rPr>
          <w:rFonts w:eastAsia="Calibri"/>
          <w:sz w:val="24"/>
          <w:szCs w:val="24"/>
          <w:lang w:eastAsia="en-US"/>
        </w:rPr>
        <w:t>1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77777777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1F754DFB" w14:textId="77777777"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14:paraId="723D5BB7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36F46AE6" w14:textId="77777777"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43057" w14:textId="77777777" w:rsidR="00761B70" w:rsidRDefault="00761B70">
      <w:r>
        <w:separator/>
      </w:r>
    </w:p>
  </w:endnote>
  <w:endnote w:type="continuationSeparator" w:id="0">
    <w:p w14:paraId="558F92CC" w14:textId="77777777" w:rsidR="00761B70" w:rsidRDefault="0076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3A530" w14:textId="77777777" w:rsidR="00761B70" w:rsidRDefault="00761B70">
      <w:r>
        <w:separator/>
      </w:r>
    </w:p>
  </w:footnote>
  <w:footnote w:type="continuationSeparator" w:id="0">
    <w:p w14:paraId="2DE0364A" w14:textId="77777777" w:rsidR="00761B70" w:rsidRDefault="00761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DE"/>
    <w:rsid w:val="00011561"/>
    <w:rsid w:val="0003791D"/>
    <w:rsid w:val="000E6EAF"/>
    <w:rsid w:val="0013473D"/>
    <w:rsid w:val="001836C1"/>
    <w:rsid w:val="00291AB8"/>
    <w:rsid w:val="002D5E0A"/>
    <w:rsid w:val="0033216A"/>
    <w:rsid w:val="003725DD"/>
    <w:rsid w:val="00416685"/>
    <w:rsid w:val="00446B8D"/>
    <w:rsid w:val="004973AF"/>
    <w:rsid w:val="004A0F0D"/>
    <w:rsid w:val="004C1054"/>
    <w:rsid w:val="0050385D"/>
    <w:rsid w:val="00531DC3"/>
    <w:rsid w:val="00554BA2"/>
    <w:rsid w:val="005D69AA"/>
    <w:rsid w:val="00691104"/>
    <w:rsid w:val="006D0F7E"/>
    <w:rsid w:val="006F2D1E"/>
    <w:rsid w:val="007007FD"/>
    <w:rsid w:val="00761B70"/>
    <w:rsid w:val="00774622"/>
    <w:rsid w:val="007858A8"/>
    <w:rsid w:val="007A08C2"/>
    <w:rsid w:val="007C0F06"/>
    <w:rsid w:val="007D4B3E"/>
    <w:rsid w:val="00892E0C"/>
    <w:rsid w:val="008C634A"/>
    <w:rsid w:val="00954EE8"/>
    <w:rsid w:val="00971173"/>
    <w:rsid w:val="00976B68"/>
    <w:rsid w:val="009D554D"/>
    <w:rsid w:val="009E2789"/>
    <w:rsid w:val="00A2474A"/>
    <w:rsid w:val="00A33B0A"/>
    <w:rsid w:val="00A82F98"/>
    <w:rsid w:val="00A9585F"/>
    <w:rsid w:val="00AB49DA"/>
    <w:rsid w:val="00AE506E"/>
    <w:rsid w:val="00AF42D3"/>
    <w:rsid w:val="00B46AF2"/>
    <w:rsid w:val="00B64C29"/>
    <w:rsid w:val="00B75500"/>
    <w:rsid w:val="00B8264E"/>
    <w:rsid w:val="00BE66C2"/>
    <w:rsid w:val="00BF6C34"/>
    <w:rsid w:val="00CA0121"/>
    <w:rsid w:val="00CF0987"/>
    <w:rsid w:val="00D15551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73A2C"/>
    <w:rsid w:val="00ED2BA1"/>
    <w:rsid w:val="00F16EC6"/>
    <w:rsid w:val="00F20D4C"/>
    <w:rsid w:val="00F50859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2A19E1"/>
  <w15:docId w15:val="{3EB10967-92CD-432E-A63C-04B95AC1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8972-3988-4E3B-877B-C21DE650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757</Words>
  <Characters>5210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2019-09-09T07:53:00Z</cp:lastPrinted>
  <dcterms:created xsi:type="dcterms:W3CDTF">2019-09-09T07:53:00Z</dcterms:created>
  <dcterms:modified xsi:type="dcterms:W3CDTF">2019-09-09T07:53:00Z</dcterms:modified>
</cp:coreProperties>
</file>