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685" w:rsidRPr="00416685" w:rsidRDefault="00416685" w:rsidP="00416685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:rsidR="00416685" w:rsidRPr="00416685" w:rsidRDefault="00416685" w:rsidP="00416685">
      <w:pPr>
        <w:jc w:val="center"/>
        <w:rPr>
          <w:rFonts w:eastAsia="Calibri"/>
          <w:b/>
          <w:i/>
          <w:sz w:val="24"/>
          <w:szCs w:val="24"/>
          <w:lang w:eastAsia="en-US"/>
        </w:rPr>
      </w:pP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dniu ………………….</w:t>
      </w:r>
      <w:r w:rsidRPr="00416685">
        <w:rPr>
          <w:b/>
          <w:sz w:val="24"/>
          <w:szCs w:val="24"/>
          <w:lang w:val="x-none" w:eastAsia="x-none"/>
        </w:rPr>
        <w:t xml:space="preserve"> </w:t>
      </w:r>
      <w:r w:rsidRPr="00416685"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 w:rsidRPr="00416685">
        <w:rPr>
          <w:sz w:val="24"/>
          <w:szCs w:val="24"/>
          <w:lang w:eastAsia="x-none"/>
        </w:rPr>
        <w:t>7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Pr="00416685">
        <w:rPr>
          <w:sz w:val="24"/>
          <w:szCs w:val="24"/>
          <w:lang w:eastAsia="x-none"/>
        </w:rPr>
        <w:t>1579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:rsidR="00416685" w:rsidRPr="00416685" w:rsidRDefault="00416685" w:rsidP="00416685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>Dział Zamówień Publicznych 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reprezentowana przez:</w:t>
      </w:r>
    </w:p>
    <w:p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:rsidR="00416685" w:rsidRDefault="00416685" w:rsidP="00416685">
      <w:pPr>
        <w:tabs>
          <w:tab w:val="num" w:pos="360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Zleceniodawca powierza, a Zleceniobiorca przyjmuje do wykonania usługę gastronomiczną </w:t>
      </w:r>
      <w:r w:rsidRPr="00416685">
        <w:rPr>
          <w:rFonts w:eastAsia="Calibri"/>
          <w:sz w:val="24"/>
          <w:szCs w:val="24"/>
          <w:lang w:eastAsia="en-US"/>
        </w:rPr>
        <w:t xml:space="preserve">cateringowa dla 80 osób, w miejscu zapewnionym przez Organizatora, podczas III Akademickich Mistrzostw 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Geoinform</w:t>
      </w:r>
      <w:r>
        <w:rPr>
          <w:rFonts w:eastAsia="Calibri"/>
          <w:sz w:val="24"/>
          <w:szCs w:val="24"/>
          <w:lang w:eastAsia="en-US"/>
        </w:rPr>
        <w:t>atycznych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- </w:t>
      </w:r>
      <w:proofErr w:type="spellStart"/>
      <w:r>
        <w:rPr>
          <w:rFonts w:eastAsia="Calibri"/>
          <w:sz w:val="24"/>
          <w:szCs w:val="24"/>
          <w:lang w:eastAsia="en-US"/>
        </w:rPr>
        <w:t>GiS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Challenge 2019</w:t>
      </w:r>
      <w:r w:rsidRPr="00416685">
        <w:rPr>
          <w:rFonts w:eastAsia="Calibri"/>
          <w:sz w:val="24"/>
          <w:szCs w:val="24"/>
          <w:lang w:eastAsia="en-US"/>
        </w:rPr>
        <w:t xml:space="preserve">. </w:t>
      </w:r>
    </w:p>
    <w:p w:rsidR="00416685" w:rsidRDefault="00416685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:rsidR="00416685" w:rsidRPr="00416685" w:rsidRDefault="00416685" w:rsidP="00416685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Pr="00416685">
        <w:rPr>
          <w:rFonts w:eastAsia="Calibri"/>
          <w:b/>
          <w:bCs/>
          <w:sz w:val="24"/>
          <w:szCs w:val="24"/>
          <w:lang w:eastAsia="en-US"/>
        </w:rPr>
        <w:t>30-31.05.2019 r.</w:t>
      </w: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ustalają cenę brutto za </w:t>
      </w:r>
      <w:r>
        <w:rPr>
          <w:rFonts w:eastAsia="Calibri"/>
          <w:sz w:val="24"/>
          <w:szCs w:val="24"/>
          <w:lang w:eastAsia="en-US"/>
        </w:rPr>
        <w:t>całość usługi</w:t>
      </w:r>
      <w:r w:rsidRPr="00416685">
        <w:rPr>
          <w:rFonts w:eastAsia="Calibri"/>
          <w:sz w:val="24"/>
          <w:szCs w:val="24"/>
          <w:lang w:eastAsia="en-US"/>
        </w:rPr>
        <w:t xml:space="preserve"> w wysokości: ……………. zł (słownie: ………………….). </w:t>
      </w:r>
    </w:p>
    <w:p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Powyższa kwota zawiera właściwą stawkę podatku VAT.</w:t>
      </w:r>
    </w:p>
    <w:p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umowy.</w:t>
      </w: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4</w:t>
      </w:r>
    </w:p>
    <w:p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>Należność,  o której mowa w § 3 będzie uregulowana przez Zleceniodawcę w terminie 21 dni od dnia otrzymania faktury wystawionej przez Zleceniobiorcę na podstawie protokołu potwierdzonego przez …………………………</w:t>
      </w:r>
    </w:p>
    <w:p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Strony uzgodniły, że zapłata należności będzie dokonana w formie przelewu na konto Zleceniobiorcy w banku ……………, nr konta  ……………………………….</w:t>
      </w:r>
    </w:p>
    <w:p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416685" w:rsidRPr="00416685" w:rsidRDefault="00416685" w:rsidP="00416685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Zleceniobiorca zapłaci Zleceniodawcy kary umowne z tytułu odstąpienia od umowy w całości z przyczyn niezależnych od Zleceniodawcy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:rsidR="00416685" w:rsidRPr="00416685" w:rsidRDefault="00416685" w:rsidP="00416685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6</w:t>
      </w:r>
    </w:p>
    <w:p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416685" w:rsidRPr="00416685" w:rsidRDefault="00416685" w:rsidP="00416685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 xml:space="preserve">Dopuszcza się możliwość zmiany ustaleń niniejszej umowy w stosunku do treści oferty Zleceniobiorcy w następującym zakresie: </w:t>
      </w:r>
    </w:p>
    <w:p w:rsidR="00416685" w:rsidRPr="00416685" w:rsidRDefault="00416685" w:rsidP="00416685">
      <w:pPr>
        <w:numPr>
          <w:ilvl w:val="0"/>
          <w:numId w:val="24"/>
        </w:numPr>
        <w:tabs>
          <w:tab w:val="left" w:pos="284"/>
          <w:tab w:val="num" w:pos="567"/>
        </w:tabs>
        <w:suppressAutoHyphens/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kern w:val="2"/>
          <w:sz w:val="24"/>
          <w:szCs w:val="24"/>
        </w:rPr>
      </w:pPr>
      <w:r w:rsidRPr="00416685"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:rsidR="00416685" w:rsidRPr="00416685" w:rsidRDefault="00416685" w:rsidP="00416685">
      <w:pPr>
        <w:ind w:left="6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7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8</w:t>
      </w:r>
    </w:p>
    <w:p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9</w:t>
      </w:r>
    </w:p>
    <w:p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10</w:t>
      </w:r>
    </w:p>
    <w:p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bookmarkStart w:id="0" w:name="_GoBack"/>
      <w:bookmarkEnd w:id="0"/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416685" w:rsidRPr="00416685" w:rsidRDefault="00416685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416685" w:rsidRPr="00416685" w:rsidRDefault="00416685" w:rsidP="00416685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:rsidR="00416685" w:rsidRPr="00416685" w:rsidRDefault="00416685" w:rsidP="00416685">
      <w:pPr>
        <w:rPr>
          <w:sz w:val="24"/>
          <w:szCs w:val="24"/>
          <w:lang w:val="x-none" w:eastAsia="x-none"/>
        </w:rPr>
      </w:pPr>
    </w:p>
    <w:p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:rsidR="007007FD" w:rsidRPr="006D0F7E" w:rsidRDefault="007007FD" w:rsidP="00416685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DDE" w:rsidRDefault="00E23DDE">
      <w:r>
        <w:separator/>
      </w:r>
    </w:p>
  </w:endnote>
  <w:endnote w:type="continuationSeparator" w:id="0">
    <w:p w:rsidR="00E23DDE" w:rsidRDefault="00E2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DDE" w:rsidRDefault="00E23DDE">
      <w:r>
        <w:separator/>
      </w:r>
    </w:p>
  </w:footnote>
  <w:footnote w:type="continuationSeparator" w:id="0">
    <w:p w:rsidR="00E23DDE" w:rsidRDefault="00E23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6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1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4"/>
  </w:num>
  <w:num w:numId="4">
    <w:abstractNumId w:val="14"/>
  </w:num>
  <w:num w:numId="5">
    <w:abstractNumId w:val="17"/>
  </w:num>
  <w:num w:numId="6">
    <w:abstractNumId w:val="13"/>
  </w:num>
  <w:num w:numId="7">
    <w:abstractNumId w:val="21"/>
  </w:num>
  <w:num w:numId="8">
    <w:abstractNumId w:val="15"/>
  </w:num>
  <w:num w:numId="9">
    <w:abstractNumId w:val="3"/>
  </w:num>
  <w:num w:numId="10">
    <w:abstractNumId w:val="10"/>
  </w:num>
  <w:num w:numId="11">
    <w:abstractNumId w:val="7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19"/>
  </w:num>
  <w:num w:numId="17">
    <w:abstractNumId w:val="0"/>
  </w:num>
  <w:num w:numId="18">
    <w:abstractNumId w:val="8"/>
  </w:num>
  <w:num w:numId="19">
    <w:abstractNumId w:val="11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DDE"/>
    <w:rsid w:val="000E6EAF"/>
    <w:rsid w:val="001836C1"/>
    <w:rsid w:val="002D5E0A"/>
    <w:rsid w:val="00416685"/>
    <w:rsid w:val="00446B8D"/>
    <w:rsid w:val="004973AF"/>
    <w:rsid w:val="004A0F0D"/>
    <w:rsid w:val="004C1054"/>
    <w:rsid w:val="0050385D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D15551"/>
    <w:rsid w:val="00D679EB"/>
    <w:rsid w:val="00D67DB9"/>
    <w:rsid w:val="00D7312B"/>
    <w:rsid w:val="00DA1BE1"/>
    <w:rsid w:val="00DB133F"/>
    <w:rsid w:val="00E23DDE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E4BD-5B26-4DFB-BFC3-C00C7DDA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520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2019-05-08T09:59:00Z</dcterms:created>
  <dcterms:modified xsi:type="dcterms:W3CDTF">2019-05-08T09:59:00Z</dcterms:modified>
</cp:coreProperties>
</file>