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5D51" w:rsidRPr="00FC5D51" w:rsidRDefault="00FC5D51" w:rsidP="00FC5D51">
      <w:pPr>
        <w:spacing w:after="0" w:line="276" w:lineRule="auto"/>
        <w:ind w:left="5245" w:firstLine="6"/>
        <w:jc w:val="right"/>
        <w:rPr>
          <w:rFonts w:ascii="Arial" w:eastAsia="Times New Roman" w:hAnsi="Arial" w:cs="Arial"/>
          <w:sz w:val="20"/>
          <w:szCs w:val="20"/>
          <w:lang w:eastAsia="zh-CN"/>
        </w:rPr>
      </w:pPr>
      <w:r w:rsidRPr="00FC5D51">
        <w:rPr>
          <w:rFonts w:ascii="Arial" w:eastAsia="Times New Roman" w:hAnsi="Arial" w:cs="Arial"/>
          <w:b/>
          <w:sz w:val="20"/>
          <w:szCs w:val="20"/>
          <w:lang w:eastAsia="zh-CN"/>
        </w:rPr>
        <w:t>Załącznik nr 9</w:t>
      </w:r>
    </w:p>
    <w:p w:rsidR="00FC5D51" w:rsidRPr="00FC5D51" w:rsidRDefault="00FC5D51" w:rsidP="00FC5D51">
      <w:pPr>
        <w:keepNext/>
        <w:tabs>
          <w:tab w:val="left" w:pos="5954"/>
        </w:tabs>
        <w:suppressAutoHyphens/>
        <w:spacing w:after="0" w:line="276" w:lineRule="auto"/>
        <w:ind w:right="72"/>
        <w:jc w:val="center"/>
        <w:rPr>
          <w:rFonts w:ascii="Arial" w:eastAsia="Times New Roman" w:hAnsi="Arial" w:cs="Arial"/>
          <w:i/>
          <w:sz w:val="20"/>
          <w:szCs w:val="20"/>
          <w:lang w:eastAsia="zh-CN"/>
        </w:rPr>
      </w:pPr>
      <w:r w:rsidRPr="00FC5D51">
        <w:rPr>
          <w:rFonts w:ascii="Arial" w:eastAsia="Times New Roman" w:hAnsi="Arial" w:cs="Arial"/>
          <w:b/>
          <w:sz w:val="20"/>
          <w:szCs w:val="20"/>
          <w:lang w:eastAsia="zh-CN"/>
        </w:rPr>
        <w:t>UMOWA Nr …</w:t>
      </w:r>
    </w:p>
    <w:p w:rsidR="00FC5D51" w:rsidRPr="00FC5D51" w:rsidRDefault="00FC5D51" w:rsidP="00FC5D51">
      <w:pPr>
        <w:suppressAutoHyphens/>
        <w:spacing w:after="0" w:line="276" w:lineRule="auto"/>
        <w:ind w:right="72"/>
        <w:jc w:val="center"/>
        <w:rPr>
          <w:rFonts w:ascii="Arial" w:eastAsia="Times New Roman" w:hAnsi="Arial" w:cs="Arial"/>
          <w:i/>
          <w:sz w:val="20"/>
          <w:szCs w:val="20"/>
          <w:lang w:eastAsia="zh-CN"/>
        </w:rPr>
      </w:pPr>
    </w:p>
    <w:p w:rsidR="00FC5D51" w:rsidRPr="00FC5D51" w:rsidRDefault="00FC5D51" w:rsidP="00FC5D51">
      <w:pPr>
        <w:suppressAutoHyphens/>
        <w:spacing w:after="0" w:line="276" w:lineRule="auto"/>
        <w:ind w:right="72"/>
        <w:rPr>
          <w:rFonts w:ascii="Arial" w:eastAsia="Times New Roman" w:hAnsi="Arial" w:cs="Arial"/>
          <w:sz w:val="20"/>
          <w:szCs w:val="20"/>
          <w:lang w:eastAsia="zh-CN"/>
        </w:rPr>
      </w:pPr>
      <w:r w:rsidRPr="00FC5D51">
        <w:rPr>
          <w:rFonts w:ascii="Arial" w:eastAsia="Times New Roman" w:hAnsi="Arial" w:cs="Arial"/>
          <w:sz w:val="20"/>
          <w:szCs w:val="20"/>
          <w:lang w:eastAsia="zh-CN"/>
        </w:rPr>
        <w:t xml:space="preserve">Zawarta w dniu:  </w:t>
      </w:r>
      <w:r w:rsidRPr="00FC5D51">
        <w:rPr>
          <w:rFonts w:ascii="Arial" w:eastAsia="Times New Roman" w:hAnsi="Arial" w:cs="Arial"/>
          <w:b/>
          <w:sz w:val="20"/>
          <w:szCs w:val="20"/>
          <w:lang w:eastAsia="zh-CN"/>
        </w:rPr>
        <w:t>……..2019 r.</w:t>
      </w:r>
      <w:r w:rsidRPr="00FC5D51">
        <w:rPr>
          <w:rFonts w:ascii="Arial" w:eastAsia="Times New Roman" w:hAnsi="Arial" w:cs="Arial"/>
          <w:sz w:val="20"/>
          <w:szCs w:val="20"/>
          <w:lang w:eastAsia="zh-CN"/>
        </w:rPr>
        <w:t xml:space="preserve"> w Bielsku Podlaskim  pomiędzy: </w:t>
      </w:r>
    </w:p>
    <w:p w:rsidR="00FC5D51" w:rsidRPr="00FC5D51" w:rsidRDefault="00FC5D51" w:rsidP="00FC5D51">
      <w:pPr>
        <w:suppressAutoHyphens/>
        <w:spacing w:after="0" w:line="276" w:lineRule="auto"/>
        <w:ind w:right="72"/>
        <w:rPr>
          <w:rFonts w:ascii="Arial" w:eastAsia="Times New Roman" w:hAnsi="Arial" w:cs="Arial"/>
          <w:sz w:val="20"/>
          <w:szCs w:val="20"/>
          <w:lang w:eastAsia="zh-CN"/>
        </w:rPr>
      </w:pPr>
    </w:p>
    <w:p w:rsidR="00FC5D51" w:rsidRPr="00FC5D51" w:rsidRDefault="00FC5D51" w:rsidP="00FC5D51">
      <w:pPr>
        <w:suppressAutoHyphens/>
        <w:spacing w:after="0" w:line="276" w:lineRule="auto"/>
        <w:ind w:right="72"/>
        <w:rPr>
          <w:rFonts w:ascii="Arial" w:eastAsia="Times New Roman" w:hAnsi="Arial" w:cs="Arial"/>
          <w:b/>
          <w:sz w:val="20"/>
          <w:szCs w:val="20"/>
          <w:lang w:eastAsia="zh-CN"/>
        </w:rPr>
      </w:pPr>
      <w:r w:rsidRPr="00FC5D51">
        <w:rPr>
          <w:rFonts w:ascii="Arial" w:eastAsia="Times New Roman" w:hAnsi="Arial" w:cs="Arial"/>
          <w:b/>
          <w:sz w:val="20"/>
          <w:szCs w:val="20"/>
          <w:lang w:eastAsia="zh-CN"/>
        </w:rPr>
        <w:t xml:space="preserve">Samodzielnym Publicznym Zakładem Opieki Zdrowotnej w Bielsku Podlaskim, </w:t>
      </w:r>
    </w:p>
    <w:p w:rsidR="00FC5D51" w:rsidRPr="00FC5D51" w:rsidRDefault="00FC5D51" w:rsidP="00FC5D51">
      <w:pPr>
        <w:suppressAutoHyphens/>
        <w:spacing w:after="0" w:line="276" w:lineRule="auto"/>
        <w:ind w:right="72"/>
        <w:rPr>
          <w:rFonts w:ascii="Arial" w:eastAsia="Times New Roman" w:hAnsi="Arial" w:cs="Arial"/>
          <w:sz w:val="20"/>
          <w:szCs w:val="20"/>
          <w:lang w:eastAsia="zh-CN"/>
        </w:rPr>
      </w:pPr>
      <w:r w:rsidRPr="00FC5D51">
        <w:rPr>
          <w:rFonts w:ascii="Arial" w:eastAsia="Times New Roman" w:hAnsi="Arial" w:cs="Arial"/>
          <w:b/>
          <w:sz w:val="20"/>
          <w:szCs w:val="20"/>
          <w:lang w:eastAsia="zh-CN"/>
        </w:rPr>
        <w:t>17-100 Bielsk Podlaski,</w:t>
      </w:r>
      <w:r w:rsidRPr="00FC5D51">
        <w:rPr>
          <w:rFonts w:ascii="Arial" w:eastAsia="Times New Roman" w:hAnsi="Arial" w:cs="Arial"/>
          <w:sz w:val="20"/>
          <w:szCs w:val="20"/>
          <w:lang w:eastAsia="zh-CN"/>
        </w:rPr>
        <w:t xml:space="preserve"> </w:t>
      </w:r>
      <w:r w:rsidRPr="00FC5D51">
        <w:rPr>
          <w:rFonts w:ascii="Arial" w:eastAsia="Times New Roman" w:hAnsi="Arial" w:cs="Arial"/>
          <w:b/>
          <w:sz w:val="20"/>
          <w:szCs w:val="20"/>
          <w:lang w:eastAsia="zh-CN"/>
        </w:rPr>
        <w:t xml:space="preserve">ul. </w:t>
      </w:r>
      <w:proofErr w:type="spellStart"/>
      <w:r w:rsidRPr="00FC5D51">
        <w:rPr>
          <w:rFonts w:ascii="Arial" w:eastAsia="Times New Roman" w:hAnsi="Arial" w:cs="Arial"/>
          <w:b/>
          <w:sz w:val="20"/>
          <w:szCs w:val="20"/>
          <w:lang w:eastAsia="zh-CN"/>
        </w:rPr>
        <w:t>Kleszczelowska</w:t>
      </w:r>
      <w:proofErr w:type="spellEnd"/>
      <w:r w:rsidRPr="00FC5D51">
        <w:rPr>
          <w:rFonts w:ascii="Arial" w:eastAsia="Times New Roman" w:hAnsi="Arial" w:cs="Arial"/>
          <w:b/>
          <w:sz w:val="20"/>
          <w:szCs w:val="20"/>
          <w:lang w:eastAsia="zh-CN"/>
        </w:rPr>
        <w:t xml:space="preserve"> 1</w:t>
      </w:r>
      <w:r w:rsidRPr="00FC5D51">
        <w:rPr>
          <w:rFonts w:ascii="Arial" w:eastAsia="Times New Roman" w:hAnsi="Arial" w:cs="Arial"/>
          <w:sz w:val="20"/>
          <w:szCs w:val="20"/>
          <w:lang w:eastAsia="zh-CN"/>
        </w:rPr>
        <w:t>, wpisanym do Krajowego Rejestru Sądowego – rejestru zakładów opieki zdrowotnej pod numerem KRS 0000002987, NIP 543-17-54-901,  Regon: 050584924.</w:t>
      </w:r>
    </w:p>
    <w:p w:rsidR="00FC5D51" w:rsidRPr="00FC5D51" w:rsidRDefault="00FC5D51" w:rsidP="00FC5D51">
      <w:pPr>
        <w:suppressAutoHyphens/>
        <w:spacing w:after="0" w:line="276" w:lineRule="auto"/>
        <w:ind w:right="72"/>
        <w:jc w:val="both"/>
        <w:rPr>
          <w:rFonts w:ascii="Arial" w:eastAsia="Times New Roman" w:hAnsi="Arial" w:cs="Arial"/>
          <w:sz w:val="20"/>
          <w:szCs w:val="20"/>
          <w:lang w:eastAsia="zh-CN"/>
        </w:rPr>
      </w:pPr>
      <w:r w:rsidRPr="00FC5D51">
        <w:rPr>
          <w:rFonts w:ascii="Arial" w:eastAsia="Times New Roman" w:hAnsi="Arial" w:cs="Arial"/>
          <w:sz w:val="20"/>
          <w:szCs w:val="20"/>
          <w:lang w:eastAsia="zh-CN"/>
        </w:rPr>
        <w:t>reprezentowanym przez:</w:t>
      </w:r>
    </w:p>
    <w:p w:rsidR="00FC5D51" w:rsidRPr="00FC5D51" w:rsidRDefault="00FC5D51" w:rsidP="00FC5D51">
      <w:pPr>
        <w:suppressAutoHyphens/>
        <w:spacing w:after="0" w:line="276" w:lineRule="auto"/>
        <w:ind w:right="72"/>
        <w:rPr>
          <w:rFonts w:ascii="Arial" w:eastAsia="Times New Roman" w:hAnsi="Arial" w:cs="Arial"/>
          <w:sz w:val="20"/>
          <w:szCs w:val="20"/>
          <w:lang w:eastAsia="zh-CN"/>
        </w:rPr>
      </w:pPr>
      <w:r w:rsidRPr="00FC5D51">
        <w:rPr>
          <w:rFonts w:ascii="Arial" w:eastAsia="Times New Roman" w:hAnsi="Arial" w:cs="Arial"/>
          <w:sz w:val="20"/>
          <w:szCs w:val="20"/>
          <w:lang w:eastAsia="zh-CN"/>
        </w:rPr>
        <w:t xml:space="preserve">                Bożenę </w:t>
      </w:r>
      <w:proofErr w:type="spellStart"/>
      <w:r w:rsidRPr="00FC5D51">
        <w:rPr>
          <w:rFonts w:ascii="Arial" w:eastAsia="Times New Roman" w:hAnsi="Arial" w:cs="Arial"/>
          <w:sz w:val="20"/>
          <w:szCs w:val="20"/>
          <w:lang w:eastAsia="zh-CN"/>
        </w:rPr>
        <w:t>Grotowicz</w:t>
      </w:r>
      <w:proofErr w:type="spellEnd"/>
      <w:r w:rsidRPr="00FC5D51">
        <w:rPr>
          <w:rFonts w:ascii="Arial" w:eastAsia="Times New Roman" w:hAnsi="Arial" w:cs="Arial"/>
          <w:sz w:val="20"/>
          <w:szCs w:val="20"/>
          <w:lang w:eastAsia="zh-CN"/>
        </w:rPr>
        <w:t xml:space="preserve">                     - Dyrektora;</w:t>
      </w:r>
    </w:p>
    <w:p w:rsidR="00FC5D51" w:rsidRPr="00FC5D51" w:rsidRDefault="00FC5D51" w:rsidP="00FC5D51">
      <w:pPr>
        <w:suppressAutoHyphens/>
        <w:spacing w:after="0" w:line="276" w:lineRule="auto"/>
        <w:ind w:right="72"/>
        <w:rPr>
          <w:rFonts w:ascii="Arial" w:eastAsia="Times New Roman" w:hAnsi="Arial" w:cs="Arial"/>
          <w:sz w:val="20"/>
          <w:szCs w:val="20"/>
          <w:lang w:eastAsia="zh-CN"/>
        </w:rPr>
      </w:pPr>
      <w:r w:rsidRPr="00FC5D51">
        <w:rPr>
          <w:rFonts w:ascii="Arial" w:eastAsia="Times New Roman" w:hAnsi="Arial" w:cs="Arial"/>
          <w:sz w:val="20"/>
          <w:szCs w:val="20"/>
          <w:lang w:eastAsia="zh-CN"/>
        </w:rPr>
        <w:t xml:space="preserve">zwanym dalej „Zamawiającym”, </w:t>
      </w:r>
    </w:p>
    <w:p w:rsidR="00FC5D51" w:rsidRPr="00FC5D51" w:rsidRDefault="00FC5D51" w:rsidP="00FC5D51">
      <w:pPr>
        <w:suppressAutoHyphens/>
        <w:spacing w:after="0" w:line="276" w:lineRule="auto"/>
        <w:ind w:right="72"/>
        <w:rPr>
          <w:rFonts w:ascii="Arial" w:eastAsia="Times New Roman" w:hAnsi="Arial" w:cs="Arial"/>
          <w:sz w:val="20"/>
          <w:szCs w:val="20"/>
          <w:lang w:eastAsia="zh-CN"/>
        </w:rPr>
      </w:pPr>
    </w:p>
    <w:p w:rsidR="00FC5D51" w:rsidRPr="00FC5D51" w:rsidRDefault="00FC5D51" w:rsidP="00FC5D51">
      <w:pPr>
        <w:tabs>
          <w:tab w:val="left" w:pos="5954"/>
        </w:tabs>
        <w:suppressAutoHyphens/>
        <w:spacing w:after="0" w:line="276" w:lineRule="auto"/>
        <w:ind w:right="72"/>
        <w:rPr>
          <w:rFonts w:ascii="Arial" w:eastAsia="Times New Roman" w:hAnsi="Arial" w:cs="Arial"/>
          <w:sz w:val="20"/>
          <w:szCs w:val="20"/>
          <w:lang w:eastAsia="zh-CN"/>
        </w:rPr>
      </w:pPr>
      <w:r w:rsidRPr="00FC5D51">
        <w:rPr>
          <w:rFonts w:ascii="Arial" w:eastAsia="Times New Roman" w:hAnsi="Arial" w:cs="Arial"/>
          <w:sz w:val="20"/>
          <w:szCs w:val="20"/>
          <w:lang w:eastAsia="zh-CN"/>
        </w:rPr>
        <w:t xml:space="preserve">a firmą </w:t>
      </w:r>
    </w:p>
    <w:p w:rsidR="00FC5D51" w:rsidRPr="00FC5D51" w:rsidRDefault="00FC5D51" w:rsidP="00FC5D51">
      <w:pPr>
        <w:tabs>
          <w:tab w:val="left" w:pos="5954"/>
        </w:tabs>
        <w:suppressAutoHyphens/>
        <w:spacing w:after="0" w:line="276" w:lineRule="auto"/>
        <w:ind w:right="72"/>
        <w:rPr>
          <w:rFonts w:ascii="Arial" w:eastAsia="Times New Roman" w:hAnsi="Arial" w:cs="Arial"/>
          <w:sz w:val="20"/>
          <w:szCs w:val="20"/>
          <w:lang w:eastAsia="zh-CN"/>
        </w:rPr>
      </w:pPr>
    </w:p>
    <w:p w:rsidR="00FC5D51" w:rsidRPr="00FC5D51" w:rsidRDefault="00FC5D51" w:rsidP="00FC5D51">
      <w:pPr>
        <w:tabs>
          <w:tab w:val="left" w:pos="5954"/>
        </w:tabs>
        <w:suppressAutoHyphens/>
        <w:spacing w:after="0" w:line="276" w:lineRule="auto"/>
        <w:ind w:right="72"/>
        <w:rPr>
          <w:rFonts w:ascii="Arial" w:eastAsia="Times New Roman" w:hAnsi="Arial" w:cs="Arial"/>
          <w:sz w:val="20"/>
          <w:szCs w:val="20"/>
          <w:lang w:eastAsia="zh-CN"/>
        </w:rPr>
      </w:pPr>
      <w:r w:rsidRPr="00FC5D51">
        <w:rPr>
          <w:rFonts w:ascii="Arial" w:eastAsia="Times New Roman" w:hAnsi="Arial" w:cs="Arial"/>
          <w:sz w:val="20"/>
          <w:szCs w:val="20"/>
          <w:lang w:eastAsia="zh-CN"/>
        </w:rPr>
        <w:t xml:space="preserve">reprezentowaną przez: </w:t>
      </w:r>
    </w:p>
    <w:p w:rsidR="00FC5D51" w:rsidRPr="00FC5D51" w:rsidRDefault="00FC5D51" w:rsidP="00FC5D51">
      <w:pPr>
        <w:suppressAutoHyphens/>
        <w:spacing w:after="0" w:line="276" w:lineRule="auto"/>
        <w:ind w:right="72"/>
        <w:rPr>
          <w:rFonts w:ascii="Arial" w:eastAsia="Times New Roman" w:hAnsi="Arial" w:cs="Arial"/>
          <w:sz w:val="20"/>
          <w:szCs w:val="20"/>
          <w:lang w:eastAsia="zh-CN"/>
        </w:rPr>
      </w:pPr>
    </w:p>
    <w:p w:rsidR="00FC5D51" w:rsidRPr="00FC5D51" w:rsidRDefault="00FC5D51" w:rsidP="00FC5D51">
      <w:pPr>
        <w:suppressAutoHyphens/>
        <w:spacing w:after="0" w:line="276" w:lineRule="auto"/>
        <w:ind w:right="72"/>
        <w:rPr>
          <w:rFonts w:ascii="Arial" w:eastAsia="Times New Roman" w:hAnsi="Arial" w:cs="Arial"/>
          <w:color w:val="000000"/>
          <w:sz w:val="20"/>
          <w:szCs w:val="20"/>
          <w:lang w:eastAsia="zh-CN"/>
        </w:rPr>
      </w:pPr>
      <w:r w:rsidRPr="00FC5D51">
        <w:rPr>
          <w:rFonts w:ascii="Arial" w:eastAsia="Times New Roman" w:hAnsi="Arial" w:cs="Arial"/>
          <w:sz w:val="20"/>
          <w:szCs w:val="20"/>
          <w:lang w:eastAsia="zh-CN"/>
        </w:rPr>
        <w:t xml:space="preserve">zwanym dalej „Wykonawcą” </w:t>
      </w:r>
    </w:p>
    <w:p w:rsidR="00FC5D51" w:rsidRPr="00FC5D51" w:rsidRDefault="00FC5D51" w:rsidP="00FC5D51">
      <w:pPr>
        <w:suppressAutoHyphens/>
        <w:spacing w:after="0" w:line="276" w:lineRule="auto"/>
        <w:ind w:right="72"/>
        <w:rPr>
          <w:rFonts w:ascii="Arial" w:eastAsia="Times New Roman" w:hAnsi="Arial" w:cs="Arial"/>
          <w:color w:val="000000"/>
          <w:sz w:val="20"/>
          <w:szCs w:val="20"/>
          <w:lang w:eastAsia="zh-CN"/>
        </w:rPr>
      </w:pPr>
    </w:p>
    <w:p w:rsidR="00FC5D51" w:rsidRPr="00FC5D51" w:rsidRDefault="00FC5D51" w:rsidP="00FC5D51">
      <w:pPr>
        <w:suppressAutoHyphens/>
        <w:spacing w:after="0" w:line="276" w:lineRule="auto"/>
        <w:ind w:right="72"/>
        <w:rPr>
          <w:rFonts w:ascii="Arial" w:eastAsia="Times New Roman" w:hAnsi="Arial" w:cs="Arial"/>
          <w:color w:val="000000"/>
          <w:sz w:val="20"/>
          <w:szCs w:val="20"/>
          <w:lang w:eastAsia="zh-CN"/>
        </w:rPr>
      </w:pPr>
      <w:r w:rsidRPr="00FC5D51">
        <w:rPr>
          <w:rFonts w:ascii="Arial" w:eastAsia="Times New Roman" w:hAnsi="Arial" w:cs="Arial"/>
          <w:color w:val="000000"/>
          <w:sz w:val="20"/>
          <w:szCs w:val="20"/>
          <w:lang w:eastAsia="zh-CN"/>
        </w:rPr>
        <w:t>została zawarta umowa o następującej treści:</w:t>
      </w:r>
    </w:p>
    <w:p w:rsidR="00FC5D51" w:rsidRPr="00FC5D51" w:rsidRDefault="00FC5D51" w:rsidP="00FC5D51">
      <w:pPr>
        <w:suppressAutoHyphens/>
        <w:spacing w:after="0" w:line="276" w:lineRule="auto"/>
        <w:jc w:val="both"/>
        <w:rPr>
          <w:rFonts w:ascii="Arial" w:eastAsia="Times New Roman" w:hAnsi="Arial" w:cs="Arial"/>
          <w:color w:val="000000"/>
          <w:sz w:val="20"/>
          <w:szCs w:val="20"/>
          <w:lang w:eastAsia="zh-CN"/>
        </w:rPr>
      </w:pPr>
    </w:p>
    <w:p w:rsidR="00FC5D51" w:rsidRPr="00FC5D51" w:rsidRDefault="00FC5D51" w:rsidP="00FC5D51">
      <w:pPr>
        <w:suppressAutoHyphens/>
        <w:spacing w:after="0" w:line="276" w:lineRule="auto"/>
        <w:jc w:val="center"/>
        <w:rPr>
          <w:rFonts w:ascii="Arial" w:eastAsia="Times New Roman" w:hAnsi="Arial" w:cs="Arial"/>
          <w:b/>
          <w:color w:val="000000"/>
          <w:sz w:val="20"/>
          <w:szCs w:val="20"/>
          <w:lang w:eastAsia="zh-CN"/>
        </w:rPr>
      </w:pPr>
      <w:r w:rsidRPr="00FC5D51">
        <w:rPr>
          <w:rFonts w:ascii="Arial" w:eastAsia="Times New Roman" w:hAnsi="Arial" w:cs="Arial"/>
          <w:i/>
          <w:color w:val="000000"/>
          <w:sz w:val="20"/>
          <w:szCs w:val="20"/>
          <w:lang w:eastAsia="zh-CN"/>
        </w:rPr>
        <w:t xml:space="preserve">Niniejsza umowa została  zawarta </w:t>
      </w:r>
      <w:r w:rsidRPr="00FC5D51">
        <w:rPr>
          <w:rFonts w:ascii="Arial" w:eastAsia="Times New Roman" w:hAnsi="Arial" w:cs="Arial"/>
          <w:i/>
          <w:sz w:val="20"/>
          <w:szCs w:val="20"/>
          <w:lang w:eastAsia="zh-CN"/>
        </w:rPr>
        <w:t xml:space="preserve">w wyniku rozstrzygnięcia przetargu nieograniczonego z zastosowaniem ustawy z dnia 29 stycznia 2004 r. Prawo zamówień publicznych (Dz. U. z 2018 r., poz. 1986), zwanej dalej ustawą </w:t>
      </w:r>
      <w:proofErr w:type="spellStart"/>
      <w:r w:rsidRPr="00FC5D51">
        <w:rPr>
          <w:rFonts w:ascii="Arial" w:eastAsia="Times New Roman" w:hAnsi="Arial" w:cs="Arial"/>
          <w:i/>
          <w:sz w:val="20"/>
          <w:szCs w:val="20"/>
          <w:lang w:eastAsia="zh-CN"/>
        </w:rPr>
        <w:t>pzp</w:t>
      </w:r>
      <w:proofErr w:type="spellEnd"/>
      <w:r w:rsidRPr="00FC5D51">
        <w:rPr>
          <w:rFonts w:ascii="Arial" w:eastAsia="Times New Roman" w:hAnsi="Arial" w:cs="Arial"/>
          <w:sz w:val="20"/>
          <w:szCs w:val="20"/>
          <w:lang w:eastAsia="zh-CN"/>
        </w:rPr>
        <w:t>.</w:t>
      </w:r>
    </w:p>
    <w:p w:rsidR="00FC5D51" w:rsidRPr="00FC5D51" w:rsidRDefault="00FC5D51" w:rsidP="00FC5D51">
      <w:pPr>
        <w:shd w:val="clear" w:color="auto" w:fill="FFFFFF"/>
        <w:suppressAutoHyphens/>
        <w:spacing w:after="0" w:line="276" w:lineRule="auto"/>
        <w:ind w:left="48"/>
        <w:jc w:val="center"/>
        <w:rPr>
          <w:rFonts w:ascii="Arial" w:eastAsia="Times New Roman" w:hAnsi="Arial" w:cs="Arial"/>
          <w:b/>
          <w:color w:val="000000"/>
          <w:sz w:val="20"/>
          <w:szCs w:val="20"/>
          <w:lang w:eastAsia="zh-CN"/>
        </w:rPr>
      </w:pPr>
    </w:p>
    <w:p w:rsidR="00FC5D51" w:rsidRPr="00FC5D51" w:rsidRDefault="00FC5D51" w:rsidP="00FC5D51">
      <w:pPr>
        <w:shd w:val="clear" w:color="auto" w:fill="FFFFFF"/>
        <w:suppressAutoHyphens/>
        <w:spacing w:after="0" w:line="276" w:lineRule="auto"/>
        <w:jc w:val="center"/>
        <w:rPr>
          <w:rFonts w:ascii="Arial" w:eastAsia="Times New Roman" w:hAnsi="Arial" w:cs="Arial"/>
          <w:b/>
          <w:sz w:val="20"/>
          <w:szCs w:val="20"/>
          <w:lang w:eastAsia="zh-CN"/>
        </w:rPr>
      </w:pPr>
      <w:r w:rsidRPr="00FC5D51">
        <w:rPr>
          <w:rFonts w:ascii="Arial" w:eastAsia="Times New Roman" w:hAnsi="Arial" w:cs="Arial"/>
          <w:b/>
          <w:sz w:val="20"/>
          <w:szCs w:val="20"/>
          <w:lang w:eastAsia="zh-CN"/>
        </w:rPr>
        <w:t>Projekt może być współfinansowany z rezerwy ogólnej budżetu państwa</w:t>
      </w:r>
    </w:p>
    <w:p w:rsidR="00041DEA" w:rsidRPr="00FC5D51" w:rsidRDefault="00041DEA" w:rsidP="00041DEA">
      <w:pPr>
        <w:shd w:val="clear" w:color="auto" w:fill="FFFFFF"/>
        <w:suppressAutoHyphens/>
        <w:spacing w:after="0" w:line="276" w:lineRule="auto"/>
        <w:rPr>
          <w:rFonts w:ascii="Arial" w:eastAsia="Times New Roman" w:hAnsi="Arial" w:cs="Arial"/>
          <w:b/>
          <w:color w:val="FF0000"/>
          <w:sz w:val="20"/>
          <w:szCs w:val="20"/>
          <w:lang w:eastAsia="zh-CN"/>
        </w:rPr>
      </w:pPr>
    </w:p>
    <w:p w:rsidR="00FC5D51" w:rsidRPr="00041DEA" w:rsidRDefault="00FC5D51" w:rsidP="00041DEA">
      <w:pPr>
        <w:widowControl w:val="0"/>
        <w:shd w:val="clear" w:color="auto" w:fill="FFFFFF"/>
        <w:autoSpaceDE w:val="0"/>
        <w:autoSpaceDN w:val="0"/>
        <w:adjustRightInd w:val="0"/>
        <w:spacing w:after="0" w:line="276" w:lineRule="auto"/>
        <w:ind w:right="-5"/>
        <w:jc w:val="center"/>
        <w:rPr>
          <w:rFonts w:ascii="Arial" w:eastAsia="Times New Roman" w:hAnsi="Arial" w:cs="Arial"/>
          <w:sz w:val="20"/>
          <w:szCs w:val="20"/>
          <w:lang w:eastAsia="pl-PL"/>
        </w:rPr>
      </w:pPr>
      <w:r w:rsidRPr="00041DEA">
        <w:rPr>
          <w:rFonts w:ascii="Arial" w:eastAsia="Times New Roman" w:hAnsi="Arial" w:cs="Arial"/>
          <w:b/>
          <w:bCs/>
          <w:sz w:val="20"/>
          <w:szCs w:val="20"/>
          <w:lang w:eastAsia="pl-PL"/>
        </w:rPr>
        <w:t xml:space="preserve">§ 1 </w:t>
      </w:r>
      <w:r w:rsidRPr="00041DEA">
        <w:rPr>
          <w:rFonts w:ascii="Arial" w:eastAsia="Times New Roman" w:hAnsi="Arial" w:cs="Arial"/>
          <w:b/>
          <w:bCs/>
          <w:spacing w:val="-2"/>
          <w:sz w:val="20"/>
          <w:szCs w:val="20"/>
          <w:lang w:eastAsia="pl-PL"/>
        </w:rPr>
        <w:t>PRZEDMIOT UMOWY</w:t>
      </w:r>
    </w:p>
    <w:p w:rsidR="00041DEA" w:rsidRPr="00041DEA" w:rsidRDefault="00FC5D51" w:rsidP="00041DEA">
      <w:pPr>
        <w:pStyle w:val="Akapitzlist"/>
        <w:numPr>
          <w:ilvl w:val="0"/>
          <w:numId w:val="76"/>
        </w:numPr>
        <w:spacing w:line="276" w:lineRule="auto"/>
        <w:ind w:left="426"/>
        <w:jc w:val="both"/>
        <w:rPr>
          <w:rFonts w:ascii="Arial" w:hAnsi="Arial" w:cs="Arial"/>
          <w:b/>
          <w:bCs/>
          <w:color w:val="2E2D2C"/>
          <w:lang w:eastAsia="pl-PL"/>
        </w:rPr>
      </w:pPr>
      <w:r w:rsidRPr="00041DEA">
        <w:rPr>
          <w:rFonts w:ascii="Arial" w:hAnsi="Arial" w:cs="Arial"/>
          <w:spacing w:val="-1"/>
          <w:lang w:eastAsia="pl-PL"/>
        </w:rPr>
        <w:t>Zamawiający powierza a Wykonawca przyjmuje do wykonania realizację zamówienia pn</w:t>
      </w:r>
      <w:r w:rsidR="00041DEA">
        <w:rPr>
          <w:rFonts w:ascii="Arial" w:hAnsi="Arial" w:cs="Arial"/>
          <w:spacing w:val="-1"/>
          <w:lang w:eastAsia="pl-PL"/>
        </w:rPr>
        <w:t xml:space="preserve">. </w:t>
      </w:r>
      <w:r w:rsidR="00041DEA" w:rsidRPr="00041DEA">
        <w:rPr>
          <w:rFonts w:ascii="Arial" w:hAnsi="Arial" w:cs="Arial"/>
          <w:b/>
        </w:rPr>
        <w:t>„Przebudowa, rozbudowa i nadbudowa istniejącej kuchni szpitalnej na potrzeby Regionalnego Ośrodka Szkolenia Zespołów Żywienia Szpitalnego według nowoczesnych standardów”</w:t>
      </w:r>
      <w:r w:rsidR="00041DEA">
        <w:rPr>
          <w:rFonts w:ascii="Arial" w:hAnsi="Arial" w:cs="Arial"/>
          <w:b/>
        </w:rPr>
        <w:t>.</w:t>
      </w:r>
    </w:p>
    <w:p w:rsidR="00FC5D51" w:rsidRPr="00041DEA" w:rsidRDefault="00FC5D51" w:rsidP="00041DEA">
      <w:pPr>
        <w:pStyle w:val="Akapitzlist"/>
        <w:numPr>
          <w:ilvl w:val="0"/>
          <w:numId w:val="76"/>
        </w:numPr>
        <w:spacing w:line="276" w:lineRule="auto"/>
        <w:ind w:left="426"/>
        <w:jc w:val="both"/>
        <w:rPr>
          <w:rFonts w:ascii="Arial" w:hAnsi="Arial" w:cs="Arial"/>
          <w:b/>
          <w:bCs/>
          <w:color w:val="2E2D2C"/>
          <w:lang w:eastAsia="pl-PL"/>
        </w:rPr>
      </w:pPr>
      <w:r w:rsidRPr="00041DEA">
        <w:rPr>
          <w:rFonts w:ascii="Arial" w:hAnsi="Arial" w:cs="Arial"/>
        </w:rPr>
        <w:t>Przedmiotem zamówienia jest realizacja robót budowlanych wraz z dostawą i montażem wyposażenia w ramach zadania o którym mowa w ust. 1.</w:t>
      </w:r>
    </w:p>
    <w:p w:rsidR="008E3037" w:rsidRPr="00041DEA" w:rsidRDefault="008E3037" w:rsidP="00041DEA">
      <w:pPr>
        <w:numPr>
          <w:ilvl w:val="0"/>
          <w:numId w:val="70"/>
        </w:numPr>
        <w:shd w:val="clear" w:color="auto" w:fill="FFFFFF"/>
        <w:suppressAutoHyphens/>
        <w:overflowPunct w:val="0"/>
        <w:spacing w:after="0" w:line="276" w:lineRule="auto"/>
        <w:ind w:left="426"/>
        <w:jc w:val="both"/>
        <w:rPr>
          <w:rFonts w:ascii="Arial" w:eastAsia="Times New Roman" w:hAnsi="Arial" w:cs="Arial"/>
          <w:sz w:val="20"/>
          <w:szCs w:val="20"/>
          <w:lang w:eastAsia="pl-PL"/>
        </w:rPr>
      </w:pPr>
      <w:r w:rsidRPr="00041DEA">
        <w:rPr>
          <w:rFonts w:ascii="Arial" w:eastAsia="Times New Roman" w:hAnsi="Arial" w:cs="Arial"/>
          <w:sz w:val="20"/>
          <w:szCs w:val="20"/>
          <w:lang w:eastAsia="pl-PL"/>
        </w:rPr>
        <w:t>Planowana inwestycja polegać będzie na :</w:t>
      </w:r>
    </w:p>
    <w:p w:rsidR="008E3037" w:rsidRPr="008E3037" w:rsidRDefault="008E3037" w:rsidP="00041DEA">
      <w:pPr>
        <w:numPr>
          <w:ilvl w:val="0"/>
          <w:numId w:val="71"/>
        </w:numPr>
        <w:suppressAutoHyphens/>
        <w:autoSpaceDE w:val="0"/>
        <w:spacing w:after="0" w:line="276" w:lineRule="auto"/>
        <w:ind w:left="709"/>
        <w:jc w:val="both"/>
        <w:rPr>
          <w:rFonts w:ascii="Arial" w:eastAsia="Times New Roman" w:hAnsi="Arial" w:cs="Arial"/>
          <w:sz w:val="20"/>
          <w:szCs w:val="20"/>
          <w:lang w:eastAsia="pl-PL"/>
        </w:rPr>
      </w:pPr>
      <w:r w:rsidRPr="00041DEA">
        <w:rPr>
          <w:rFonts w:ascii="Arial" w:eastAsia="Times New Roman" w:hAnsi="Arial" w:cs="Arial"/>
          <w:sz w:val="20"/>
          <w:szCs w:val="20"/>
          <w:lang w:eastAsia="pl-PL"/>
        </w:rPr>
        <w:t>rozbiórce istniejącej jednokondygnacyjnej części podziemnej przylegającej do elewacji wschodniej budynku</w:t>
      </w:r>
      <w:r w:rsidRPr="008E3037">
        <w:rPr>
          <w:rFonts w:ascii="Arial" w:eastAsia="Times New Roman" w:hAnsi="Arial" w:cs="Arial"/>
          <w:sz w:val="20"/>
          <w:szCs w:val="20"/>
          <w:lang w:eastAsia="pl-PL"/>
        </w:rPr>
        <w:t>,</w:t>
      </w:r>
    </w:p>
    <w:p w:rsidR="008E3037" w:rsidRPr="008E3037" w:rsidRDefault="008E3037" w:rsidP="00273323">
      <w:pPr>
        <w:numPr>
          <w:ilvl w:val="0"/>
          <w:numId w:val="71"/>
        </w:numPr>
        <w:suppressAutoHyphens/>
        <w:autoSpaceDE w:val="0"/>
        <w:spacing w:after="0" w:line="276" w:lineRule="auto"/>
        <w:ind w:left="709"/>
        <w:jc w:val="both"/>
        <w:rPr>
          <w:rFonts w:ascii="Arial" w:eastAsia="Times New Roman" w:hAnsi="Arial" w:cs="Arial"/>
          <w:sz w:val="20"/>
          <w:szCs w:val="20"/>
          <w:lang w:eastAsia="pl-PL"/>
        </w:rPr>
      </w:pPr>
      <w:r w:rsidRPr="008E3037">
        <w:rPr>
          <w:rFonts w:ascii="Arial" w:eastAsia="Times New Roman" w:hAnsi="Arial" w:cs="Arial"/>
          <w:sz w:val="20"/>
          <w:szCs w:val="20"/>
          <w:lang w:eastAsia="pl-PL"/>
        </w:rPr>
        <w:t>rozbiórce istniejącego stropodachu nad częścią piętra (nad salą konferencyjną) wraz z rozbiórką istniejącego bloku kominowego do poziomu stropu nad parterem,</w:t>
      </w:r>
    </w:p>
    <w:p w:rsidR="008E3037" w:rsidRPr="008E3037" w:rsidRDefault="008E3037" w:rsidP="00273323">
      <w:pPr>
        <w:numPr>
          <w:ilvl w:val="0"/>
          <w:numId w:val="71"/>
        </w:numPr>
        <w:suppressAutoHyphens/>
        <w:autoSpaceDE w:val="0"/>
        <w:spacing w:after="0" w:line="276" w:lineRule="auto"/>
        <w:ind w:left="709"/>
        <w:jc w:val="both"/>
        <w:rPr>
          <w:rFonts w:ascii="Arial" w:eastAsia="Times New Roman" w:hAnsi="Arial" w:cs="Arial"/>
          <w:sz w:val="20"/>
          <w:szCs w:val="20"/>
          <w:lang w:eastAsia="pl-PL"/>
        </w:rPr>
      </w:pPr>
      <w:r w:rsidRPr="008E3037">
        <w:rPr>
          <w:rFonts w:ascii="Arial" w:eastAsia="Times New Roman" w:hAnsi="Arial" w:cs="Arial"/>
          <w:sz w:val="20"/>
          <w:szCs w:val="20"/>
          <w:lang w:eastAsia="pl-PL"/>
        </w:rPr>
        <w:t>przebudowie istniejącego budynku obejmującej roboty budowlano-instalacyjne zewnętrzne i wewnętrzne, w tym:</w:t>
      </w:r>
    </w:p>
    <w:p w:rsidR="008E3037" w:rsidRPr="008E3037" w:rsidRDefault="008E3037" w:rsidP="00273323">
      <w:pPr>
        <w:numPr>
          <w:ilvl w:val="0"/>
          <w:numId w:val="69"/>
        </w:numPr>
        <w:suppressAutoHyphens/>
        <w:autoSpaceDE w:val="0"/>
        <w:spacing w:after="0" w:line="276" w:lineRule="auto"/>
        <w:ind w:left="993" w:hanging="283"/>
        <w:jc w:val="both"/>
        <w:rPr>
          <w:rFonts w:ascii="Arial" w:eastAsia="Times New Roman" w:hAnsi="Arial" w:cs="Arial"/>
          <w:sz w:val="20"/>
          <w:szCs w:val="20"/>
          <w:lang w:eastAsia="pl-PL"/>
        </w:rPr>
      </w:pPr>
      <w:r w:rsidRPr="008E3037">
        <w:rPr>
          <w:rFonts w:ascii="Arial" w:eastAsia="Times New Roman" w:hAnsi="Arial" w:cs="Arial"/>
          <w:sz w:val="20"/>
          <w:szCs w:val="20"/>
          <w:lang w:eastAsia="pl-PL"/>
        </w:rPr>
        <w:t xml:space="preserve">wykonanie częściowych wyburzeń i rozbiórek w obrębie ścian konstrukcyjnych i działowych, </w:t>
      </w:r>
    </w:p>
    <w:p w:rsidR="008E3037" w:rsidRPr="008E3037" w:rsidRDefault="008E3037" w:rsidP="00273323">
      <w:pPr>
        <w:numPr>
          <w:ilvl w:val="0"/>
          <w:numId w:val="69"/>
        </w:numPr>
        <w:suppressAutoHyphens/>
        <w:autoSpaceDE w:val="0"/>
        <w:spacing w:after="0" w:line="276" w:lineRule="auto"/>
        <w:ind w:left="993" w:hanging="283"/>
        <w:jc w:val="both"/>
        <w:rPr>
          <w:rFonts w:ascii="Arial" w:eastAsia="Times New Roman" w:hAnsi="Arial" w:cs="Arial"/>
          <w:sz w:val="20"/>
          <w:szCs w:val="20"/>
          <w:lang w:eastAsia="pl-PL"/>
        </w:rPr>
      </w:pPr>
      <w:r w:rsidRPr="008E3037">
        <w:rPr>
          <w:rFonts w:ascii="Arial" w:eastAsia="Times New Roman" w:hAnsi="Arial" w:cs="Arial"/>
          <w:sz w:val="20"/>
          <w:szCs w:val="20"/>
          <w:lang w:eastAsia="pl-PL"/>
        </w:rPr>
        <w:t>wykonanie otworów drzwiowych i przejść  w ścianach konstrukcyjnych oraz przebić instalacyjnych w stropach,</w:t>
      </w:r>
    </w:p>
    <w:p w:rsidR="008E3037" w:rsidRPr="008E3037" w:rsidRDefault="008E3037" w:rsidP="00273323">
      <w:pPr>
        <w:numPr>
          <w:ilvl w:val="0"/>
          <w:numId w:val="69"/>
        </w:numPr>
        <w:suppressAutoHyphens/>
        <w:autoSpaceDE w:val="0"/>
        <w:spacing w:after="0" w:line="276" w:lineRule="auto"/>
        <w:ind w:left="993" w:hanging="283"/>
        <w:jc w:val="both"/>
        <w:rPr>
          <w:rFonts w:ascii="Arial" w:eastAsia="Times New Roman" w:hAnsi="Arial" w:cs="Arial"/>
          <w:sz w:val="20"/>
          <w:szCs w:val="20"/>
          <w:lang w:eastAsia="pl-PL"/>
        </w:rPr>
      </w:pPr>
      <w:r w:rsidRPr="008E3037">
        <w:rPr>
          <w:rFonts w:ascii="Arial" w:eastAsia="Times New Roman" w:hAnsi="Arial" w:cs="Arial"/>
          <w:sz w:val="20"/>
          <w:szCs w:val="20"/>
          <w:lang w:eastAsia="pl-PL"/>
        </w:rPr>
        <w:t>wymiana posadzek, tynków  i okładzin ściennych,</w:t>
      </w:r>
    </w:p>
    <w:p w:rsidR="008E3037" w:rsidRPr="008E3037" w:rsidRDefault="008E3037" w:rsidP="00273323">
      <w:pPr>
        <w:numPr>
          <w:ilvl w:val="0"/>
          <w:numId w:val="69"/>
        </w:numPr>
        <w:suppressAutoHyphens/>
        <w:autoSpaceDE w:val="0"/>
        <w:spacing w:after="0" w:line="276" w:lineRule="auto"/>
        <w:ind w:left="993" w:hanging="283"/>
        <w:jc w:val="both"/>
        <w:rPr>
          <w:rFonts w:ascii="Arial" w:eastAsia="Times New Roman" w:hAnsi="Arial" w:cs="Arial"/>
          <w:sz w:val="20"/>
          <w:szCs w:val="20"/>
          <w:lang w:eastAsia="pl-PL"/>
        </w:rPr>
      </w:pPr>
      <w:r w:rsidRPr="008E3037">
        <w:rPr>
          <w:rFonts w:ascii="Arial" w:eastAsia="Times New Roman" w:hAnsi="Arial" w:cs="Arial"/>
          <w:sz w:val="20"/>
          <w:szCs w:val="20"/>
          <w:lang w:eastAsia="pl-PL"/>
        </w:rPr>
        <w:t>całkowita wymiana wewnętrznej stolarki drzwiowej i okiennej,</w:t>
      </w:r>
    </w:p>
    <w:p w:rsidR="008E3037" w:rsidRPr="008E3037" w:rsidRDefault="008E3037" w:rsidP="00273323">
      <w:pPr>
        <w:numPr>
          <w:ilvl w:val="0"/>
          <w:numId w:val="69"/>
        </w:numPr>
        <w:suppressAutoHyphens/>
        <w:autoSpaceDE w:val="0"/>
        <w:spacing w:after="0" w:line="276" w:lineRule="auto"/>
        <w:ind w:left="993" w:hanging="283"/>
        <w:jc w:val="both"/>
        <w:rPr>
          <w:rFonts w:ascii="Arial" w:eastAsia="Times New Roman" w:hAnsi="Arial" w:cs="Arial"/>
          <w:sz w:val="20"/>
          <w:szCs w:val="20"/>
          <w:lang w:eastAsia="pl-PL"/>
        </w:rPr>
      </w:pPr>
      <w:r w:rsidRPr="008E3037">
        <w:rPr>
          <w:rFonts w:ascii="Arial" w:eastAsia="Times New Roman" w:hAnsi="Arial" w:cs="Arial"/>
          <w:sz w:val="20"/>
          <w:szCs w:val="20"/>
          <w:lang w:eastAsia="pl-PL"/>
        </w:rPr>
        <w:t>całkowita wymiana wewnętrznych instalacji sanitarnych (centralnego ogrzewania, wodno-kanalizacyjnej, wentylacji mechanicznej) i elektrycznych oraz wyposażenia technologicznego;</w:t>
      </w:r>
    </w:p>
    <w:p w:rsidR="008E3037" w:rsidRPr="008E3037" w:rsidRDefault="008E3037" w:rsidP="00273323">
      <w:pPr>
        <w:numPr>
          <w:ilvl w:val="0"/>
          <w:numId w:val="71"/>
        </w:numPr>
        <w:suppressAutoHyphens/>
        <w:autoSpaceDE w:val="0"/>
        <w:spacing w:after="0" w:line="276" w:lineRule="auto"/>
        <w:ind w:left="709"/>
        <w:jc w:val="both"/>
        <w:rPr>
          <w:rFonts w:ascii="Arial" w:eastAsia="Times New Roman" w:hAnsi="Arial" w:cs="Arial"/>
          <w:sz w:val="20"/>
          <w:szCs w:val="20"/>
          <w:lang w:eastAsia="pl-PL"/>
        </w:rPr>
      </w:pPr>
      <w:r w:rsidRPr="008E3037">
        <w:rPr>
          <w:rFonts w:ascii="Arial" w:eastAsia="Times New Roman" w:hAnsi="Arial" w:cs="Arial"/>
          <w:sz w:val="20"/>
          <w:szCs w:val="20"/>
          <w:lang w:eastAsia="pl-PL"/>
        </w:rPr>
        <w:t>dobudowie do elewacji wschodniej zespołu wejścia głównego do części szkoleniowo-konferencyjnej z klatką schodową i windą dla niepełnosprawnych,</w:t>
      </w:r>
    </w:p>
    <w:p w:rsidR="008E3037" w:rsidRPr="008E3037" w:rsidRDefault="008E3037" w:rsidP="00273323">
      <w:pPr>
        <w:numPr>
          <w:ilvl w:val="0"/>
          <w:numId w:val="71"/>
        </w:numPr>
        <w:suppressAutoHyphens/>
        <w:autoSpaceDE w:val="0"/>
        <w:spacing w:after="0" w:line="276" w:lineRule="auto"/>
        <w:ind w:left="709"/>
        <w:jc w:val="both"/>
        <w:rPr>
          <w:rFonts w:ascii="Arial" w:eastAsia="Times New Roman" w:hAnsi="Arial" w:cs="Arial"/>
          <w:sz w:val="20"/>
          <w:szCs w:val="20"/>
          <w:lang w:eastAsia="pl-PL"/>
        </w:rPr>
      </w:pPr>
      <w:r w:rsidRPr="008E3037">
        <w:rPr>
          <w:rFonts w:ascii="Arial" w:eastAsia="Times New Roman" w:hAnsi="Arial" w:cs="Arial"/>
          <w:sz w:val="20"/>
          <w:szCs w:val="20"/>
          <w:lang w:eastAsia="pl-PL"/>
        </w:rPr>
        <w:t>nadbudowie obu istniejących parterowych traktów budynku;</w:t>
      </w:r>
    </w:p>
    <w:p w:rsidR="008E3037" w:rsidRPr="008E3037" w:rsidRDefault="008E3037" w:rsidP="00273323">
      <w:pPr>
        <w:numPr>
          <w:ilvl w:val="0"/>
          <w:numId w:val="71"/>
        </w:numPr>
        <w:suppressAutoHyphens/>
        <w:autoSpaceDE w:val="0"/>
        <w:spacing w:after="0" w:line="276" w:lineRule="auto"/>
        <w:ind w:left="709"/>
        <w:jc w:val="both"/>
        <w:rPr>
          <w:rFonts w:ascii="Arial" w:eastAsia="Times New Roman" w:hAnsi="Arial" w:cs="Arial"/>
          <w:sz w:val="20"/>
          <w:szCs w:val="20"/>
          <w:lang w:eastAsia="pl-PL"/>
        </w:rPr>
      </w:pPr>
      <w:proofErr w:type="spellStart"/>
      <w:r w:rsidRPr="008E3037">
        <w:rPr>
          <w:rFonts w:ascii="Arial" w:eastAsia="Times New Roman" w:hAnsi="Arial" w:cs="Arial"/>
          <w:sz w:val="20"/>
          <w:szCs w:val="20"/>
          <w:lang w:eastAsia="pl-PL"/>
        </w:rPr>
        <w:t>przekryciu</w:t>
      </w:r>
      <w:proofErr w:type="spellEnd"/>
      <w:r w:rsidRPr="008E3037">
        <w:rPr>
          <w:rFonts w:ascii="Arial" w:eastAsia="Times New Roman" w:hAnsi="Arial" w:cs="Arial"/>
          <w:sz w:val="20"/>
          <w:szCs w:val="20"/>
          <w:lang w:eastAsia="pl-PL"/>
        </w:rPr>
        <w:t xml:space="preserve"> całości piętra nowoprojektowanym stropodachem.</w:t>
      </w:r>
    </w:p>
    <w:p w:rsidR="00FC5D51" w:rsidRPr="00FC5D51" w:rsidRDefault="00FC5D51" w:rsidP="00273323">
      <w:pPr>
        <w:numPr>
          <w:ilvl w:val="3"/>
          <w:numId w:val="73"/>
        </w:numPr>
        <w:shd w:val="clear" w:color="auto" w:fill="FFFFFF"/>
        <w:tabs>
          <w:tab w:val="clear" w:pos="0"/>
        </w:tabs>
        <w:suppressAutoHyphens/>
        <w:spacing w:after="0" w:line="276" w:lineRule="auto"/>
        <w:ind w:left="426"/>
        <w:jc w:val="both"/>
        <w:rPr>
          <w:rFonts w:ascii="Arial" w:eastAsia="Times New Roman" w:hAnsi="Arial" w:cs="Arial"/>
          <w:sz w:val="20"/>
          <w:szCs w:val="20"/>
          <w:lang w:eastAsia="zh-CN"/>
        </w:rPr>
      </w:pPr>
      <w:r w:rsidRPr="00FC5D51">
        <w:rPr>
          <w:rFonts w:ascii="Arial" w:eastAsia="Times New Roman" w:hAnsi="Arial" w:cs="Arial"/>
          <w:sz w:val="20"/>
          <w:szCs w:val="20"/>
          <w:lang w:eastAsia="pl-PL"/>
        </w:rPr>
        <w:t xml:space="preserve">Przedmiot zamówienia jest realizowany na podstawie Decyzji </w:t>
      </w:r>
      <w:r w:rsidR="00C45FD9" w:rsidRPr="00C45FD9">
        <w:rPr>
          <w:rFonts w:ascii="Arial" w:eastAsia="Times New Roman" w:hAnsi="Arial" w:cs="Arial"/>
          <w:sz w:val="20"/>
          <w:szCs w:val="20"/>
          <w:lang w:eastAsia="pl-PL"/>
        </w:rPr>
        <w:t>nr 360/2016 z dnia 22</w:t>
      </w:r>
      <w:r w:rsidRPr="00C45FD9">
        <w:rPr>
          <w:rFonts w:ascii="Arial" w:eastAsia="Times New Roman" w:hAnsi="Arial" w:cs="Arial"/>
          <w:sz w:val="20"/>
          <w:szCs w:val="20"/>
          <w:lang w:eastAsia="pl-PL"/>
        </w:rPr>
        <w:t>.12.2016 r.</w:t>
      </w:r>
    </w:p>
    <w:p w:rsidR="00FC5D51" w:rsidRPr="00FC5D51" w:rsidRDefault="00FC5D51" w:rsidP="00273323">
      <w:pPr>
        <w:numPr>
          <w:ilvl w:val="3"/>
          <w:numId w:val="73"/>
        </w:numPr>
        <w:shd w:val="clear" w:color="auto" w:fill="FFFFFF"/>
        <w:suppressAutoHyphens/>
        <w:spacing w:after="0" w:line="276" w:lineRule="auto"/>
        <w:ind w:left="426"/>
        <w:jc w:val="both"/>
        <w:rPr>
          <w:rFonts w:ascii="Arial" w:eastAsia="Times New Roman" w:hAnsi="Arial" w:cs="Arial"/>
          <w:sz w:val="20"/>
          <w:szCs w:val="20"/>
          <w:lang w:eastAsia="zh-CN"/>
        </w:rPr>
      </w:pPr>
      <w:r w:rsidRPr="00FC5D51">
        <w:rPr>
          <w:rFonts w:ascii="Arial" w:eastAsia="Times New Roman" w:hAnsi="Arial" w:cs="Arial"/>
          <w:sz w:val="20"/>
          <w:szCs w:val="20"/>
          <w:lang w:eastAsia="zh-CN"/>
        </w:rPr>
        <w:t>Wykonawca zobowiązany jest do dostawy urządzeń na warunkach wynikających z zestawienia parametrów oraz oferty Wykonawcy.</w:t>
      </w:r>
    </w:p>
    <w:p w:rsidR="00FC5D51" w:rsidRPr="00FC5D51" w:rsidRDefault="00FC5D51" w:rsidP="00273323">
      <w:pPr>
        <w:numPr>
          <w:ilvl w:val="3"/>
          <w:numId w:val="73"/>
        </w:numPr>
        <w:shd w:val="clear" w:color="auto" w:fill="FFFFFF"/>
        <w:suppressAutoHyphens/>
        <w:spacing w:after="0" w:line="276" w:lineRule="auto"/>
        <w:ind w:left="426"/>
        <w:jc w:val="both"/>
        <w:rPr>
          <w:rFonts w:ascii="Arial" w:eastAsia="Times New Roman" w:hAnsi="Arial" w:cs="Arial"/>
          <w:sz w:val="20"/>
          <w:szCs w:val="20"/>
          <w:lang w:eastAsia="zh-CN"/>
        </w:rPr>
      </w:pPr>
      <w:r w:rsidRPr="00FC5D51">
        <w:rPr>
          <w:rFonts w:ascii="Arial" w:eastAsia="Times New Roman" w:hAnsi="Arial" w:cs="Arial"/>
          <w:sz w:val="20"/>
          <w:szCs w:val="20"/>
          <w:lang w:eastAsia="pl-PL"/>
        </w:rPr>
        <w:t>Zakres robót budowlano–instalacyjnych obejmuje roboty budowlano-instalacyjne zgodnie z opisem przedmiotu zamówienia zawartym w specyfikacji istotnych warunków zamówienia, zwanej dalej SIWZ oraz załącznikach do SIWZ.</w:t>
      </w:r>
    </w:p>
    <w:p w:rsidR="00FC5D51" w:rsidRPr="00FC5D51" w:rsidRDefault="00FC5D51" w:rsidP="00273323">
      <w:pPr>
        <w:numPr>
          <w:ilvl w:val="3"/>
          <w:numId w:val="73"/>
        </w:numPr>
        <w:shd w:val="clear" w:color="auto" w:fill="FFFFFF"/>
        <w:suppressAutoHyphens/>
        <w:spacing w:after="0" w:line="276" w:lineRule="auto"/>
        <w:ind w:left="426"/>
        <w:jc w:val="both"/>
        <w:rPr>
          <w:rFonts w:ascii="Arial" w:eastAsia="Times New Roman" w:hAnsi="Arial" w:cs="Arial"/>
          <w:sz w:val="20"/>
          <w:szCs w:val="20"/>
          <w:lang w:eastAsia="zh-CN"/>
        </w:rPr>
      </w:pPr>
      <w:r w:rsidRPr="00FC5D51">
        <w:rPr>
          <w:rFonts w:ascii="Arial" w:eastAsia="Times New Roman" w:hAnsi="Arial" w:cs="Arial"/>
          <w:sz w:val="20"/>
          <w:szCs w:val="20"/>
          <w:lang w:eastAsia="pl-PL"/>
        </w:rPr>
        <w:lastRenderedPageBreak/>
        <w:t xml:space="preserve">Wykonawca zobowiązuje się wykonać wszystkie opisane Opisem Przedmiotu Zamówienia roboty, niezbędne do realizacji przedmiotu Umowy. </w:t>
      </w:r>
    </w:p>
    <w:p w:rsidR="00FC5D51" w:rsidRPr="00FC5D51" w:rsidRDefault="00FC5D51" w:rsidP="00273323">
      <w:pPr>
        <w:numPr>
          <w:ilvl w:val="3"/>
          <w:numId w:val="73"/>
        </w:numPr>
        <w:shd w:val="clear" w:color="auto" w:fill="FFFFFF"/>
        <w:suppressAutoHyphens/>
        <w:spacing w:after="0" w:line="276" w:lineRule="auto"/>
        <w:ind w:left="426"/>
        <w:jc w:val="both"/>
        <w:rPr>
          <w:rFonts w:ascii="Arial" w:eastAsia="Times New Roman" w:hAnsi="Arial" w:cs="Arial"/>
          <w:sz w:val="20"/>
          <w:szCs w:val="20"/>
          <w:lang w:eastAsia="zh-CN"/>
        </w:rPr>
      </w:pPr>
      <w:r w:rsidRPr="00FC5D51">
        <w:rPr>
          <w:rFonts w:ascii="Arial" w:eastAsia="Times New Roman" w:hAnsi="Arial" w:cs="Arial"/>
          <w:sz w:val="20"/>
          <w:szCs w:val="20"/>
          <w:lang w:eastAsia="pl-PL"/>
        </w:rPr>
        <w:t>Wykonawca zobowiązany jest do wykonania i przekazania Zamawiającemu dokumentacji powykonawczej.</w:t>
      </w:r>
    </w:p>
    <w:p w:rsidR="00FC5D51" w:rsidRPr="00FC5D51" w:rsidRDefault="00FC5D51" w:rsidP="00273323">
      <w:pPr>
        <w:widowControl w:val="0"/>
        <w:numPr>
          <w:ilvl w:val="3"/>
          <w:numId w:val="73"/>
        </w:numPr>
        <w:shd w:val="clear" w:color="auto" w:fill="FFFFFF"/>
        <w:suppressAutoHyphens/>
        <w:autoSpaceDE w:val="0"/>
        <w:autoSpaceDN w:val="0"/>
        <w:adjustRightInd w:val="0"/>
        <w:spacing w:after="0" w:line="276" w:lineRule="auto"/>
        <w:ind w:left="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Roboty budowlano - instalacyjne Wykonawca wykona zgodnie z następującymi dokumentami:</w:t>
      </w:r>
    </w:p>
    <w:p w:rsidR="00FC5D51" w:rsidRPr="00FC5D51" w:rsidRDefault="00FC5D51" w:rsidP="00273323">
      <w:pPr>
        <w:widowControl w:val="0"/>
        <w:numPr>
          <w:ilvl w:val="0"/>
          <w:numId w:val="6"/>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Opisem przedmiotu zamówienia,</w:t>
      </w:r>
    </w:p>
    <w:p w:rsidR="00FC5D51" w:rsidRPr="00FC5D51" w:rsidRDefault="00FC5D51" w:rsidP="00273323">
      <w:pPr>
        <w:widowControl w:val="0"/>
        <w:numPr>
          <w:ilvl w:val="0"/>
          <w:numId w:val="6"/>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Dokumentacją projektową,</w:t>
      </w:r>
    </w:p>
    <w:p w:rsidR="00FC5D51" w:rsidRPr="00FC5D51" w:rsidRDefault="00FC5D51" w:rsidP="00273323">
      <w:pPr>
        <w:widowControl w:val="0"/>
        <w:numPr>
          <w:ilvl w:val="0"/>
          <w:numId w:val="6"/>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Zestawieniem parametrów wymaganych dla urządzeń,</w:t>
      </w:r>
    </w:p>
    <w:p w:rsidR="00FC5D51" w:rsidRPr="00FC5D51" w:rsidRDefault="00FC5D51" w:rsidP="00273323">
      <w:pPr>
        <w:widowControl w:val="0"/>
        <w:numPr>
          <w:ilvl w:val="0"/>
          <w:numId w:val="6"/>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Specyfikacjami technicznymi wykonania i odbioru robót;</w:t>
      </w:r>
    </w:p>
    <w:p w:rsidR="00FC5D51" w:rsidRPr="00FC5D51" w:rsidRDefault="00FC5D51" w:rsidP="00273323">
      <w:pPr>
        <w:widowControl w:val="0"/>
        <w:numPr>
          <w:ilvl w:val="0"/>
          <w:numId w:val="6"/>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Harmonogramem rzeczowo–finansowym sporządzonym przez Wykonawcę i zaakceptowanym przez Zamawiającego;</w:t>
      </w:r>
    </w:p>
    <w:p w:rsidR="00FC5D51" w:rsidRPr="00FC5D51" w:rsidRDefault="00FC5D51" w:rsidP="00273323">
      <w:pPr>
        <w:widowControl w:val="0"/>
        <w:numPr>
          <w:ilvl w:val="0"/>
          <w:numId w:val="6"/>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Ofertą przetargową Wykonawcy</w:t>
      </w:r>
    </w:p>
    <w:p w:rsidR="00FC5D51" w:rsidRPr="00FC5D51" w:rsidRDefault="00FC5D51" w:rsidP="00273323">
      <w:pPr>
        <w:widowControl w:val="0"/>
        <w:numPr>
          <w:ilvl w:val="0"/>
          <w:numId w:val="6"/>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Warunkami wynikającymi z przepisów Prawa budowlanego i innych norm prawnych związanych z przedmiotem umowy, ujętych w specyfikacji istotnych warunków zamówienia, zwanej dalej SIWZ;</w:t>
      </w:r>
    </w:p>
    <w:p w:rsidR="00FC5D51" w:rsidRPr="00FC5D51" w:rsidRDefault="00FC5D51" w:rsidP="00273323">
      <w:pPr>
        <w:widowControl w:val="0"/>
        <w:numPr>
          <w:ilvl w:val="0"/>
          <w:numId w:val="6"/>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Wymaganiami wynikającymi z obowiązujących Polskich Norm i aprobat technicznych;</w:t>
      </w:r>
    </w:p>
    <w:p w:rsidR="00FC5D51" w:rsidRPr="00FC5D51" w:rsidRDefault="00FC5D51" w:rsidP="00273323">
      <w:pPr>
        <w:widowControl w:val="0"/>
        <w:numPr>
          <w:ilvl w:val="0"/>
          <w:numId w:val="6"/>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Zasadami rzetelnej wiedzy technicznej</w:t>
      </w:r>
      <w:r w:rsidR="00860457">
        <w:rPr>
          <w:rFonts w:ascii="Arial" w:eastAsia="Times New Roman" w:hAnsi="Arial" w:cs="Arial"/>
          <w:sz w:val="20"/>
          <w:szCs w:val="20"/>
          <w:lang w:eastAsia="pl-PL"/>
        </w:rPr>
        <w:t xml:space="preserve"> i sztuką budowlaną</w:t>
      </w:r>
      <w:r w:rsidRPr="00FC5D51">
        <w:rPr>
          <w:rFonts w:ascii="Arial" w:eastAsia="Times New Roman" w:hAnsi="Arial" w:cs="Arial"/>
          <w:sz w:val="20"/>
          <w:szCs w:val="20"/>
          <w:lang w:eastAsia="pl-PL"/>
        </w:rPr>
        <w:t>.</w:t>
      </w:r>
    </w:p>
    <w:p w:rsidR="00FC5D51" w:rsidRPr="00FC5D51" w:rsidRDefault="00FC5D51" w:rsidP="00273323">
      <w:pPr>
        <w:widowControl w:val="0"/>
        <w:numPr>
          <w:ilvl w:val="3"/>
          <w:numId w:val="73"/>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Wykonawca oświadcza, że wszystkie materiały i urządzenia, które będą użyte do realizacji przedmiotu zamówienia będą odpowiadać jakością, wymogom wyrobów dopuszczonych do obrotu i stosowania w budownictwie, określonym w Prawie budowlanym oraz będą odpowiadać wymaganiom, określonym dokumentacji projektowej oraz Specyfikacji Technicznej Wykonania i Odbioru Robót, zwaną dalej </w:t>
      </w:r>
      <w:proofErr w:type="spellStart"/>
      <w:r w:rsidRPr="00FC5D51">
        <w:rPr>
          <w:rFonts w:ascii="Arial" w:eastAsia="Times New Roman" w:hAnsi="Arial" w:cs="Arial"/>
          <w:sz w:val="20"/>
          <w:szCs w:val="20"/>
          <w:lang w:eastAsia="pl-PL"/>
        </w:rPr>
        <w:t>STWiOR</w:t>
      </w:r>
      <w:proofErr w:type="spellEnd"/>
      <w:r w:rsidRPr="00FC5D51">
        <w:rPr>
          <w:rFonts w:ascii="Arial" w:eastAsia="Times New Roman" w:hAnsi="Arial" w:cs="Arial"/>
          <w:sz w:val="20"/>
          <w:szCs w:val="20"/>
          <w:lang w:eastAsia="pl-PL"/>
        </w:rPr>
        <w:t>. Materiały i urządzenia użyte do wykonania przedmiotu zamówienia muszą być fabrycznie nowe (rok produkcji min. 2019). Materiały i urządzenia zostaną dostarczone przez Wykonawcę. Wykonawca zobowiązuje się wykonać roboty budowlano-instalacyjne, które nie zostały wyszczególnione w przedmiarze robót (przedmiar robót należy traktować jako element pomocniczy do sporządzenia oferty), a są konieczne do realizacji umowy zgodnie z dokumentacją projektową.</w:t>
      </w:r>
    </w:p>
    <w:p w:rsidR="00FC5D51" w:rsidRPr="00FC5D51" w:rsidRDefault="00FC5D51" w:rsidP="00273323">
      <w:pPr>
        <w:widowControl w:val="0"/>
        <w:numPr>
          <w:ilvl w:val="3"/>
          <w:numId w:val="73"/>
        </w:numPr>
        <w:shd w:val="clear" w:color="auto" w:fill="FFFFFF"/>
        <w:suppressAutoHyphens/>
        <w:autoSpaceDE w:val="0"/>
        <w:autoSpaceDN w:val="0"/>
        <w:adjustRightInd w:val="0"/>
        <w:spacing w:after="0" w:line="274" w:lineRule="exact"/>
        <w:ind w:left="365" w:right="5"/>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W przypadku wystąpienia konieczności wykonania robót zamiennych w stosunku do robót budowlano-instalacyjnych opisanych w dokumentacji projektowej, Wykonawca wykona je, jeżeli ich wykonanie jest konieczne dla realizacji niniejszej umowy, zgodnie z zasadami wiedzy technicznej. Roboty zamienne są rozumiane jako roboty, które były objęte przedmiotem umowy, ale strony umowy w trakcie realizacji robót uzgodniły ich wykonanie w inny sposób, np. przy zastosowaniu innej technologii lub przy uwzględnieniu innych parametrów, zapewniając jednocześnie realizację przedmiotu zamówienia, określonego w dokumentacji projektowej, zgodnie z obowiązującymi przepisami i sztuką budowlaną. Wykonane roboty zamienne nie mogą pogorszyć parametrów jakościowych i użytkowych wykonywanych prac.</w:t>
      </w:r>
    </w:p>
    <w:p w:rsidR="00FC5D51" w:rsidRPr="00FC5D51" w:rsidRDefault="00FC5D51" w:rsidP="00273323">
      <w:pPr>
        <w:widowControl w:val="0"/>
        <w:numPr>
          <w:ilvl w:val="3"/>
          <w:numId w:val="73"/>
        </w:numPr>
        <w:shd w:val="clear" w:color="auto" w:fill="FFFFFF"/>
        <w:suppressAutoHyphens/>
        <w:autoSpaceDE w:val="0"/>
        <w:autoSpaceDN w:val="0"/>
        <w:adjustRightInd w:val="0"/>
        <w:spacing w:after="0" w:line="274" w:lineRule="exact"/>
        <w:ind w:left="365" w:right="5"/>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Wykonawca oświadcza, iż zapoznał się z dokumentacją projektową i nie ma i nie będzie mieć do niej żadnych zastrzeżeń na etapie realizacji umowy oraz że miał możliwość przeprowadzenia wizji lokalnej terenu robót i jego otoczenia w sposób zapewniający prawidłową ocenę zakresu robót niezbędnych do wykonania Umowy.</w:t>
      </w:r>
    </w:p>
    <w:p w:rsidR="00FC5D51" w:rsidRPr="00FC5D51" w:rsidRDefault="00FC5D51" w:rsidP="00273323">
      <w:pPr>
        <w:widowControl w:val="0"/>
        <w:numPr>
          <w:ilvl w:val="3"/>
          <w:numId w:val="73"/>
        </w:numPr>
        <w:shd w:val="clear" w:color="auto" w:fill="FFFFFF"/>
        <w:tabs>
          <w:tab w:val="clear" w:pos="0"/>
        </w:tabs>
        <w:suppressAutoHyphens/>
        <w:autoSpaceDE w:val="0"/>
        <w:autoSpaceDN w:val="0"/>
        <w:adjustRightInd w:val="0"/>
        <w:spacing w:after="0" w:line="274" w:lineRule="exact"/>
        <w:ind w:left="365" w:right="5"/>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Wykonawca oświadcza, że posiada wiedzę i doświadczenie oraz dysponuje osobami zdolnymi do wykonania zamówienia i posiadającymi wymagane uprawnienia w zakresie niezbędnym do wykonania umowy z należytą starannością.</w:t>
      </w:r>
    </w:p>
    <w:p w:rsidR="00FC5D51" w:rsidRPr="00FC5D51" w:rsidRDefault="00FC5D51" w:rsidP="00273323">
      <w:pPr>
        <w:widowControl w:val="0"/>
        <w:numPr>
          <w:ilvl w:val="3"/>
          <w:numId w:val="73"/>
        </w:numPr>
        <w:shd w:val="clear" w:color="auto" w:fill="FFFFFF"/>
        <w:tabs>
          <w:tab w:val="clear" w:pos="0"/>
        </w:tabs>
        <w:suppressAutoHyphens/>
        <w:autoSpaceDE w:val="0"/>
        <w:autoSpaceDN w:val="0"/>
        <w:adjustRightInd w:val="0"/>
        <w:spacing w:after="0" w:line="276" w:lineRule="auto"/>
        <w:ind w:left="365" w:right="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Wykonawca zobowiązuje się do wykonania wszelkich robót niezbędnych do prawidłowego wykonania przedmiotu umowy oraz przekazania do użytkowania i prawidłowej eksploatacji wraz ze wszystkimi niezbędnymi pozwoleniami i </w:t>
      </w:r>
      <w:proofErr w:type="spellStart"/>
      <w:r w:rsidRPr="00FC5D51">
        <w:rPr>
          <w:rFonts w:ascii="Arial" w:eastAsia="Times New Roman" w:hAnsi="Arial" w:cs="Arial"/>
          <w:sz w:val="20"/>
          <w:szCs w:val="20"/>
          <w:lang w:eastAsia="pl-PL"/>
        </w:rPr>
        <w:t>dopuszczeniami</w:t>
      </w:r>
      <w:proofErr w:type="spellEnd"/>
      <w:r w:rsidRPr="00FC5D51">
        <w:rPr>
          <w:rFonts w:ascii="Arial" w:eastAsia="Times New Roman" w:hAnsi="Arial" w:cs="Arial"/>
          <w:sz w:val="20"/>
          <w:szCs w:val="20"/>
          <w:lang w:eastAsia="pl-PL"/>
        </w:rPr>
        <w:t xml:space="preserve"> wymaganymi prawem, dokonaniem rozruchu oraz uruchomieniem instalacji i wyposażenia, w tym przeszkolenia osób wskazanych przez Zamawiającego.</w:t>
      </w:r>
    </w:p>
    <w:p w:rsidR="00FC5D51" w:rsidRPr="00FC5D51" w:rsidRDefault="00FC5D51" w:rsidP="00273323">
      <w:pPr>
        <w:widowControl w:val="0"/>
        <w:numPr>
          <w:ilvl w:val="3"/>
          <w:numId w:val="73"/>
        </w:numPr>
        <w:shd w:val="clear" w:color="auto" w:fill="FFFFFF"/>
        <w:tabs>
          <w:tab w:val="clear" w:pos="0"/>
        </w:tabs>
        <w:suppressAutoHyphens/>
        <w:autoSpaceDE w:val="0"/>
        <w:autoSpaceDN w:val="0"/>
        <w:adjustRightInd w:val="0"/>
        <w:spacing w:after="0" w:line="276" w:lineRule="auto"/>
        <w:ind w:left="365" w:right="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Roboty budowlane prowadzone będą na terenie Szpitala, w związku z tym Wykonawca powinien uwzględnić konieczność dostosowania prowadzonych prac do wymagań Zamawiającego w zakresie organizacji i specyfiki działalności Zakładu.</w:t>
      </w:r>
    </w:p>
    <w:p w:rsidR="00FC5D51" w:rsidRPr="00FC5D51" w:rsidRDefault="00FC5D51" w:rsidP="00273323">
      <w:pPr>
        <w:widowControl w:val="0"/>
        <w:numPr>
          <w:ilvl w:val="3"/>
          <w:numId w:val="73"/>
        </w:numPr>
        <w:shd w:val="clear" w:color="auto" w:fill="FFFFFF"/>
        <w:tabs>
          <w:tab w:val="clear" w:pos="0"/>
        </w:tabs>
        <w:suppressAutoHyphens/>
        <w:autoSpaceDE w:val="0"/>
        <w:autoSpaceDN w:val="0"/>
        <w:adjustRightInd w:val="0"/>
        <w:spacing w:after="0" w:line="276" w:lineRule="auto"/>
        <w:ind w:left="365" w:right="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Prowadzenie robót nie może kolidować z bieżącą dzielnością Szpitala w trybie ciągłym.</w:t>
      </w:r>
    </w:p>
    <w:p w:rsidR="00FC5D51" w:rsidRPr="00FC5D51" w:rsidRDefault="00FC5D51" w:rsidP="00273323">
      <w:pPr>
        <w:widowControl w:val="0"/>
        <w:numPr>
          <w:ilvl w:val="3"/>
          <w:numId w:val="73"/>
        </w:numPr>
        <w:shd w:val="clear" w:color="auto" w:fill="FFFFFF"/>
        <w:tabs>
          <w:tab w:val="clear" w:pos="0"/>
        </w:tabs>
        <w:suppressAutoHyphens/>
        <w:autoSpaceDE w:val="0"/>
        <w:autoSpaceDN w:val="0"/>
        <w:adjustRightInd w:val="0"/>
        <w:spacing w:after="0" w:line="276" w:lineRule="auto"/>
        <w:ind w:left="365" w:right="5"/>
        <w:jc w:val="both"/>
        <w:rPr>
          <w:rFonts w:ascii="Arial" w:eastAsia="Times New Roman" w:hAnsi="Arial" w:cs="Arial"/>
          <w:spacing w:val="-2"/>
          <w:sz w:val="20"/>
          <w:szCs w:val="20"/>
          <w:lang w:eastAsia="pl-PL"/>
        </w:rPr>
      </w:pPr>
      <w:r w:rsidRPr="00FC5D51">
        <w:rPr>
          <w:rFonts w:ascii="Arial" w:eastAsia="Times New Roman" w:hAnsi="Arial" w:cs="Arial"/>
          <w:spacing w:val="-1"/>
          <w:sz w:val="20"/>
          <w:szCs w:val="20"/>
          <w:lang w:eastAsia="pl-PL"/>
        </w:rPr>
        <w:t>Materiały dostarczone przez Wykonawcę w celu wykonania przedmiotu umowy powinny:</w:t>
      </w:r>
    </w:p>
    <w:p w:rsidR="00FC5D51" w:rsidRPr="00FC5D51" w:rsidRDefault="00FC5D51" w:rsidP="00FC5D51">
      <w:pPr>
        <w:widowControl w:val="0"/>
        <w:shd w:val="clear" w:color="auto" w:fill="FFFFFF"/>
        <w:autoSpaceDE w:val="0"/>
        <w:autoSpaceDN w:val="0"/>
        <w:adjustRightInd w:val="0"/>
        <w:spacing w:after="0" w:line="276" w:lineRule="auto"/>
        <w:ind w:left="720" w:hanging="294"/>
        <w:rPr>
          <w:rFonts w:ascii="Arial" w:eastAsia="Times New Roman" w:hAnsi="Arial" w:cs="Arial"/>
          <w:sz w:val="20"/>
          <w:szCs w:val="20"/>
          <w:lang w:eastAsia="pl-PL"/>
        </w:rPr>
      </w:pPr>
      <w:r w:rsidRPr="00FC5D51">
        <w:rPr>
          <w:rFonts w:ascii="Arial" w:eastAsia="Times New Roman" w:hAnsi="Arial" w:cs="Arial"/>
          <w:spacing w:val="-3"/>
          <w:sz w:val="20"/>
          <w:szCs w:val="20"/>
          <w:lang w:eastAsia="pl-PL"/>
        </w:rPr>
        <w:t>1)</w:t>
      </w:r>
      <w:r w:rsidRPr="00FC5D51">
        <w:rPr>
          <w:rFonts w:ascii="Arial" w:eastAsia="Times New Roman" w:hAnsi="Arial" w:cs="Arial"/>
          <w:sz w:val="20"/>
          <w:szCs w:val="20"/>
          <w:lang w:eastAsia="pl-PL"/>
        </w:rPr>
        <w:tab/>
        <w:t>odpowiadać wymaganiom określonym w szczególności w:</w:t>
      </w:r>
    </w:p>
    <w:p w:rsidR="00FC5D51" w:rsidRPr="00FC5D51" w:rsidRDefault="00FC5D51" w:rsidP="00273323">
      <w:pPr>
        <w:widowControl w:val="0"/>
        <w:numPr>
          <w:ilvl w:val="0"/>
          <w:numId w:val="7"/>
        </w:numPr>
        <w:shd w:val="clear" w:color="auto" w:fill="FFFFFF"/>
        <w:suppressAutoHyphens/>
        <w:autoSpaceDE w:val="0"/>
        <w:autoSpaceDN w:val="0"/>
        <w:adjustRightInd w:val="0"/>
        <w:spacing w:after="0" w:line="276" w:lineRule="auto"/>
        <w:ind w:left="851" w:right="10" w:hanging="284"/>
        <w:jc w:val="both"/>
        <w:rPr>
          <w:rFonts w:ascii="Arial" w:eastAsia="Times New Roman" w:hAnsi="Arial" w:cs="Arial"/>
          <w:spacing w:val="-1"/>
          <w:sz w:val="20"/>
          <w:szCs w:val="20"/>
          <w:lang w:eastAsia="pl-PL"/>
        </w:rPr>
      </w:pPr>
      <w:r w:rsidRPr="00FC5D51">
        <w:rPr>
          <w:rFonts w:ascii="Arial" w:eastAsia="Times New Roman" w:hAnsi="Arial" w:cs="Arial"/>
          <w:spacing w:val="-1"/>
          <w:sz w:val="20"/>
          <w:szCs w:val="20"/>
          <w:lang w:eastAsia="pl-PL"/>
        </w:rPr>
        <w:t xml:space="preserve">ustawie z dnia 25 czerwca 2015 r. o zmianie ustawy o wyrobach budowlanych, </w:t>
      </w:r>
      <w:r w:rsidRPr="00FC5D51">
        <w:rPr>
          <w:rFonts w:ascii="Arial" w:eastAsia="Times New Roman" w:hAnsi="Arial" w:cs="Arial"/>
          <w:sz w:val="20"/>
          <w:szCs w:val="20"/>
          <w:lang w:eastAsia="pl-PL"/>
        </w:rPr>
        <w:t>ustawy z dnia 7 lipca 1994 r. Prawo budowlane, ustawy z dnia 30 sierpnia 2002 r. o systemie oceny zgodności oraz ustawie z dnia 16 kwietnia 2004 r. o wyrobach budowlanych,</w:t>
      </w:r>
    </w:p>
    <w:p w:rsidR="00FC5D51" w:rsidRPr="00FC5D51" w:rsidRDefault="00FC5D51" w:rsidP="00273323">
      <w:pPr>
        <w:widowControl w:val="0"/>
        <w:numPr>
          <w:ilvl w:val="0"/>
          <w:numId w:val="7"/>
        </w:numPr>
        <w:shd w:val="clear" w:color="auto" w:fill="FFFFFF"/>
        <w:suppressAutoHyphens/>
        <w:autoSpaceDE w:val="0"/>
        <w:autoSpaceDN w:val="0"/>
        <w:adjustRightInd w:val="0"/>
        <w:spacing w:after="0" w:line="276" w:lineRule="auto"/>
        <w:ind w:left="851" w:right="10" w:hanging="284"/>
        <w:jc w:val="both"/>
        <w:rPr>
          <w:rFonts w:ascii="Arial" w:eastAsia="Times New Roman" w:hAnsi="Arial" w:cs="Arial"/>
          <w:spacing w:val="-1"/>
          <w:sz w:val="20"/>
          <w:szCs w:val="20"/>
          <w:lang w:eastAsia="pl-PL"/>
        </w:rPr>
      </w:pPr>
      <w:proofErr w:type="spellStart"/>
      <w:r w:rsidRPr="00FC5D51">
        <w:rPr>
          <w:rFonts w:ascii="Arial" w:eastAsia="Times New Roman" w:hAnsi="Arial" w:cs="Arial"/>
          <w:sz w:val="20"/>
          <w:szCs w:val="20"/>
          <w:lang w:eastAsia="pl-PL"/>
        </w:rPr>
        <w:t>STWiOR</w:t>
      </w:r>
      <w:proofErr w:type="spellEnd"/>
      <w:r w:rsidRPr="00FC5D51">
        <w:rPr>
          <w:rFonts w:ascii="Arial" w:eastAsia="Times New Roman" w:hAnsi="Arial" w:cs="Arial"/>
          <w:sz w:val="20"/>
          <w:szCs w:val="20"/>
          <w:lang w:eastAsia="pl-PL"/>
        </w:rPr>
        <w:t>,</w:t>
      </w:r>
    </w:p>
    <w:p w:rsidR="00FC5D51" w:rsidRPr="00FC5D51" w:rsidRDefault="00FC5D51" w:rsidP="00273323">
      <w:pPr>
        <w:widowControl w:val="0"/>
        <w:numPr>
          <w:ilvl w:val="0"/>
          <w:numId w:val="7"/>
        </w:numPr>
        <w:shd w:val="clear" w:color="auto" w:fill="FFFFFF"/>
        <w:suppressAutoHyphens/>
        <w:autoSpaceDE w:val="0"/>
        <w:autoSpaceDN w:val="0"/>
        <w:adjustRightInd w:val="0"/>
        <w:spacing w:after="0" w:line="276" w:lineRule="auto"/>
        <w:ind w:left="851" w:right="10" w:hanging="284"/>
        <w:jc w:val="both"/>
        <w:rPr>
          <w:rFonts w:ascii="Arial" w:eastAsia="Times New Roman" w:hAnsi="Arial" w:cs="Arial"/>
          <w:spacing w:val="-1"/>
          <w:sz w:val="20"/>
          <w:szCs w:val="20"/>
          <w:lang w:eastAsia="pl-PL"/>
        </w:rPr>
      </w:pPr>
      <w:r w:rsidRPr="00FC5D51">
        <w:rPr>
          <w:rFonts w:ascii="Arial" w:eastAsia="Times New Roman" w:hAnsi="Arial" w:cs="Arial"/>
          <w:sz w:val="20"/>
          <w:szCs w:val="20"/>
          <w:lang w:eastAsia="pl-PL"/>
        </w:rPr>
        <w:t>dokumentacji projektowej,</w:t>
      </w:r>
    </w:p>
    <w:p w:rsidR="00FC5D51" w:rsidRPr="00390491" w:rsidRDefault="00FC5D51" w:rsidP="00273323">
      <w:pPr>
        <w:widowControl w:val="0"/>
        <w:numPr>
          <w:ilvl w:val="0"/>
          <w:numId w:val="7"/>
        </w:numPr>
        <w:shd w:val="clear" w:color="auto" w:fill="FFFFFF"/>
        <w:suppressAutoHyphens/>
        <w:autoSpaceDE w:val="0"/>
        <w:autoSpaceDN w:val="0"/>
        <w:adjustRightInd w:val="0"/>
        <w:spacing w:after="0" w:line="276" w:lineRule="auto"/>
        <w:ind w:left="851" w:right="10" w:hanging="284"/>
        <w:jc w:val="both"/>
        <w:rPr>
          <w:rFonts w:ascii="Arial" w:eastAsia="Times New Roman" w:hAnsi="Arial" w:cs="Arial"/>
          <w:spacing w:val="-1"/>
          <w:sz w:val="20"/>
          <w:szCs w:val="20"/>
          <w:lang w:eastAsia="pl-PL"/>
        </w:rPr>
      </w:pPr>
      <w:r w:rsidRPr="00FC5D51">
        <w:rPr>
          <w:rFonts w:ascii="Arial" w:eastAsia="Times New Roman" w:hAnsi="Arial" w:cs="Arial"/>
          <w:sz w:val="20"/>
          <w:szCs w:val="20"/>
          <w:lang w:eastAsia="pl-PL"/>
        </w:rPr>
        <w:t>opisie przedmiotu zamówienia;</w:t>
      </w:r>
    </w:p>
    <w:p w:rsidR="00390491" w:rsidRPr="00FC5D51" w:rsidRDefault="00390491" w:rsidP="00390491">
      <w:pPr>
        <w:widowControl w:val="0"/>
        <w:shd w:val="clear" w:color="auto" w:fill="FFFFFF"/>
        <w:suppressAutoHyphens/>
        <w:autoSpaceDE w:val="0"/>
        <w:autoSpaceDN w:val="0"/>
        <w:adjustRightInd w:val="0"/>
        <w:spacing w:after="0" w:line="276" w:lineRule="auto"/>
        <w:ind w:left="851" w:right="10"/>
        <w:jc w:val="both"/>
        <w:rPr>
          <w:rFonts w:ascii="Arial" w:eastAsia="Times New Roman" w:hAnsi="Arial" w:cs="Arial"/>
          <w:spacing w:val="-1"/>
          <w:sz w:val="20"/>
          <w:szCs w:val="20"/>
          <w:lang w:eastAsia="pl-PL"/>
        </w:rPr>
      </w:pPr>
    </w:p>
    <w:p w:rsidR="00FC5D51" w:rsidRPr="00390491" w:rsidRDefault="00FC5D51" w:rsidP="00390491">
      <w:pPr>
        <w:pStyle w:val="Nagwek1"/>
        <w:tabs>
          <w:tab w:val="clear" w:pos="0"/>
        </w:tabs>
        <w:ind w:left="709" w:hanging="283"/>
        <w:rPr>
          <w:rFonts w:ascii="Arial" w:hAnsi="Arial" w:cs="Arial"/>
          <w:b w:val="0"/>
          <w:lang w:val="pl-PL" w:eastAsia="pl-PL"/>
        </w:rPr>
      </w:pPr>
      <w:r w:rsidRPr="00390491">
        <w:rPr>
          <w:rFonts w:ascii="Arial" w:hAnsi="Arial" w:cs="Arial"/>
          <w:b w:val="0"/>
          <w:lang w:val="pl-PL" w:eastAsia="pl-PL"/>
        </w:rPr>
        <w:lastRenderedPageBreak/>
        <w:t>być nowe (rok produkcji min. 2019) oraz odpowiedniego rodzaju i jakości;</w:t>
      </w:r>
    </w:p>
    <w:p w:rsidR="00FC5D51" w:rsidRPr="00FC5D51" w:rsidRDefault="00FC5D51" w:rsidP="00390491">
      <w:pPr>
        <w:widowControl w:val="0"/>
        <w:numPr>
          <w:ilvl w:val="0"/>
          <w:numId w:val="1"/>
        </w:numPr>
        <w:shd w:val="clear" w:color="auto" w:fill="FFFFFF"/>
        <w:tabs>
          <w:tab w:val="clear" w:pos="0"/>
        </w:tabs>
        <w:suppressAutoHyphens/>
        <w:autoSpaceDE w:val="0"/>
        <w:autoSpaceDN w:val="0"/>
        <w:adjustRightInd w:val="0"/>
        <w:spacing w:after="0" w:line="276" w:lineRule="auto"/>
        <w:ind w:left="709" w:right="10" w:hanging="284"/>
        <w:jc w:val="both"/>
        <w:rPr>
          <w:rFonts w:ascii="Arial" w:eastAsia="Times New Roman" w:hAnsi="Arial" w:cs="Arial"/>
          <w:spacing w:val="-1"/>
          <w:sz w:val="20"/>
          <w:szCs w:val="20"/>
          <w:lang w:eastAsia="pl-PL"/>
        </w:rPr>
      </w:pPr>
      <w:r w:rsidRPr="00FC5D51">
        <w:rPr>
          <w:rFonts w:ascii="Arial" w:eastAsia="Times New Roman" w:hAnsi="Arial" w:cs="Arial"/>
          <w:sz w:val="20"/>
          <w:szCs w:val="20"/>
          <w:lang w:eastAsia="pl-PL"/>
        </w:rPr>
        <w:t>posiadać wymagane przepisami prawa certyfikaty, aprobaty techniczne, atesty dopuszczenia do stosowania;</w:t>
      </w:r>
    </w:p>
    <w:p w:rsidR="00FC5D51" w:rsidRPr="00FC5D51" w:rsidRDefault="00FC5D51" w:rsidP="00390491">
      <w:pPr>
        <w:widowControl w:val="0"/>
        <w:numPr>
          <w:ilvl w:val="0"/>
          <w:numId w:val="1"/>
        </w:numPr>
        <w:shd w:val="clear" w:color="auto" w:fill="FFFFFF"/>
        <w:tabs>
          <w:tab w:val="clear" w:pos="0"/>
        </w:tabs>
        <w:suppressAutoHyphens/>
        <w:autoSpaceDE w:val="0"/>
        <w:autoSpaceDN w:val="0"/>
        <w:adjustRightInd w:val="0"/>
        <w:spacing w:after="0" w:line="276" w:lineRule="auto"/>
        <w:ind w:left="709" w:right="10" w:hanging="284"/>
        <w:jc w:val="both"/>
        <w:rPr>
          <w:rFonts w:ascii="Arial" w:eastAsia="Times New Roman" w:hAnsi="Arial" w:cs="Arial"/>
          <w:spacing w:val="-1"/>
          <w:sz w:val="20"/>
          <w:szCs w:val="20"/>
          <w:lang w:eastAsia="pl-PL"/>
        </w:rPr>
      </w:pPr>
      <w:r w:rsidRPr="00FC5D51">
        <w:rPr>
          <w:rFonts w:ascii="Arial" w:eastAsia="Times New Roman" w:hAnsi="Arial" w:cs="Arial"/>
          <w:sz w:val="20"/>
          <w:szCs w:val="20"/>
          <w:lang w:eastAsia="pl-PL"/>
        </w:rPr>
        <w:t>być dobrane zgodnie z zasadami sztuki budowlanej;</w:t>
      </w:r>
    </w:p>
    <w:p w:rsidR="00FC5D51" w:rsidRPr="00FC5D51" w:rsidRDefault="00FC5D51" w:rsidP="00390491">
      <w:pPr>
        <w:widowControl w:val="0"/>
        <w:numPr>
          <w:ilvl w:val="0"/>
          <w:numId w:val="1"/>
        </w:numPr>
        <w:shd w:val="clear" w:color="auto" w:fill="FFFFFF"/>
        <w:tabs>
          <w:tab w:val="clear" w:pos="0"/>
        </w:tabs>
        <w:suppressAutoHyphens/>
        <w:autoSpaceDE w:val="0"/>
        <w:autoSpaceDN w:val="0"/>
        <w:adjustRightInd w:val="0"/>
        <w:spacing w:after="0" w:line="276" w:lineRule="auto"/>
        <w:ind w:left="709" w:right="10" w:hanging="284"/>
        <w:jc w:val="both"/>
        <w:rPr>
          <w:rFonts w:ascii="Arial" w:eastAsia="Times New Roman" w:hAnsi="Arial" w:cs="Arial"/>
          <w:spacing w:val="-1"/>
          <w:sz w:val="20"/>
          <w:szCs w:val="20"/>
          <w:lang w:eastAsia="pl-PL"/>
        </w:rPr>
      </w:pPr>
      <w:r w:rsidRPr="00FC5D51">
        <w:rPr>
          <w:rFonts w:ascii="Arial" w:eastAsia="Times New Roman" w:hAnsi="Arial" w:cs="Arial"/>
          <w:sz w:val="20"/>
          <w:szCs w:val="20"/>
          <w:lang w:eastAsia="pl-PL"/>
        </w:rPr>
        <w:t>być przeznaczone i przydatne dla celów, do jakich zostały użyte przy wykonywaniu robót;</w:t>
      </w:r>
    </w:p>
    <w:p w:rsidR="00FC5D51" w:rsidRPr="00FC5D51" w:rsidRDefault="00FC5D51" w:rsidP="00390491">
      <w:pPr>
        <w:widowControl w:val="0"/>
        <w:numPr>
          <w:ilvl w:val="0"/>
          <w:numId w:val="1"/>
        </w:numPr>
        <w:shd w:val="clear" w:color="auto" w:fill="FFFFFF"/>
        <w:tabs>
          <w:tab w:val="clear" w:pos="0"/>
        </w:tabs>
        <w:suppressAutoHyphens/>
        <w:autoSpaceDE w:val="0"/>
        <w:autoSpaceDN w:val="0"/>
        <w:adjustRightInd w:val="0"/>
        <w:spacing w:after="0" w:line="276" w:lineRule="auto"/>
        <w:ind w:left="709" w:right="10" w:hanging="284"/>
        <w:jc w:val="both"/>
        <w:rPr>
          <w:rFonts w:ascii="Arial" w:eastAsia="Times New Roman" w:hAnsi="Arial" w:cs="Arial"/>
          <w:spacing w:val="-1"/>
          <w:sz w:val="20"/>
          <w:szCs w:val="20"/>
          <w:lang w:eastAsia="pl-PL"/>
        </w:rPr>
      </w:pPr>
      <w:r w:rsidRPr="00FC5D51">
        <w:rPr>
          <w:rFonts w:ascii="Arial" w:eastAsia="Times New Roman" w:hAnsi="Arial" w:cs="Arial"/>
          <w:sz w:val="20"/>
          <w:szCs w:val="20"/>
          <w:lang w:eastAsia="pl-PL"/>
        </w:rPr>
        <w:t>być starannie wybrane z uwzględnieniem ich jakości, parametrów eksploatacyjnych, wyglądu, szacowanej żywotności, kosztów eksploatacji, łatwości obsługi, funkcjonalności, łatwości wymiany lub naprawy;</w:t>
      </w:r>
    </w:p>
    <w:p w:rsidR="00FC5D51" w:rsidRPr="00FC5D51" w:rsidRDefault="00FC5D51" w:rsidP="00390491">
      <w:pPr>
        <w:widowControl w:val="0"/>
        <w:numPr>
          <w:ilvl w:val="0"/>
          <w:numId w:val="1"/>
        </w:numPr>
        <w:shd w:val="clear" w:color="auto" w:fill="FFFFFF"/>
        <w:tabs>
          <w:tab w:val="clear" w:pos="0"/>
        </w:tabs>
        <w:suppressAutoHyphens/>
        <w:autoSpaceDE w:val="0"/>
        <w:autoSpaceDN w:val="0"/>
        <w:adjustRightInd w:val="0"/>
        <w:spacing w:after="0" w:line="276" w:lineRule="auto"/>
        <w:ind w:left="709" w:right="10" w:hanging="284"/>
        <w:jc w:val="both"/>
        <w:rPr>
          <w:rFonts w:ascii="Arial" w:eastAsia="Times New Roman" w:hAnsi="Arial" w:cs="Arial"/>
          <w:spacing w:val="-1"/>
          <w:sz w:val="20"/>
          <w:szCs w:val="20"/>
          <w:lang w:eastAsia="pl-PL"/>
        </w:rPr>
      </w:pPr>
      <w:r w:rsidRPr="00FC5D51">
        <w:rPr>
          <w:rFonts w:ascii="Arial" w:eastAsia="Times New Roman" w:hAnsi="Arial" w:cs="Arial"/>
          <w:sz w:val="20"/>
          <w:szCs w:val="20"/>
          <w:lang w:eastAsia="pl-PL"/>
        </w:rPr>
        <w:t>być wolne od obciążeń na rzecz osób trzecich.</w:t>
      </w:r>
    </w:p>
    <w:p w:rsidR="00FC5D51" w:rsidRPr="00FC5D51" w:rsidRDefault="00FC5D51" w:rsidP="00273323">
      <w:pPr>
        <w:widowControl w:val="0"/>
        <w:numPr>
          <w:ilvl w:val="3"/>
          <w:numId w:val="73"/>
        </w:numPr>
        <w:shd w:val="clear" w:color="auto" w:fill="FFFFFF"/>
        <w:suppressAutoHyphens/>
        <w:autoSpaceDE w:val="0"/>
        <w:autoSpaceDN w:val="0"/>
        <w:adjustRightInd w:val="0"/>
        <w:spacing w:after="0" w:line="276" w:lineRule="auto"/>
        <w:ind w:left="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Roboty zamienne będą mogły być wykonane przez Wykonawcę po uzyskaniu przez Zamawiającego zgody instytucji finansującej.</w:t>
      </w:r>
    </w:p>
    <w:p w:rsidR="00FC5D51" w:rsidRPr="00FC5D51" w:rsidRDefault="00FC5D51" w:rsidP="00FC5D51">
      <w:pPr>
        <w:widowControl w:val="0"/>
        <w:shd w:val="clear" w:color="auto" w:fill="FFFFFF"/>
        <w:autoSpaceDE w:val="0"/>
        <w:autoSpaceDN w:val="0"/>
        <w:adjustRightInd w:val="0"/>
        <w:spacing w:after="0" w:line="276" w:lineRule="auto"/>
        <w:ind w:right="-10"/>
        <w:jc w:val="center"/>
        <w:rPr>
          <w:rFonts w:ascii="Arial" w:eastAsia="Times New Roman" w:hAnsi="Arial" w:cs="Arial"/>
          <w:b/>
          <w:bCs/>
          <w:spacing w:val="-1"/>
          <w:sz w:val="20"/>
          <w:szCs w:val="20"/>
          <w:lang w:eastAsia="pl-PL"/>
        </w:rPr>
      </w:pPr>
    </w:p>
    <w:p w:rsidR="00FC5D51" w:rsidRPr="00FC5D51" w:rsidRDefault="00FC5D51" w:rsidP="00FC5D51">
      <w:pPr>
        <w:widowControl w:val="0"/>
        <w:shd w:val="clear" w:color="auto" w:fill="FFFFFF"/>
        <w:autoSpaceDE w:val="0"/>
        <w:autoSpaceDN w:val="0"/>
        <w:adjustRightInd w:val="0"/>
        <w:spacing w:after="0" w:line="276" w:lineRule="auto"/>
        <w:ind w:right="-10"/>
        <w:jc w:val="center"/>
        <w:rPr>
          <w:rFonts w:ascii="Arial" w:eastAsia="Times New Roman" w:hAnsi="Arial" w:cs="Arial"/>
          <w:sz w:val="20"/>
          <w:szCs w:val="20"/>
          <w:lang w:eastAsia="pl-PL"/>
        </w:rPr>
      </w:pPr>
      <w:r w:rsidRPr="00FC5D51">
        <w:rPr>
          <w:rFonts w:ascii="Arial" w:eastAsia="Times New Roman" w:hAnsi="Arial" w:cs="Arial"/>
          <w:b/>
          <w:bCs/>
          <w:spacing w:val="-1"/>
          <w:sz w:val="20"/>
          <w:szCs w:val="20"/>
          <w:lang w:eastAsia="pl-PL"/>
        </w:rPr>
        <w:t>§ 2 T</w:t>
      </w:r>
      <w:r w:rsidRPr="00FC5D51">
        <w:rPr>
          <w:rFonts w:ascii="Arial" w:eastAsia="Times New Roman" w:hAnsi="Arial" w:cs="Arial"/>
          <w:b/>
          <w:bCs/>
          <w:spacing w:val="-2"/>
          <w:sz w:val="20"/>
          <w:szCs w:val="20"/>
          <w:lang w:eastAsia="pl-PL"/>
        </w:rPr>
        <w:t>ERMINY</w:t>
      </w:r>
    </w:p>
    <w:p w:rsidR="00FC5D51" w:rsidRPr="00FC5D51" w:rsidRDefault="00FC5D51" w:rsidP="00273323">
      <w:pPr>
        <w:widowControl w:val="0"/>
        <w:numPr>
          <w:ilvl w:val="0"/>
          <w:numId w:val="8"/>
        </w:numPr>
        <w:shd w:val="clear" w:color="auto" w:fill="FFFFFF"/>
        <w:suppressAutoHyphens/>
        <w:autoSpaceDE w:val="0"/>
        <w:autoSpaceDN w:val="0"/>
        <w:adjustRightInd w:val="0"/>
        <w:spacing w:after="0" w:line="276" w:lineRule="auto"/>
        <w:ind w:left="360" w:right="5" w:hanging="360"/>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Rozpoczęcie wykonania robót budowlanych nastąpi w dniu protokolarnego przekazania terenu budowy Wykonawcy. W ciągu 14 dni od daty podpisania umowy Zamawiający przekaże Wykonawcy dokumentację.</w:t>
      </w:r>
    </w:p>
    <w:p w:rsidR="00FC5D51" w:rsidRPr="00FC5D51" w:rsidRDefault="00FC5D51" w:rsidP="00273323">
      <w:pPr>
        <w:widowControl w:val="0"/>
        <w:numPr>
          <w:ilvl w:val="0"/>
          <w:numId w:val="8"/>
        </w:numPr>
        <w:shd w:val="clear" w:color="auto" w:fill="FFFFFF"/>
        <w:suppressAutoHyphens/>
        <w:autoSpaceDE w:val="0"/>
        <w:autoSpaceDN w:val="0"/>
        <w:adjustRightInd w:val="0"/>
        <w:spacing w:after="0" w:line="276" w:lineRule="auto"/>
        <w:ind w:left="360" w:right="5" w:hanging="360"/>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Zamawiający przekaże Wykonawcy teren budowy niezbędny dla realizacji przedmiotu umowy w terminie </w:t>
      </w:r>
      <w:r w:rsidRPr="00FC5D51">
        <w:rPr>
          <w:rFonts w:ascii="Arial" w:eastAsia="Times New Roman" w:hAnsi="Arial" w:cs="Arial"/>
          <w:b/>
          <w:bCs/>
          <w:sz w:val="20"/>
          <w:szCs w:val="20"/>
          <w:lang w:eastAsia="pl-PL"/>
        </w:rPr>
        <w:t xml:space="preserve">do </w:t>
      </w:r>
      <w:r w:rsidR="00C45FD9">
        <w:rPr>
          <w:rFonts w:ascii="Arial" w:eastAsia="Times New Roman" w:hAnsi="Arial" w:cs="Arial"/>
          <w:b/>
          <w:bCs/>
          <w:sz w:val="20"/>
          <w:szCs w:val="20"/>
          <w:lang w:eastAsia="pl-PL"/>
        </w:rPr>
        <w:t>5 dni od daty podpisania umowy.</w:t>
      </w:r>
      <w:r w:rsidRPr="00FC5D51">
        <w:rPr>
          <w:rFonts w:ascii="Arial" w:eastAsia="Times New Roman" w:hAnsi="Arial" w:cs="Arial"/>
          <w:sz w:val="20"/>
          <w:szCs w:val="20"/>
          <w:lang w:eastAsia="pl-PL"/>
        </w:rPr>
        <w:t xml:space="preserve"> Przekazanie terenu budowy oraz dziennika budowy nastąpi na podstawie sporządzonego i podpisanego przez upoważnionych przedstawicieli Zamawiającego i Wykonawcy protokołu przekazania terenu robót.</w:t>
      </w:r>
    </w:p>
    <w:p w:rsidR="00FC5D51" w:rsidRPr="00FC5D51" w:rsidRDefault="00FC5D51" w:rsidP="00273323">
      <w:pPr>
        <w:widowControl w:val="0"/>
        <w:numPr>
          <w:ilvl w:val="0"/>
          <w:numId w:val="8"/>
        </w:numPr>
        <w:shd w:val="clear" w:color="auto" w:fill="FFFFFF"/>
        <w:suppressAutoHyphens/>
        <w:autoSpaceDE w:val="0"/>
        <w:autoSpaceDN w:val="0"/>
        <w:adjustRightInd w:val="0"/>
        <w:spacing w:after="0" w:line="276" w:lineRule="auto"/>
        <w:ind w:left="360" w:right="5" w:hanging="360"/>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 okresie od dnia zawarcia umowy do dnia przekazania terenu budowy, Wykonawca:</w:t>
      </w:r>
    </w:p>
    <w:p w:rsidR="00FC5D51" w:rsidRPr="00FC5D51" w:rsidRDefault="00FC5D51" w:rsidP="00273323">
      <w:pPr>
        <w:widowControl w:val="0"/>
        <w:numPr>
          <w:ilvl w:val="0"/>
          <w:numId w:val="9"/>
        </w:numPr>
        <w:shd w:val="clear" w:color="auto" w:fill="FFFFFF"/>
        <w:suppressAutoHyphens/>
        <w:autoSpaceDE w:val="0"/>
        <w:autoSpaceDN w:val="0"/>
        <w:adjustRightInd w:val="0"/>
        <w:spacing w:after="0" w:line="276" w:lineRule="auto"/>
        <w:ind w:left="709"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przygotuje plan bezpieczeństwa i ochrony zdrowia;</w:t>
      </w:r>
    </w:p>
    <w:p w:rsidR="00FC5D51" w:rsidRPr="00FC5D51" w:rsidRDefault="00FC5D51" w:rsidP="00273323">
      <w:pPr>
        <w:widowControl w:val="0"/>
        <w:numPr>
          <w:ilvl w:val="0"/>
          <w:numId w:val="9"/>
        </w:numPr>
        <w:shd w:val="clear" w:color="auto" w:fill="FFFFFF"/>
        <w:suppressAutoHyphens/>
        <w:autoSpaceDE w:val="0"/>
        <w:autoSpaceDN w:val="0"/>
        <w:adjustRightInd w:val="0"/>
        <w:spacing w:after="0" w:line="276" w:lineRule="auto"/>
        <w:ind w:left="709"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uzgodni z Zamawiającym lokalizację zaplecza robót;</w:t>
      </w:r>
    </w:p>
    <w:p w:rsidR="00FC5D51" w:rsidRPr="00FC5D51" w:rsidRDefault="00FC5D51" w:rsidP="00273323">
      <w:pPr>
        <w:widowControl w:val="0"/>
        <w:numPr>
          <w:ilvl w:val="0"/>
          <w:numId w:val="9"/>
        </w:numPr>
        <w:shd w:val="clear" w:color="auto" w:fill="FFFFFF"/>
        <w:suppressAutoHyphens/>
        <w:autoSpaceDE w:val="0"/>
        <w:autoSpaceDN w:val="0"/>
        <w:adjustRightInd w:val="0"/>
        <w:spacing w:after="0" w:line="276" w:lineRule="auto"/>
        <w:ind w:left="709"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przedstawi Zamawiającemu projekty umów o podwykonawstwo w przypadku, gdy Wykonawca zamierza powierzyć podwykonawcom wykonanie części zamówienia.</w:t>
      </w:r>
    </w:p>
    <w:p w:rsidR="00FC5D51" w:rsidRPr="00FC5D51" w:rsidRDefault="00FC5D51" w:rsidP="00273323">
      <w:pPr>
        <w:widowControl w:val="0"/>
        <w:numPr>
          <w:ilvl w:val="0"/>
          <w:numId w:val="10"/>
        </w:numPr>
        <w:shd w:val="clear" w:color="auto" w:fill="FFFFFF"/>
        <w:suppressAutoHyphens/>
        <w:autoSpaceDE w:val="0"/>
        <w:autoSpaceDN w:val="0"/>
        <w:adjustRightInd w:val="0"/>
        <w:spacing w:after="0" w:line="276" w:lineRule="auto"/>
        <w:ind w:left="360" w:right="5" w:hanging="360"/>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Wykonawca przedłoży przed podpisaniem umowy harmonogram rzeczowo-finansowy uzgodniony z Zamawiającym.</w:t>
      </w:r>
    </w:p>
    <w:p w:rsidR="00FC5D51" w:rsidRPr="00FC5D51" w:rsidRDefault="00FC5D51" w:rsidP="00273323">
      <w:pPr>
        <w:widowControl w:val="0"/>
        <w:numPr>
          <w:ilvl w:val="0"/>
          <w:numId w:val="10"/>
        </w:numPr>
        <w:shd w:val="clear" w:color="auto" w:fill="FFFFFF"/>
        <w:suppressAutoHyphens/>
        <w:autoSpaceDE w:val="0"/>
        <w:autoSpaceDN w:val="0"/>
        <w:adjustRightInd w:val="0"/>
        <w:spacing w:after="0" w:line="276" w:lineRule="auto"/>
        <w:ind w:left="360" w:right="5" w:hanging="360"/>
        <w:jc w:val="both"/>
        <w:rPr>
          <w:rFonts w:ascii="Arial" w:eastAsia="Times New Roman" w:hAnsi="Arial" w:cs="Arial"/>
          <w:spacing w:val="-2"/>
          <w:sz w:val="20"/>
          <w:szCs w:val="20"/>
          <w:lang w:eastAsia="pl-PL"/>
        </w:rPr>
      </w:pPr>
      <w:r w:rsidRPr="00FC5D51">
        <w:rPr>
          <w:rFonts w:ascii="Arial" w:eastAsia="Times New Roman" w:hAnsi="Arial" w:cs="Arial"/>
          <w:b/>
          <w:bCs/>
          <w:sz w:val="20"/>
          <w:szCs w:val="20"/>
          <w:lang w:eastAsia="pl-PL"/>
        </w:rPr>
        <w:t xml:space="preserve">Termin realizacji zamówienia do dnia 30.11.2019 r. </w:t>
      </w:r>
      <w:r w:rsidRPr="00FC5D51">
        <w:rPr>
          <w:rFonts w:ascii="Arial" w:eastAsia="Times New Roman" w:hAnsi="Arial" w:cs="Arial"/>
          <w:bCs/>
          <w:sz w:val="20"/>
          <w:szCs w:val="20"/>
          <w:lang w:eastAsia="pl-PL"/>
        </w:rPr>
        <w:t>potwierdzony protokołem odbioru końcowego robót.</w:t>
      </w:r>
    </w:p>
    <w:p w:rsidR="00FC5D51" w:rsidRPr="00FC5D51" w:rsidRDefault="00FC5D51" w:rsidP="00273323">
      <w:pPr>
        <w:widowControl w:val="0"/>
        <w:numPr>
          <w:ilvl w:val="0"/>
          <w:numId w:val="10"/>
        </w:numPr>
        <w:shd w:val="clear" w:color="auto" w:fill="FFFFFF"/>
        <w:suppressAutoHyphens/>
        <w:autoSpaceDE w:val="0"/>
        <w:autoSpaceDN w:val="0"/>
        <w:adjustRightInd w:val="0"/>
        <w:spacing w:after="0" w:line="276" w:lineRule="auto"/>
        <w:ind w:left="360" w:right="5" w:hanging="360"/>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Wykonawca zobowiązuje się w terminie obowiązywania rękojmi oraz w terminie gwarancji usunąć wszystkie ujawnione wady dotyczące realizacji przedmiotu umowy</w:t>
      </w:r>
      <w:r w:rsidR="00860457">
        <w:rPr>
          <w:rFonts w:ascii="Arial" w:eastAsia="Times New Roman" w:hAnsi="Arial" w:cs="Arial"/>
          <w:sz w:val="20"/>
          <w:szCs w:val="20"/>
          <w:lang w:eastAsia="pl-PL"/>
        </w:rPr>
        <w:t xml:space="preserve"> na swój koszt</w:t>
      </w:r>
      <w:r w:rsidRPr="00FC5D51">
        <w:rPr>
          <w:rFonts w:ascii="Arial" w:eastAsia="Times New Roman" w:hAnsi="Arial" w:cs="Arial"/>
          <w:sz w:val="20"/>
          <w:szCs w:val="20"/>
          <w:lang w:eastAsia="pl-PL"/>
        </w:rPr>
        <w:t>.</w:t>
      </w:r>
    </w:p>
    <w:p w:rsidR="00FC5D51" w:rsidRPr="00FC5D51" w:rsidRDefault="00FC5D51" w:rsidP="00FC5D51">
      <w:pPr>
        <w:widowControl w:val="0"/>
        <w:shd w:val="clear" w:color="auto" w:fill="FFFFFF"/>
        <w:autoSpaceDE w:val="0"/>
        <w:autoSpaceDN w:val="0"/>
        <w:adjustRightInd w:val="0"/>
        <w:spacing w:after="0" w:line="276" w:lineRule="auto"/>
        <w:ind w:left="2856" w:right="2400" w:firstLine="1531"/>
        <w:rPr>
          <w:rFonts w:ascii="Arial" w:eastAsia="Times New Roman" w:hAnsi="Arial" w:cs="Arial"/>
          <w:b/>
          <w:bCs/>
          <w:sz w:val="20"/>
          <w:szCs w:val="20"/>
          <w:lang w:eastAsia="pl-PL"/>
        </w:rPr>
      </w:pPr>
    </w:p>
    <w:p w:rsidR="00FC5D51" w:rsidRPr="00FC5D51" w:rsidRDefault="00FC5D51" w:rsidP="00FC5D51">
      <w:pPr>
        <w:widowControl w:val="0"/>
        <w:shd w:val="clear" w:color="auto" w:fill="FFFFFF"/>
        <w:autoSpaceDE w:val="0"/>
        <w:autoSpaceDN w:val="0"/>
        <w:adjustRightInd w:val="0"/>
        <w:spacing w:after="0" w:line="276" w:lineRule="auto"/>
        <w:ind w:right="-5"/>
        <w:jc w:val="center"/>
        <w:rPr>
          <w:rFonts w:ascii="Arial" w:eastAsia="Times New Roman" w:hAnsi="Arial" w:cs="Arial"/>
          <w:sz w:val="20"/>
          <w:szCs w:val="20"/>
          <w:lang w:eastAsia="pl-PL"/>
        </w:rPr>
      </w:pPr>
      <w:r w:rsidRPr="00FC5D51">
        <w:rPr>
          <w:rFonts w:ascii="Arial" w:eastAsia="Times New Roman" w:hAnsi="Arial" w:cs="Arial"/>
          <w:b/>
          <w:bCs/>
          <w:sz w:val="20"/>
          <w:szCs w:val="20"/>
          <w:lang w:eastAsia="pl-PL"/>
        </w:rPr>
        <w:t xml:space="preserve">§ 3 </w:t>
      </w:r>
      <w:r w:rsidRPr="00FC5D51">
        <w:rPr>
          <w:rFonts w:ascii="Arial" w:eastAsia="Times New Roman" w:hAnsi="Arial" w:cs="Arial"/>
          <w:b/>
          <w:bCs/>
          <w:spacing w:val="-2"/>
          <w:sz w:val="20"/>
          <w:szCs w:val="20"/>
          <w:lang w:eastAsia="pl-PL"/>
        </w:rPr>
        <w:t>OBOWIĄZKI ZAMAWIAJĄCEGO</w:t>
      </w:r>
    </w:p>
    <w:p w:rsidR="00FC5D51" w:rsidRPr="00FC5D51" w:rsidRDefault="00FC5D51" w:rsidP="00273323">
      <w:pPr>
        <w:widowControl w:val="0"/>
        <w:numPr>
          <w:ilvl w:val="0"/>
          <w:numId w:val="56"/>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Zamawiający deklaruje współdziałanie z Wykonawcą w toku realizacji umowy. </w:t>
      </w:r>
    </w:p>
    <w:p w:rsidR="00FC5D51" w:rsidRPr="00FC5D51" w:rsidRDefault="00FC5D51" w:rsidP="00273323">
      <w:pPr>
        <w:widowControl w:val="0"/>
        <w:numPr>
          <w:ilvl w:val="0"/>
          <w:numId w:val="56"/>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Po podpisaniu umowy Zamawiający przekaże bezpłatnie Wykonawcy jeden egzemplarz dokumentacji projektowej i </w:t>
      </w:r>
      <w:proofErr w:type="spellStart"/>
      <w:r w:rsidRPr="00FC5D51">
        <w:rPr>
          <w:rFonts w:ascii="Arial" w:eastAsia="Times New Roman" w:hAnsi="Arial" w:cs="Arial"/>
          <w:sz w:val="20"/>
          <w:szCs w:val="20"/>
          <w:lang w:eastAsia="pl-PL"/>
        </w:rPr>
        <w:t>STWiOR</w:t>
      </w:r>
      <w:proofErr w:type="spellEnd"/>
      <w:r w:rsidRPr="00FC5D51">
        <w:rPr>
          <w:rFonts w:ascii="Arial" w:eastAsia="Times New Roman" w:hAnsi="Arial" w:cs="Arial"/>
          <w:sz w:val="20"/>
          <w:szCs w:val="20"/>
          <w:lang w:eastAsia="pl-PL"/>
        </w:rPr>
        <w:t xml:space="preserve"> w wersji papierowej i elektronicznej. Dokumentacja projektowa stanowi własność Zamawiającego i może być wykorzystana wyłącznie w celu wykonania przedmiotu umowy zgodnie z przeznaczeniem.</w:t>
      </w:r>
    </w:p>
    <w:p w:rsidR="00FC5D51" w:rsidRPr="00FC5D51" w:rsidRDefault="00FC5D51" w:rsidP="00273323">
      <w:pPr>
        <w:widowControl w:val="0"/>
        <w:numPr>
          <w:ilvl w:val="0"/>
          <w:numId w:val="56"/>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Zamawiający dokona zmian dokumentacji projektowej w zakresie niezbędnym do wykonania przedmiotu umowy, w tym usunięcia jej wad wskazanych przez Wykonawcę, jeśli obiektywnie uniemożliwiać będą wykonanie przedmiotu umowy. Zmiany te nie wydłużają terminu wykonania całego zadania.</w:t>
      </w:r>
    </w:p>
    <w:p w:rsidR="00FC5D51" w:rsidRPr="00FC5D51" w:rsidRDefault="00FC5D51" w:rsidP="00273323">
      <w:pPr>
        <w:widowControl w:val="0"/>
        <w:numPr>
          <w:ilvl w:val="0"/>
          <w:numId w:val="56"/>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 przypadku, gdy konieczność wprowadzenia zmian w dokumentacji projektowej jest następstwem nienależytego wykonywania przedmiotu umowy przez Wykonawcę, koszty modyfikacji dokumentacji projektowej oraz związanych z tym prac obciążają Wykonawcę.</w:t>
      </w:r>
    </w:p>
    <w:p w:rsidR="00FC5D51" w:rsidRPr="00FC5D51" w:rsidRDefault="00FC5D51" w:rsidP="00273323">
      <w:pPr>
        <w:widowControl w:val="0"/>
        <w:numPr>
          <w:ilvl w:val="0"/>
          <w:numId w:val="56"/>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Przed rozpoczęciem robót, Zamawiający powiadomi organ nadzoru budowlanego oraz projektanta sprawującego nadzór nad zgodnością realizacji robót z dokumentacją projektową o planowanym terminie rozpoczęcia robót.</w:t>
      </w:r>
    </w:p>
    <w:p w:rsidR="00FC5D51" w:rsidRPr="00FC5D51" w:rsidRDefault="00FC5D51" w:rsidP="00273323">
      <w:pPr>
        <w:widowControl w:val="0"/>
        <w:numPr>
          <w:ilvl w:val="0"/>
          <w:numId w:val="56"/>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Zamawiający jest także zobowiązany do:</w:t>
      </w:r>
    </w:p>
    <w:p w:rsidR="00FC5D51" w:rsidRPr="00FC5D51" w:rsidRDefault="00FC5D51" w:rsidP="00273323">
      <w:pPr>
        <w:widowControl w:val="0"/>
        <w:numPr>
          <w:ilvl w:val="0"/>
          <w:numId w:val="57"/>
        </w:numPr>
        <w:suppressAutoHyphens/>
        <w:autoSpaceDE w:val="0"/>
        <w:autoSpaceDN w:val="0"/>
        <w:adjustRightInd w:val="0"/>
        <w:spacing w:after="0" w:line="276" w:lineRule="auto"/>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ustanowienia nadzoru inwestorskiego i nadzoru autorskiego;</w:t>
      </w:r>
    </w:p>
    <w:p w:rsidR="00FC5D51" w:rsidRPr="00FC5D51" w:rsidRDefault="00FC5D51" w:rsidP="00273323">
      <w:pPr>
        <w:widowControl w:val="0"/>
        <w:numPr>
          <w:ilvl w:val="0"/>
          <w:numId w:val="57"/>
        </w:numPr>
        <w:suppressAutoHyphens/>
        <w:autoSpaceDE w:val="0"/>
        <w:autoSpaceDN w:val="0"/>
        <w:adjustRightInd w:val="0"/>
        <w:spacing w:after="0" w:line="276" w:lineRule="auto"/>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protokolarnego przekazania Wykonawcy terenu budowy;</w:t>
      </w:r>
    </w:p>
    <w:p w:rsidR="00FC5D51" w:rsidRPr="00FC5D51" w:rsidRDefault="00FC5D51" w:rsidP="00273323">
      <w:pPr>
        <w:widowControl w:val="0"/>
        <w:numPr>
          <w:ilvl w:val="0"/>
          <w:numId w:val="57"/>
        </w:numPr>
        <w:suppressAutoHyphens/>
        <w:autoSpaceDE w:val="0"/>
        <w:autoSpaceDN w:val="0"/>
        <w:adjustRightInd w:val="0"/>
        <w:spacing w:after="0" w:line="276" w:lineRule="auto"/>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przekazania Wykonawcy dziennika budowy w dniu protokolarnego przekazania terenu budowy,</w:t>
      </w:r>
    </w:p>
    <w:p w:rsidR="00FC5D51" w:rsidRPr="00FC5D51" w:rsidRDefault="00FC5D51" w:rsidP="00273323">
      <w:pPr>
        <w:widowControl w:val="0"/>
        <w:numPr>
          <w:ilvl w:val="0"/>
          <w:numId w:val="57"/>
        </w:numPr>
        <w:suppressAutoHyphens/>
        <w:autoSpaceDE w:val="0"/>
        <w:autoSpaceDN w:val="0"/>
        <w:adjustRightInd w:val="0"/>
        <w:spacing w:after="0" w:line="276" w:lineRule="auto"/>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przekazania Wykonawcy niezbędnej dokumentacji projektowej;</w:t>
      </w:r>
    </w:p>
    <w:p w:rsidR="00FC5D51" w:rsidRPr="00FC5D51" w:rsidRDefault="00FC5D51" w:rsidP="00273323">
      <w:pPr>
        <w:widowControl w:val="0"/>
        <w:numPr>
          <w:ilvl w:val="0"/>
          <w:numId w:val="57"/>
        </w:numPr>
        <w:suppressAutoHyphens/>
        <w:autoSpaceDE w:val="0"/>
        <w:autoSpaceDN w:val="0"/>
        <w:adjustRightInd w:val="0"/>
        <w:spacing w:after="0" w:line="276" w:lineRule="auto"/>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nieodpłatnego udostępnienia Wykonawcy terenu pod zaplecze prac;</w:t>
      </w:r>
    </w:p>
    <w:p w:rsidR="00FC5D51" w:rsidRPr="00FC5D51" w:rsidRDefault="00FC5D51" w:rsidP="00273323">
      <w:pPr>
        <w:widowControl w:val="0"/>
        <w:numPr>
          <w:ilvl w:val="0"/>
          <w:numId w:val="57"/>
        </w:numPr>
        <w:suppressAutoHyphens/>
        <w:autoSpaceDE w:val="0"/>
        <w:autoSpaceDN w:val="0"/>
        <w:adjustRightInd w:val="0"/>
        <w:spacing w:after="0" w:line="276" w:lineRule="auto"/>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zaplecze socjalne i magazynowe Wykonawca zabezpiecza we własnym zakresie; ustalenie miejsca przeznaczonego na zaplecze, węzeł sanitarny, kontener na odpady socjalne i przemysłowe nastąpi w porozumieniu z Zamawiającym;</w:t>
      </w:r>
    </w:p>
    <w:p w:rsidR="00FC5D51" w:rsidRPr="00FC5D51" w:rsidRDefault="00FC5D51" w:rsidP="00273323">
      <w:pPr>
        <w:widowControl w:val="0"/>
        <w:numPr>
          <w:ilvl w:val="0"/>
          <w:numId w:val="57"/>
        </w:numPr>
        <w:suppressAutoHyphens/>
        <w:autoSpaceDE w:val="0"/>
        <w:autoSpaceDN w:val="0"/>
        <w:adjustRightInd w:val="0"/>
        <w:spacing w:after="0" w:line="276" w:lineRule="auto"/>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 xml:space="preserve">wskazania Wykonawcy punktu poboru wody, punktu energii elektrycznej. </w:t>
      </w:r>
      <w:r w:rsidRPr="00FC5D51">
        <w:rPr>
          <w:rFonts w:ascii="Arial" w:eastAsia="Times New Roman" w:hAnsi="Arial" w:cs="Arial"/>
          <w:spacing w:val="-1"/>
          <w:sz w:val="20"/>
          <w:szCs w:val="20"/>
          <w:lang w:eastAsia="pl-PL"/>
        </w:rPr>
        <w:t xml:space="preserve">Rozliczenie wody i kanalizacji oraz energii elektrycznej przez Wykonawcę nastąpi </w:t>
      </w:r>
      <w:r w:rsidRPr="00FC5D51">
        <w:rPr>
          <w:rFonts w:ascii="Arial" w:eastAsia="Times New Roman" w:hAnsi="Arial" w:cs="Arial"/>
          <w:sz w:val="20"/>
          <w:szCs w:val="20"/>
          <w:lang w:eastAsia="pl-PL"/>
        </w:rPr>
        <w:t xml:space="preserve">na podstawie ryczałtu. Za pobór wody </w:t>
      </w:r>
      <w:r w:rsidRPr="00FC5D51">
        <w:rPr>
          <w:rFonts w:ascii="Arial" w:eastAsia="Times New Roman" w:hAnsi="Arial" w:cs="Arial"/>
          <w:sz w:val="20"/>
          <w:szCs w:val="20"/>
          <w:lang w:eastAsia="pl-PL"/>
        </w:rPr>
        <w:lastRenderedPageBreak/>
        <w:t xml:space="preserve">i odprowadzenie ścieków oraz za pobór energii elektrycznej przez Wykonawcę ustala się ryczałt w wysokości </w:t>
      </w:r>
      <w:r w:rsidRPr="00FC5D51">
        <w:rPr>
          <w:rFonts w:ascii="Arial" w:eastAsia="Times New Roman" w:hAnsi="Arial" w:cs="Arial"/>
          <w:b/>
          <w:bCs/>
          <w:sz w:val="20"/>
          <w:szCs w:val="20"/>
          <w:lang w:eastAsia="pl-PL"/>
        </w:rPr>
        <w:t xml:space="preserve">550,00 zł </w:t>
      </w:r>
      <w:r w:rsidRPr="00FC5D51">
        <w:rPr>
          <w:rFonts w:ascii="Arial" w:eastAsia="Times New Roman" w:hAnsi="Arial" w:cs="Arial"/>
          <w:b/>
          <w:bCs/>
          <w:spacing w:val="-1"/>
          <w:sz w:val="20"/>
          <w:szCs w:val="20"/>
          <w:lang w:eastAsia="pl-PL"/>
        </w:rPr>
        <w:t xml:space="preserve">brutto </w:t>
      </w:r>
      <w:r w:rsidRPr="00FC5D51">
        <w:rPr>
          <w:rFonts w:ascii="Arial" w:eastAsia="Times New Roman" w:hAnsi="Arial" w:cs="Arial"/>
          <w:spacing w:val="-1"/>
          <w:sz w:val="20"/>
          <w:szCs w:val="20"/>
          <w:lang w:eastAsia="pl-PL"/>
        </w:rPr>
        <w:t xml:space="preserve">miesięcznie, liczony od momentu przekazania terenu budowy. Rozliczenie kwoty ryczałtowej </w:t>
      </w:r>
      <w:r w:rsidRPr="00FC5D51">
        <w:rPr>
          <w:rFonts w:ascii="Arial" w:eastAsia="Times New Roman" w:hAnsi="Arial" w:cs="Arial"/>
          <w:sz w:val="20"/>
          <w:szCs w:val="20"/>
          <w:lang w:eastAsia="pl-PL"/>
        </w:rPr>
        <w:t>nastąpi poprzez wystawienie Wykonawcy faktury przez Zamawiającego raz w miesiącu z terminem płatności do 14 dni od daty otrzymania faktury;</w:t>
      </w:r>
    </w:p>
    <w:p w:rsidR="00FC5D51" w:rsidRPr="00FC5D51" w:rsidRDefault="00FC5D51" w:rsidP="00273323">
      <w:pPr>
        <w:widowControl w:val="0"/>
        <w:numPr>
          <w:ilvl w:val="0"/>
          <w:numId w:val="57"/>
        </w:numPr>
        <w:suppressAutoHyphens/>
        <w:autoSpaceDE w:val="0"/>
        <w:autoSpaceDN w:val="0"/>
        <w:adjustRightInd w:val="0"/>
        <w:spacing w:after="0" w:line="276" w:lineRule="auto"/>
        <w:jc w:val="both"/>
        <w:rPr>
          <w:rFonts w:ascii="Arial" w:eastAsia="Times New Roman" w:hAnsi="Arial" w:cs="Arial"/>
          <w:sz w:val="20"/>
          <w:szCs w:val="20"/>
          <w:lang w:eastAsia="pl-PL"/>
        </w:rPr>
      </w:pPr>
      <w:r w:rsidRPr="00FC5D51">
        <w:rPr>
          <w:rFonts w:ascii="Arial" w:eastAsia="Times New Roman" w:hAnsi="Arial" w:cs="Arial"/>
          <w:spacing w:val="-1"/>
          <w:sz w:val="20"/>
          <w:szCs w:val="20"/>
          <w:lang w:eastAsia="pl-PL"/>
        </w:rPr>
        <w:t>wskazanie Wykonawcy miejsca składowanie odzyskanych materiałów i urządzeń;</w:t>
      </w:r>
    </w:p>
    <w:p w:rsidR="00FC5D51" w:rsidRPr="00FC5D51" w:rsidRDefault="00FC5D51" w:rsidP="00273323">
      <w:pPr>
        <w:widowControl w:val="0"/>
        <w:numPr>
          <w:ilvl w:val="0"/>
          <w:numId w:val="57"/>
        </w:numPr>
        <w:suppressAutoHyphens/>
        <w:autoSpaceDE w:val="0"/>
        <w:autoSpaceDN w:val="0"/>
        <w:adjustRightInd w:val="0"/>
        <w:spacing w:after="0" w:line="276" w:lineRule="auto"/>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udzielania Wykonawcy niezbędnych pełnomocnictw, w przypadku gdy okażą się one niezbędne do wykonania przez Wykonawcę obowiązków wynikających z niniejszej umowy;</w:t>
      </w:r>
    </w:p>
    <w:p w:rsidR="00FC5D51" w:rsidRPr="00FC5D51" w:rsidRDefault="00FC5D51" w:rsidP="00273323">
      <w:pPr>
        <w:widowControl w:val="0"/>
        <w:numPr>
          <w:ilvl w:val="0"/>
          <w:numId w:val="57"/>
        </w:numPr>
        <w:suppressAutoHyphens/>
        <w:autoSpaceDE w:val="0"/>
        <w:autoSpaceDN w:val="0"/>
        <w:adjustRightInd w:val="0"/>
        <w:spacing w:after="0" w:line="276" w:lineRule="auto"/>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wyznaczanie terminu odbioru robót;</w:t>
      </w:r>
    </w:p>
    <w:p w:rsidR="00FC5D51" w:rsidRPr="00FC5D51" w:rsidRDefault="00FC5D51" w:rsidP="00273323">
      <w:pPr>
        <w:widowControl w:val="0"/>
        <w:numPr>
          <w:ilvl w:val="0"/>
          <w:numId w:val="57"/>
        </w:numPr>
        <w:suppressAutoHyphens/>
        <w:autoSpaceDE w:val="0"/>
        <w:autoSpaceDN w:val="0"/>
        <w:adjustRightInd w:val="0"/>
        <w:spacing w:after="0" w:line="276" w:lineRule="auto"/>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terminowej zapłaty wynagrodzenia należnego Wykonawcy za wykonanie przedmiotu umowy.</w:t>
      </w:r>
    </w:p>
    <w:p w:rsidR="00FC5D51" w:rsidRPr="00FC5D51" w:rsidRDefault="00FC5D51" w:rsidP="00FC5D51">
      <w:pPr>
        <w:widowControl w:val="0"/>
        <w:autoSpaceDE w:val="0"/>
        <w:autoSpaceDN w:val="0"/>
        <w:adjustRightInd w:val="0"/>
        <w:spacing w:after="0" w:line="276" w:lineRule="auto"/>
        <w:ind w:left="720"/>
        <w:jc w:val="both"/>
        <w:rPr>
          <w:rFonts w:ascii="Arial" w:eastAsia="Times New Roman" w:hAnsi="Arial" w:cs="Arial"/>
          <w:sz w:val="20"/>
          <w:szCs w:val="20"/>
          <w:lang w:eastAsia="pl-PL"/>
        </w:rPr>
      </w:pPr>
    </w:p>
    <w:p w:rsidR="00FC5D51" w:rsidRPr="00FC5D51" w:rsidRDefault="00FC5D51" w:rsidP="00FC5D51">
      <w:pPr>
        <w:widowControl w:val="0"/>
        <w:shd w:val="clear" w:color="auto" w:fill="FFFFFF"/>
        <w:autoSpaceDE w:val="0"/>
        <w:autoSpaceDN w:val="0"/>
        <w:adjustRightInd w:val="0"/>
        <w:spacing w:after="0" w:line="276" w:lineRule="auto"/>
        <w:ind w:right="-5"/>
        <w:jc w:val="center"/>
        <w:rPr>
          <w:rFonts w:ascii="Arial" w:eastAsia="Times New Roman" w:hAnsi="Arial" w:cs="Arial"/>
          <w:sz w:val="20"/>
          <w:szCs w:val="20"/>
          <w:lang w:eastAsia="pl-PL"/>
        </w:rPr>
      </w:pPr>
      <w:r w:rsidRPr="00FC5D51">
        <w:rPr>
          <w:rFonts w:ascii="Arial" w:eastAsia="Times New Roman" w:hAnsi="Arial" w:cs="Arial"/>
          <w:b/>
          <w:bCs/>
          <w:sz w:val="20"/>
          <w:szCs w:val="20"/>
          <w:lang w:eastAsia="pl-PL"/>
        </w:rPr>
        <w:t xml:space="preserve">§ 4 </w:t>
      </w:r>
      <w:r w:rsidRPr="00FC5D51">
        <w:rPr>
          <w:rFonts w:ascii="Arial" w:eastAsia="Times New Roman" w:hAnsi="Arial" w:cs="Arial"/>
          <w:b/>
          <w:bCs/>
          <w:spacing w:val="-2"/>
          <w:sz w:val="20"/>
          <w:szCs w:val="20"/>
          <w:lang w:eastAsia="pl-PL"/>
        </w:rPr>
        <w:t>ZASADY WSPÓŁPRACY</w:t>
      </w:r>
    </w:p>
    <w:p w:rsidR="00FC5D51" w:rsidRPr="00FC5D51" w:rsidRDefault="00FC5D51" w:rsidP="00273323">
      <w:pPr>
        <w:widowControl w:val="0"/>
        <w:numPr>
          <w:ilvl w:val="0"/>
          <w:numId w:val="11"/>
        </w:numPr>
        <w:shd w:val="clear" w:color="auto" w:fill="FFFFFF"/>
        <w:suppressAutoHyphens/>
        <w:autoSpaceDE w:val="0"/>
        <w:autoSpaceDN w:val="0"/>
        <w:adjustRightInd w:val="0"/>
        <w:spacing w:after="0" w:line="276" w:lineRule="auto"/>
        <w:ind w:left="365" w:hanging="36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 zakresie wzajemnego współdziałania przy wykonywaniu Umowy, Strony zobowiązują się działać niezwłocznie, przestrzegając obowiązujących przepisów i ustalonych zwyczajów.</w:t>
      </w:r>
    </w:p>
    <w:p w:rsidR="00FC5D51" w:rsidRPr="00FC5D51" w:rsidRDefault="00FC5D51" w:rsidP="00273323">
      <w:pPr>
        <w:widowControl w:val="0"/>
        <w:numPr>
          <w:ilvl w:val="0"/>
          <w:numId w:val="11"/>
        </w:numPr>
        <w:shd w:val="clear" w:color="auto" w:fill="FFFFFF"/>
        <w:suppressAutoHyphens/>
        <w:autoSpaceDE w:val="0"/>
        <w:autoSpaceDN w:val="0"/>
        <w:adjustRightInd w:val="0"/>
        <w:spacing w:after="0" w:line="276" w:lineRule="auto"/>
        <w:ind w:left="365" w:hanging="36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Wykonawca będzie współpracował na terenie prac oraz współużytkował teren prac z Zamawiającym, jego przedstawicielami, oraz uprawnionymi podmiotami trzecimi.</w:t>
      </w:r>
    </w:p>
    <w:p w:rsidR="00FC5D51" w:rsidRPr="00FC5D51" w:rsidRDefault="00FC5D51" w:rsidP="00273323">
      <w:pPr>
        <w:widowControl w:val="0"/>
        <w:numPr>
          <w:ilvl w:val="0"/>
          <w:numId w:val="11"/>
        </w:numPr>
        <w:shd w:val="clear" w:color="auto" w:fill="FFFFFF"/>
        <w:suppressAutoHyphens/>
        <w:autoSpaceDE w:val="0"/>
        <w:autoSpaceDN w:val="0"/>
        <w:adjustRightInd w:val="0"/>
        <w:spacing w:after="0" w:line="276" w:lineRule="auto"/>
        <w:ind w:left="365" w:hanging="36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Prace związane z przedmiotem umowy będą zorganizowane i prowadzone w taki sposób, aby nie zakłócać normalnego funkcjonowania Szpitala (np. hałas, wibracje, utrudnione wejście lub wjazd na posesję). Bezwzględnie należy zabezpieczyć teren placu prac w sposób uniemożliwiający wejście osobom postronnym. Należy zapewnić p</w:t>
      </w:r>
      <w:r w:rsidR="00F969F5">
        <w:rPr>
          <w:rFonts w:ascii="Arial" w:eastAsia="Times New Roman" w:hAnsi="Arial" w:cs="Arial"/>
          <w:sz w:val="20"/>
          <w:szCs w:val="20"/>
          <w:lang w:eastAsia="pl-PL"/>
        </w:rPr>
        <w:t xml:space="preserve">ełne bezpieczeństwo pracowników </w:t>
      </w:r>
      <w:r w:rsidRPr="00FC5D51">
        <w:rPr>
          <w:rFonts w:ascii="Arial" w:eastAsia="Times New Roman" w:hAnsi="Arial" w:cs="Arial"/>
          <w:sz w:val="20"/>
          <w:szCs w:val="20"/>
          <w:lang w:eastAsia="pl-PL"/>
        </w:rPr>
        <w:t xml:space="preserve">i osób trzecich oraz </w:t>
      </w:r>
      <w:r w:rsidR="00F969F5">
        <w:rPr>
          <w:rFonts w:ascii="Arial" w:eastAsia="Times New Roman" w:hAnsi="Arial" w:cs="Arial"/>
          <w:sz w:val="20"/>
          <w:szCs w:val="20"/>
          <w:lang w:eastAsia="pl-PL"/>
        </w:rPr>
        <w:t xml:space="preserve">bezkolizyjne funkcjonowanie wjazdu na plac </w:t>
      </w:r>
      <w:r w:rsidRPr="00FC5D51">
        <w:rPr>
          <w:rFonts w:ascii="Arial" w:eastAsia="Times New Roman" w:hAnsi="Arial" w:cs="Arial"/>
          <w:sz w:val="20"/>
          <w:szCs w:val="20"/>
          <w:lang w:eastAsia="pl-PL"/>
        </w:rPr>
        <w:t>nieruchomości Szpitala. W przypadku niezastosowani</w:t>
      </w:r>
      <w:r w:rsidR="00F969F5">
        <w:rPr>
          <w:rFonts w:ascii="Arial" w:eastAsia="Times New Roman" w:hAnsi="Arial" w:cs="Arial"/>
          <w:sz w:val="20"/>
          <w:szCs w:val="20"/>
          <w:lang w:eastAsia="pl-PL"/>
        </w:rPr>
        <w:t>a się do powyższego, Zamawiający</w:t>
      </w:r>
      <w:r w:rsidRPr="00FC5D51">
        <w:rPr>
          <w:rFonts w:ascii="Arial" w:eastAsia="Times New Roman" w:hAnsi="Arial" w:cs="Arial"/>
          <w:sz w:val="20"/>
          <w:szCs w:val="20"/>
          <w:lang w:eastAsia="pl-PL"/>
        </w:rPr>
        <w:t xml:space="preserve"> wstrzyma roboty do czasu zastosowania się do tych wymagań. W takim przypadku Wykonawca nie może żądać dodatkowego wynagrodzenia z tytułu przestoju lub zmiany organizacji pracy, ani też uwolnić się od odpowiedzialności z tytułu niedotrzymania terminu wykonania prac.</w:t>
      </w:r>
    </w:p>
    <w:p w:rsidR="00FC5D51" w:rsidRPr="00FC5D51" w:rsidRDefault="00FC5D51" w:rsidP="00273323">
      <w:pPr>
        <w:widowControl w:val="0"/>
        <w:numPr>
          <w:ilvl w:val="0"/>
          <w:numId w:val="11"/>
        </w:numPr>
        <w:shd w:val="clear" w:color="auto" w:fill="FFFFFF"/>
        <w:suppressAutoHyphens/>
        <w:autoSpaceDE w:val="0"/>
        <w:autoSpaceDN w:val="0"/>
        <w:adjustRightInd w:val="0"/>
        <w:spacing w:after="0" w:line="276" w:lineRule="auto"/>
        <w:ind w:left="365" w:hanging="36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Po zakończeniu prac Wykonawca zobowiązany jest uporządkować teren prac i przekazać go Zamawiającemu w terminie ustalonym na odbiór prac w stanie nie gorszym niż przed przystąpieniem do prac.</w:t>
      </w:r>
    </w:p>
    <w:p w:rsidR="00FC5D51" w:rsidRPr="00FC5D51" w:rsidRDefault="00FC5D51" w:rsidP="00273323">
      <w:pPr>
        <w:widowControl w:val="0"/>
        <w:numPr>
          <w:ilvl w:val="0"/>
          <w:numId w:val="11"/>
        </w:numPr>
        <w:shd w:val="clear" w:color="auto" w:fill="FFFFFF"/>
        <w:suppressAutoHyphens/>
        <w:autoSpaceDE w:val="0"/>
        <w:autoSpaceDN w:val="0"/>
        <w:adjustRightInd w:val="0"/>
        <w:spacing w:after="0" w:line="276" w:lineRule="auto"/>
        <w:ind w:left="365" w:hanging="36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Inspektor Nadzoru jest przedstawicielem Zamawiającego w toku realizacji przedmiotu umowy.</w:t>
      </w:r>
    </w:p>
    <w:p w:rsidR="00FC5D51" w:rsidRPr="00FC5D51" w:rsidRDefault="00FC5D51" w:rsidP="00FC5D51">
      <w:pPr>
        <w:widowControl w:val="0"/>
        <w:shd w:val="clear" w:color="auto" w:fill="FFFFFF"/>
        <w:autoSpaceDE w:val="0"/>
        <w:autoSpaceDN w:val="0"/>
        <w:adjustRightInd w:val="0"/>
        <w:spacing w:after="0" w:line="276" w:lineRule="auto"/>
        <w:ind w:left="365"/>
        <w:jc w:val="both"/>
        <w:rPr>
          <w:rFonts w:ascii="Arial" w:eastAsia="Times New Roman" w:hAnsi="Arial" w:cs="Arial"/>
          <w:spacing w:val="-2"/>
          <w:sz w:val="20"/>
          <w:szCs w:val="20"/>
          <w:lang w:eastAsia="pl-PL"/>
        </w:rPr>
      </w:pPr>
    </w:p>
    <w:p w:rsidR="00FC5D51" w:rsidRPr="00FC5D51" w:rsidRDefault="00FC5D51" w:rsidP="00FC5D51">
      <w:pPr>
        <w:widowControl w:val="0"/>
        <w:shd w:val="clear" w:color="auto" w:fill="FFFFFF"/>
        <w:autoSpaceDE w:val="0"/>
        <w:autoSpaceDN w:val="0"/>
        <w:adjustRightInd w:val="0"/>
        <w:spacing w:after="0" w:line="276" w:lineRule="auto"/>
        <w:ind w:right="-5"/>
        <w:jc w:val="center"/>
        <w:rPr>
          <w:rFonts w:ascii="Arial" w:eastAsia="Times New Roman" w:hAnsi="Arial" w:cs="Arial"/>
          <w:spacing w:val="-2"/>
          <w:sz w:val="20"/>
          <w:szCs w:val="20"/>
          <w:lang w:eastAsia="pl-PL"/>
        </w:rPr>
      </w:pPr>
      <w:r w:rsidRPr="00FC5D51">
        <w:rPr>
          <w:rFonts w:ascii="Arial" w:eastAsia="Times New Roman" w:hAnsi="Arial" w:cs="Arial"/>
          <w:b/>
          <w:bCs/>
          <w:sz w:val="20"/>
          <w:szCs w:val="20"/>
          <w:lang w:eastAsia="pl-PL"/>
        </w:rPr>
        <w:t>§ 5 OBOWIĄZKI WYKONAWCY</w:t>
      </w:r>
    </w:p>
    <w:p w:rsidR="00FC5D51" w:rsidRPr="00FC5D51" w:rsidRDefault="00FC5D51" w:rsidP="00273323">
      <w:pPr>
        <w:widowControl w:val="0"/>
        <w:numPr>
          <w:ilvl w:val="6"/>
          <w:numId w:val="73"/>
        </w:numPr>
        <w:shd w:val="clear" w:color="auto" w:fill="FFFFFF"/>
        <w:suppressAutoHyphens/>
        <w:autoSpaceDE w:val="0"/>
        <w:autoSpaceDN w:val="0"/>
        <w:adjustRightInd w:val="0"/>
        <w:spacing w:after="0" w:line="276" w:lineRule="auto"/>
        <w:ind w:left="365" w:right="5"/>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 xml:space="preserve">Wykonawca ma obowiązek wykonywania przedmiotu umowy z należytą starannością, zgodnie z umową, ofertą i dokumentacją projektową, </w:t>
      </w:r>
      <w:proofErr w:type="spellStart"/>
      <w:r w:rsidRPr="00FC5D51">
        <w:rPr>
          <w:rFonts w:ascii="Arial" w:eastAsia="Times New Roman" w:hAnsi="Arial" w:cs="Arial"/>
          <w:sz w:val="20"/>
          <w:szCs w:val="20"/>
          <w:lang w:eastAsia="pl-PL"/>
        </w:rPr>
        <w:t>STWiOR</w:t>
      </w:r>
      <w:proofErr w:type="spellEnd"/>
      <w:r w:rsidRPr="00FC5D51">
        <w:rPr>
          <w:rFonts w:ascii="Arial" w:eastAsia="Times New Roman" w:hAnsi="Arial" w:cs="Arial"/>
          <w:sz w:val="20"/>
          <w:szCs w:val="20"/>
          <w:lang w:eastAsia="pl-PL"/>
        </w:rPr>
        <w:t xml:space="preserve">, poleceniami </w:t>
      </w:r>
      <w:r w:rsidRPr="00FC5D51">
        <w:rPr>
          <w:rFonts w:ascii="Arial" w:eastAsia="Times New Roman" w:hAnsi="Arial" w:cs="Arial"/>
          <w:spacing w:val="-1"/>
          <w:sz w:val="20"/>
          <w:szCs w:val="20"/>
          <w:lang w:eastAsia="pl-PL"/>
        </w:rPr>
        <w:t xml:space="preserve">Inspektorów nadzoru inwestorskiego, zasadami wiedzy technicznej oraz przepisami prawa </w:t>
      </w:r>
      <w:r w:rsidRPr="00FC5D51">
        <w:rPr>
          <w:rFonts w:ascii="Arial" w:eastAsia="Times New Roman" w:hAnsi="Arial" w:cs="Arial"/>
          <w:sz w:val="20"/>
          <w:szCs w:val="20"/>
          <w:lang w:eastAsia="pl-PL"/>
        </w:rPr>
        <w:t>powszechnie obowiązującego. Wykonawca ponosi odpowiedzialność na zasadach ogólnych za szkody związane z realizacją umowy, w szczególności za utratę dóbr materialnych, uszkodzenie ciała lub śmierć osób oraz ponosi odpowiedzialność za wybrane metody organizacji pracy, działań i bezpieczeństwo na terenie budowy.</w:t>
      </w:r>
    </w:p>
    <w:p w:rsidR="00FC5D51" w:rsidRPr="00FC5D51" w:rsidRDefault="00FC5D51" w:rsidP="00273323">
      <w:pPr>
        <w:widowControl w:val="0"/>
        <w:numPr>
          <w:ilvl w:val="6"/>
          <w:numId w:val="73"/>
        </w:numPr>
        <w:shd w:val="clear" w:color="auto" w:fill="FFFFFF"/>
        <w:suppressAutoHyphens/>
        <w:autoSpaceDE w:val="0"/>
        <w:autoSpaceDN w:val="0"/>
        <w:adjustRightInd w:val="0"/>
        <w:spacing w:after="0" w:line="276" w:lineRule="auto"/>
        <w:ind w:left="365" w:right="5"/>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Wykonawca ponosi odpowiedzialność wobec osób trzecich za szkody i inne zdarzenia powstałe w związku z wykonywaniem robót budowlanych będących przedmiotem umowy, chyba że odpowiedzialnym za powstałe szkody jest Zamawiający lub osoba trzecia, za którą Zamawiający ponosi odpowiedzialność.</w:t>
      </w:r>
    </w:p>
    <w:p w:rsidR="00FC5D51" w:rsidRPr="00FC5D51" w:rsidRDefault="00FC5D51" w:rsidP="00273323">
      <w:pPr>
        <w:widowControl w:val="0"/>
        <w:numPr>
          <w:ilvl w:val="6"/>
          <w:numId w:val="73"/>
        </w:numPr>
        <w:shd w:val="clear" w:color="auto" w:fill="FFFFFF"/>
        <w:suppressAutoHyphens/>
        <w:autoSpaceDE w:val="0"/>
        <w:autoSpaceDN w:val="0"/>
        <w:adjustRightInd w:val="0"/>
        <w:spacing w:after="0" w:line="276" w:lineRule="auto"/>
        <w:ind w:left="365" w:right="5"/>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Wykonawca jest zobowiązany do niezwłocznego udzielenia odpowiedzi na zgłoszone szkody, nie później niż w terminie 14 dni od daty zgłoszenia.</w:t>
      </w:r>
    </w:p>
    <w:p w:rsidR="00FC5D51" w:rsidRPr="00FC5D51" w:rsidRDefault="00FC5D51" w:rsidP="00273323">
      <w:pPr>
        <w:widowControl w:val="0"/>
        <w:numPr>
          <w:ilvl w:val="6"/>
          <w:numId w:val="73"/>
        </w:numPr>
        <w:shd w:val="clear" w:color="auto" w:fill="FFFFFF"/>
        <w:suppressAutoHyphens/>
        <w:autoSpaceDE w:val="0"/>
        <w:autoSpaceDN w:val="0"/>
        <w:adjustRightInd w:val="0"/>
        <w:spacing w:after="0" w:line="276" w:lineRule="auto"/>
        <w:ind w:left="365" w:right="5"/>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Wykonawca ponosi odpowiedzialność za jakość wykonywanych robót budowlanych oraz za jakość zastosowanych do robót materiałów i urządzeń.</w:t>
      </w:r>
    </w:p>
    <w:p w:rsidR="00FC5D51" w:rsidRPr="00FC5D51" w:rsidRDefault="00FC5D51" w:rsidP="00273323">
      <w:pPr>
        <w:widowControl w:val="0"/>
        <w:numPr>
          <w:ilvl w:val="6"/>
          <w:numId w:val="73"/>
        </w:numPr>
        <w:shd w:val="clear" w:color="auto" w:fill="FFFFFF"/>
        <w:suppressAutoHyphens/>
        <w:autoSpaceDE w:val="0"/>
        <w:autoSpaceDN w:val="0"/>
        <w:adjustRightInd w:val="0"/>
        <w:spacing w:after="0" w:line="276" w:lineRule="auto"/>
        <w:ind w:left="365" w:right="5"/>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Wykonawca zobowiązuje się do:</w:t>
      </w:r>
    </w:p>
    <w:p w:rsidR="00FC5D51" w:rsidRPr="00FC5D51" w:rsidRDefault="00FC5D51" w:rsidP="00273323">
      <w:pPr>
        <w:widowControl w:val="0"/>
        <w:numPr>
          <w:ilvl w:val="0"/>
          <w:numId w:val="12"/>
        </w:numPr>
        <w:shd w:val="clear" w:color="auto" w:fill="FFFFFF"/>
        <w:suppressAutoHyphens/>
        <w:autoSpaceDE w:val="0"/>
        <w:autoSpaceDN w:val="0"/>
        <w:adjustRightInd w:val="0"/>
        <w:spacing w:after="0" w:line="276" w:lineRule="auto"/>
        <w:ind w:left="709"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wskazania Kierownika budowy i kierowników robót, posiadających niezbędne uprawnienia budowlane, zgodnie z przepisami ustawy Prawo budowlane oraz złożoną ofertą,</w:t>
      </w:r>
    </w:p>
    <w:p w:rsidR="00FC5D51" w:rsidRPr="00FC5D51" w:rsidRDefault="00FC5D51" w:rsidP="00273323">
      <w:pPr>
        <w:widowControl w:val="0"/>
        <w:numPr>
          <w:ilvl w:val="0"/>
          <w:numId w:val="12"/>
        </w:numPr>
        <w:shd w:val="clear" w:color="auto" w:fill="FFFFFF"/>
        <w:suppressAutoHyphens/>
        <w:autoSpaceDE w:val="0"/>
        <w:autoSpaceDN w:val="0"/>
        <w:adjustRightInd w:val="0"/>
        <w:spacing w:after="0" w:line="276" w:lineRule="auto"/>
        <w:ind w:left="709"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prowadzenia dokumentacji budowy oraz do wykonania dokumentacji powykonawczej budowy,</w:t>
      </w:r>
    </w:p>
    <w:p w:rsidR="00FC5D51" w:rsidRPr="00FC5D51" w:rsidRDefault="00FC5D51" w:rsidP="00273323">
      <w:pPr>
        <w:widowControl w:val="0"/>
        <w:numPr>
          <w:ilvl w:val="0"/>
          <w:numId w:val="12"/>
        </w:numPr>
        <w:shd w:val="clear" w:color="auto" w:fill="FFFFFF"/>
        <w:suppressAutoHyphens/>
        <w:autoSpaceDE w:val="0"/>
        <w:autoSpaceDN w:val="0"/>
        <w:adjustRightInd w:val="0"/>
        <w:spacing w:after="0" w:line="276" w:lineRule="auto"/>
        <w:ind w:left="709"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przekazywania Inspektorom nadzoru inwestorskiego oraz upoważnionym przedstawicielom Zamawiającego informacji dotyczących realizacji umowy oraz umożliwienia im przeprowadzenia kontroli ich wykonywania,</w:t>
      </w:r>
    </w:p>
    <w:p w:rsidR="00FC5D51" w:rsidRPr="00FC5D51" w:rsidRDefault="00FC5D51" w:rsidP="00273323">
      <w:pPr>
        <w:widowControl w:val="0"/>
        <w:numPr>
          <w:ilvl w:val="0"/>
          <w:numId w:val="12"/>
        </w:numPr>
        <w:shd w:val="clear" w:color="auto" w:fill="FFFFFF"/>
        <w:suppressAutoHyphens/>
        <w:autoSpaceDE w:val="0"/>
        <w:autoSpaceDN w:val="0"/>
        <w:adjustRightInd w:val="0"/>
        <w:spacing w:after="0" w:line="276" w:lineRule="auto"/>
        <w:ind w:left="709"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wykonywania robót budowlanych oraz innych czynności objętych przedmiotem umowy zgodnie z właściwymi przepisami prawa, w tym z zakresu bezpieczeństwa i higieny pracy obowiązującymi przy wykonywaniu robót budowlanych, oraz z zasadami wiedzy fachowej, technicznej i technologicznej,</w:t>
      </w:r>
    </w:p>
    <w:p w:rsidR="00FC5D51" w:rsidRPr="00FC5D51" w:rsidRDefault="00FC5D51" w:rsidP="00273323">
      <w:pPr>
        <w:widowControl w:val="0"/>
        <w:numPr>
          <w:ilvl w:val="0"/>
          <w:numId w:val="12"/>
        </w:numPr>
        <w:shd w:val="clear" w:color="auto" w:fill="FFFFFF"/>
        <w:suppressAutoHyphens/>
        <w:autoSpaceDE w:val="0"/>
        <w:autoSpaceDN w:val="0"/>
        <w:adjustRightInd w:val="0"/>
        <w:spacing w:after="0" w:line="276" w:lineRule="auto"/>
        <w:ind w:left="709"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 xml:space="preserve">stosowania materiałów, technik wykonawczych, sprzętu, metod diagnozowania i kontroli spełniających wymagania techniczne i użytkowe postawione w dokumentacji projektowej i </w:t>
      </w:r>
      <w:proofErr w:type="spellStart"/>
      <w:r w:rsidRPr="00FC5D51">
        <w:rPr>
          <w:rFonts w:ascii="Arial" w:eastAsia="Times New Roman" w:hAnsi="Arial" w:cs="Arial"/>
          <w:sz w:val="20"/>
          <w:szCs w:val="20"/>
          <w:lang w:eastAsia="pl-PL"/>
        </w:rPr>
        <w:t>STWiOR</w:t>
      </w:r>
      <w:proofErr w:type="spellEnd"/>
      <w:r w:rsidRPr="00FC5D51">
        <w:rPr>
          <w:rFonts w:ascii="Arial" w:eastAsia="Times New Roman" w:hAnsi="Arial" w:cs="Arial"/>
          <w:sz w:val="20"/>
          <w:szCs w:val="20"/>
          <w:lang w:eastAsia="pl-PL"/>
        </w:rPr>
        <w:t>,</w:t>
      </w:r>
    </w:p>
    <w:p w:rsidR="00FC5D51" w:rsidRPr="00FC5D51" w:rsidRDefault="00FC5D51" w:rsidP="00273323">
      <w:pPr>
        <w:widowControl w:val="0"/>
        <w:numPr>
          <w:ilvl w:val="0"/>
          <w:numId w:val="12"/>
        </w:numPr>
        <w:shd w:val="clear" w:color="auto" w:fill="FFFFFF"/>
        <w:suppressAutoHyphens/>
        <w:autoSpaceDE w:val="0"/>
        <w:autoSpaceDN w:val="0"/>
        <w:adjustRightInd w:val="0"/>
        <w:spacing w:after="0" w:line="276" w:lineRule="auto"/>
        <w:ind w:left="709"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umożliwienia wstępu na teren budowy wyłącznie osobom upoważnionym przez Zamawiającego lub Wykonawcę,</w:t>
      </w:r>
    </w:p>
    <w:p w:rsidR="00FC5D51" w:rsidRPr="00FC5D51" w:rsidRDefault="00FC5D51" w:rsidP="00273323">
      <w:pPr>
        <w:widowControl w:val="0"/>
        <w:numPr>
          <w:ilvl w:val="0"/>
          <w:numId w:val="12"/>
        </w:numPr>
        <w:shd w:val="clear" w:color="auto" w:fill="FFFFFF"/>
        <w:suppressAutoHyphens/>
        <w:autoSpaceDE w:val="0"/>
        <w:autoSpaceDN w:val="0"/>
        <w:adjustRightInd w:val="0"/>
        <w:spacing w:after="0" w:line="276" w:lineRule="auto"/>
        <w:ind w:left="709"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lastRenderedPageBreak/>
        <w:t>ochrony mienia przed działaniem osób trzecich oraz przed niepożądanym działaniem czynników atmosferycznych,</w:t>
      </w:r>
    </w:p>
    <w:p w:rsidR="00FC5D51" w:rsidRPr="00FC5D51" w:rsidRDefault="00FC5D51" w:rsidP="00273323">
      <w:pPr>
        <w:widowControl w:val="0"/>
        <w:numPr>
          <w:ilvl w:val="0"/>
          <w:numId w:val="12"/>
        </w:numPr>
        <w:shd w:val="clear" w:color="auto" w:fill="FFFFFF"/>
        <w:suppressAutoHyphens/>
        <w:autoSpaceDE w:val="0"/>
        <w:autoSpaceDN w:val="0"/>
        <w:adjustRightInd w:val="0"/>
        <w:spacing w:after="0" w:line="276" w:lineRule="auto"/>
        <w:ind w:left="709"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zgłaszania gotowości do odbioru robót i brania udziału w wyznaczonych terminach w odbiorach robót,</w:t>
      </w:r>
    </w:p>
    <w:p w:rsidR="00FC5D51" w:rsidRPr="00FC5D51" w:rsidRDefault="00FC5D51" w:rsidP="00273323">
      <w:pPr>
        <w:widowControl w:val="0"/>
        <w:numPr>
          <w:ilvl w:val="0"/>
          <w:numId w:val="12"/>
        </w:numPr>
        <w:shd w:val="clear" w:color="auto" w:fill="FFFFFF"/>
        <w:suppressAutoHyphens/>
        <w:autoSpaceDE w:val="0"/>
        <w:autoSpaceDN w:val="0"/>
        <w:adjustRightInd w:val="0"/>
        <w:spacing w:after="0" w:line="276" w:lineRule="auto"/>
        <w:ind w:left="709"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terminowego usuwania wad, w tym usterek ujawnionych w czasie wykonywania robót lub ujawnionych w czasie odbiorów, oraz w czasie obowiązywania gwarancji i rękojmi,</w:t>
      </w:r>
    </w:p>
    <w:p w:rsidR="00FC5D51" w:rsidRPr="00FC5D51" w:rsidRDefault="00FC5D51" w:rsidP="00273323">
      <w:pPr>
        <w:widowControl w:val="0"/>
        <w:numPr>
          <w:ilvl w:val="0"/>
          <w:numId w:val="12"/>
        </w:numPr>
        <w:shd w:val="clear" w:color="auto" w:fill="FFFFFF"/>
        <w:suppressAutoHyphens/>
        <w:autoSpaceDE w:val="0"/>
        <w:autoSpaceDN w:val="0"/>
        <w:adjustRightInd w:val="0"/>
        <w:spacing w:after="0" w:line="276" w:lineRule="auto"/>
        <w:ind w:left="709"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utrzymywania porządku na terenie budowy,</w:t>
      </w:r>
    </w:p>
    <w:p w:rsidR="00FC5D51" w:rsidRPr="00FC5D51" w:rsidRDefault="00FC5D51" w:rsidP="00273323">
      <w:pPr>
        <w:widowControl w:val="0"/>
        <w:numPr>
          <w:ilvl w:val="0"/>
          <w:numId w:val="12"/>
        </w:numPr>
        <w:shd w:val="clear" w:color="auto" w:fill="FFFFFF"/>
        <w:suppressAutoHyphens/>
        <w:autoSpaceDE w:val="0"/>
        <w:autoSpaceDN w:val="0"/>
        <w:adjustRightInd w:val="0"/>
        <w:spacing w:after="0" w:line="276" w:lineRule="auto"/>
        <w:ind w:left="709"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stosowania się do poleceń Inspektorów nadzoru inwestorskiego potwierdzonych wpisem do dziennika budowy, zgodnych z przepisami prawa i postanowieniami umowy,</w:t>
      </w:r>
    </w:p>
    <w:p w:rsidR="00FC5D51" w:rsidRPr="00FC5D51" w:rsidRDefault="00FC5D51" w:rsidP="00273323">
      <w:pPr>
        <w:widowControl w:val="0"/>
        <w:numPr>
          <w:ilvl w:val="0"/>
          <w:numId w:val="12"/>
        </w:numPr>
        <w:shd w:val="clear" w:color="auto" w:fill="FFFFFF"/>
        <w:suppressAutoHyphens/>
        <w:autoSpaceDE w:val="0"/>
        <w:autoSpaceDN w:val="0"/>
        <w:adjustRightInd w:val="0"/>
        <w:spacing w:after="0" w:line="276" w:lineRule="auto"/>
        <w:ind w:left="709"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angażowania odpowiedniej liczby osób, posiadających niezbędne uprawnienia, wiedzę i doświadczenie do wykonywania powierzonych im robót i innych czynności w ramach wykonania umowy, których kwalifikacje będą zapewniały należytą jakość i terminowość wykonania robót oraz innych czynności wykonywanych w ramach umowy,</w:t>
      </w:r>
    </w:p>
    <w:p w:rsidR="00FC5D51" w:rsidRPr="00FC5D51" w:rsidRDefault="00FC5D51" w:rsidP="00273323">
      <w:pPr>
        <w:widowControl w:val="0"/>
        <w:numPr>
          <w:ilvl w:val="0"/>
          <w:numId w:val="12"/>
        </w:numPr>
        <w:shd w:val="clear" w:color="auto" w:fill="FFFFFF"/>
        <w:suppressAutoHyphens/>
        <w:autoSpaceDE w:val="0"/>
        <w:autoSpaceDN w:val="0"/>
        <w:adjustRightInd w:val="0"/>
        <w:spacing w:after="0" w:line="276" w:lineRule="auto"/>
        <w:ind w:left="709"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dostarczania materiałów i urządzeń zgodnych z postanowieniami umowy,</w:t>
      </w:r>
    </w:p>
    <w:p w:rsidR="00FC5D51" w:rsidRPr="00FC5D51" w:rsidRDefault="00FC5D51" w:rsidP="00273323">
      <w:pPr>
        <w:widowControl w:val="0"/>
        <w:numPr>
          <w:ilvl w:val="0"/>
          <w:numId w:val="12"/>
        </w:numPr>
        <w:shd w:val="clear" w:color="auto" w:fill="FFFFFF"/>
        <w:suppressAutoHyphens/>
        <w:autoSpaceDE w:val="0"/>
        <w:autoSpaceDN w:val="0"/>
        <w:adjustRightInd w:val="0"/>
        <w:spacing w:after="0" w:line="276" w:lineRule="auto"/>
        <w:ind w:left="709" w:right="5"/>
        <w:jc w:val="both"/>
        <w:rPr>
          <w:rFonts w:ascii="Arial" w:eastAsia="Times New Roman" w:hAnsi="Arial" w:cs="Arial"/>
          <w:spacing w:val="-3"/>
          <w:sz w:val="20"/>
          <w:szCs w:val="20"/>
          <w:lang w:eastAsia="pl-PL"/>
        </w:rPr>
      </w:pPr>
      <w:r w:rsidRPr="00FC5D51">
        <w:rPr>
          <w:rFonts w:ascii="Arial" w:eastAsia="Times New Roman" w:hAnsi="Arial" w:cs="Arial"/>
          <w:spacing w:val="-1"/>
          <w:sz w:val="20"/>
          <w:szCs w:val="20"/>
          <w:lang w:eastAsia="pl-PL"/>
        </w:rPr>
        <w:t xml:space="preserve">zapłaty wynagrodzenia należnego podwykonawcom, jeżeli Wykonawca dopuszcza </w:t>
      </w:r>
      <w:r w:rsidRPr="00FC5D51">
        <w:rPr>
          <w:rFonts w:ascii="Arial" w:eastAsia="Times New Roman" w:hAnsi="Arial" w:cs="Arial"/>
          <w:sz w:val="20"/>
          <w:szCs w:val="20"/>
          <w:lang w:eastAsia="pl-PL"/>
        </w:rPr>
        <w:t>podwykonawców do udziału w realizacji umowy oraz przedkładanie Zamawiającemu łącznie z fakturami potwierdzenia dokonania płatności na rzecz podwykonawców w formie oświadczenia podwykonawców lub potwierdzenia przelewu bankowego wynagrodzenia podwykonawcy,</w:t>
      </w:r>
    </w:p>
    <w:p w:rsidR="00FC5D51" w:rsidRPr="00FC5D51" w:rsidRDefault="00FC5D51" w:rsidP="00273323">
      <w:pPr>
        <w:widowControl w:val="0"/>
        <w:numPr>
          <w:ilvl w:val="0"/>
          <w:numId w:val="12"/>
        </w:numPr>
        <w:shd w:val="clear" w:color="auto" w:fill="FFFFFF"/>
        <w:suppressAutoHyphens/>
        <w:autoSpaceDE w:val="0"/>
        <w:autoSpaceDN w:val="0"/>
        <w:adjustRightInd w:val="0"/>
        <w:spacing w:after="0" w:line="276" w:lineRule="auto"/>
        <w:ind w:left="709"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sporządzenia na żądanie Inspektorów nadzoru inwestorskiego planów organizacji robót budowlanych służących realizacji przedmiotu umowy i metod, które zamierza w tym celu przyjąć,</w:t>
      </w:r>
    </w:p>
    <w:p w:rsidR="00FC5D51" w:rsidRPr="00FC5D51" w:rsidRDefault="00FC5D51" w:rsidP="00273323">
      <w:pPr>
        <w:widowControl w:val="0"/>
        <w:numPr>
          <w:ilvl w:val="0"/>
          <w:numId w:val="12"/>
        </w:numPr>
        <w:shd w:val="clear" w:color="auto" w:fill="FFFFFF"/>
        <w:suppressAutoHyphens/>
        <w:autoSpaceDE w:val="0"/>
        <w:autoSpaceDN w:val="0"/>
        <w:adjustRightInd w:val="0"/>
        <w:spacing w:after="0" w:line="276" w:lineRule="auto"/>
        <w:ind w:left="709"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 xml:space="preserve">sporządzenia dokumentacji powykonawczej w wersji papierowej w </w:t>
      </w:r>
      <w:r w:rsidRPr="00FC5D51">
        <w:rPr>
          <w:rFonts w:ascii="Arial" w:eastAsia="Times New Roman" w:hAnsi="Arial" w:cs="Arial"/>
          <w:b/>
          <w:bCs/>
          <w:sz w:val="20"/>
          <w:szCs w:val="20"/>
          <w:lang w:eastAsia="pl-PL"/>
        </w:rPr>
        <w:t xml:space="preserve">2 egzemplarzach </w:t>
      </w:r>
      <w:r w:rsidRPr="00FC5D51">
        <w:rPr>
          <w:rFonts w:ascii="Arial" w:eastAsia="Times New Roman" w:hAnsi="Arial" w:cs="Arial"/>
          <w:sz w:val="20"/>
          <w:szCs w:val="20"/>
          <w:lang w:eastAsia="pl-PL"/>
        </w:rPr>
        <w:t>+ wersja na nośniku elektronicznym w formacie.doc, .pdf.</w:t>
      </w:r>
    </w:p>
    <w:p w:rsidR="00FC5D51" w:rsidRPr="00FC5D51" w:rsidRDefault="00FC5D51" w:rsidP="00273323">
      <w:pPr>
        <w:widowControl w:val="0"/>
        <w:numPr>
          <w:ilvl w:val="0"/>
          <w:numId w:val="12"/>
        </w:numPr>
        <w:shd w:val="clear" w:color="auto" w:fill="FFFFFF"/>
        <w:suppressAutoHyphens/>
        <w:autoSpaceDE w:val="0"/>
        <w:autoSpaceDN w:val="0"/>
        <w:adjustRightInd w:val="0"/>
        <w:spacing w:after="0" w:line="276" w:lineRule="auto"/>
        <w:ind w:left="709"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 xml:space="preserve">przeszkolenia </w:t>
      </w:r>
      <w:r w:rsidRPr="00FC5D51">
        <w:rPr>
          <w:rFonts w:ascii="Arial" w:eastAsia="Times New Roman" w:hAnsi="Arial" w:cs="Arial"/>
          <w:b/>
          <w:bCs/>
          <w:sz w:val="20"/>
          <w:szCs w:val="20"/>
          <w:lang w:eastAsia="pl-PL"/>
        </w:rPr>
        <w:t xml:space="preserve">pracowników/osób </w:t>
      </w:r>
      <w:r w:rsidRPr="00FC5D51">
        <w:rPr>
          <w:rFonts w:ascii="Arial" w:eastAsia="Times New Roman" w:hAnsi="Arial" w:cs="Arial"/>
          <w:sz w:val="20"/>
          <w:szCs w:val="20"/>
          <w:lang w:eastAsia="pl-PL"/>
        </w:rPr>
        <w:t>obsługi urządzeń wskazanych przez Zamawiającego,</w:t>
      </w:r>
    </w:p>
    <w:p w:rsidR="00FC5D51" w:rsidRPr="00FC5D51" w:rsidRDefault="00FC5D51" w:rsidP="00273323">
      <w:pPr>
        <w:widowControl w:val="0"/>
        <w:numPr>
          <w:ilvl w:val="0"/>
          <w:numId w:val="12"/>
        </w:numPr>
        <w:shd w:val="clear" w:color="auto" w:fill="FFFFFF"/>
        <w:suppressAutoHyphens/>
        <w:autoSpaceDE w:val="0"/>
        <w:autoSpaceDN w:val="0"/>
        <w:adjustRightInd w:val="0"/>
        <w:spacing w:after="0" w:line="276" w:lineRule="auto"/>
        <w:ind w:left="709"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opracowania instrukcji użytkowania zainstalowanych urządzeń,</w:t>
      </w:r>
    </w:p>
    <w:p w:rsidR="00FC5D51" w:rsidRPr="00FC5D51" w:rsidRDefault="00FC5D51" w:rsidP="00273323">
      <w:pPr>
        <w:widowControl w:val="0"/>
        <w:numPr>
          <w:ilvl w:val="0"/>
          <w:numId w:val="12"/>
        </w:numPr>
        <w:shd w:val="clear" w:color="auto" w:fill="FFFFFF"/>
        <w:suppressAutoHyphens/>
        <w:autoSpaceDE w:val="0"/>
        <w:autoSpaceDN w:val="0"/>
        <w:adjustRightInd w:val="0"/>
        <w:spacing w:after="0" w:line="276" w:lineRule="auto"/>
        <w:ind w:left="709"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przeprowadzania przeglądów i napraw urządzeń w okresie gwarancji - na koszt Wykonawcy, co oznacza w szczególności, że materiały i części zamienne zastosowane do napraw i regulacji wraz z pracą i dojazdem zespołu serwisowego w okresie gwarancyjnym z wyłączeniem materiałów zużywalnych i eksploatacyjnych – będą realizowane na koszt Wykonawcy. Niezależnie od tego, czy części zamienne i materiały wymienione podczas napraw, przeglądów i regulacji podlegały tej wymianie na podstawie wymagań określonych w dokumentacji urządzenia DTR, czy z powodu jego awarii Wykonawca ponosi koszty ich wymiany,</w:t>
      </w:r>
    </w:p>
    <w:p w:rsidR="00FC5D51" w:rsidRPr="00FC5D51" w:rsidRDefault="00FC5D51" w:rsidP="00273323">
      <w:pPr>
        <w:widowControl w:val="0"/>
        <w:numPr>
          <w:ilvl w:val="0"/>
          <w:numId w:val="12"/>
        </w:numPr>
        <w:shd w:val="clear" w:color="auto" w:fill="FFFFFF"/>
        <w:suppressAutoHyphens/>
        <w:autoSpaceDE w:val="0"/>
        <w:autoSpaceDN w:val="0"/>
        <w:adjustRightInd w:val="0"/>
        <w:spacing w:after="0" w:line="276" w:lineRule="auto"/>
        <w:ind w:left="709"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wyposażenia osób wykonujących czynności w związku z realizacją niniejszej umowy na terenie obiektu Zamawiającego, w odzież roboczą identyfiku</w:t>
      </w:r>
      <w:r w:rsidR="00C05C3A">
        <w:rPr>
          <w:rFonts w:ascii="Arial" w:eastAsia="Times New Roman" w:hAnsi="Arial" w:cs="Arial"/>
          <w:sz w:val="20"/>
          <w:szCs w:val="20"/>
          <w:lang w:eastAsia="pl-PL"/>
        </w:rPr>
        <w:t>jącą Wykonawcę lub podwykonawcę.</w:t>
      </w:r>
    </w:p>
    <w:p w:rsidR="00FC5D51" w:rsidRPr="004B6CC5" w:rsidRDefault="00FC5D51" w:rsidP="00273323">
      <w:pPr>
        <w:pStyle w:val="Akapitzlist"/>
        <w:numPr>
          <w:ilvl w:val="0"/>
          <w:numId w:val="74"/>
        </w:numPr>
        <w:shd w:val="clear" w:color="auto" w:fill="FFFFFF"/>
        <w:autoSpaceDN w:val="0"/>
        <w:adjustRightInd w:val="0"/>
        <w:spacing w:line="276" w:lineRule="auto"/>
        <w:ind w:left="426"/>
        <w:jc w:val="both"/>
        <w:rPr>
          <w:rFonts w:ascii="Arial" w:hAnsi="Arial" w:cs="Arial"/>
          <w:spacing w:val="-2"/>
          <w:lang w:eastAsia="pl-PL"/>
        </w:rPr>
      </w:pPr>
      <w:r w:rsidRPr="004B6CC5">
        <w:rPr>
          <w:rFonts w:ascii="Arial" w:hAnsi="Arial" w:cs="Arial"/>
          <w:lang w:eastAsia="pl-PL"/>
        </w:rPr>
        <w:t xml:space="preserve">Z uwagi na fakt, iż roboty budowlane będą prowadzone przy obiekcie czynnym, wszelkie </w:t>
      </w:r>
      <w:r w:rsidRPr="004B6CC5">
        <w:rPr>
          <w:rFonts w:ascii="Arial" w:hAnsi="Arial" w:cs="Arial"/>
          <w:spacing w:val="-1"/>
          <w:lang w:eastAsia="pl-PL"/>
        </w:rPr>
        <w:t xml:space="preserve">prace należy wykonywać w sposób niestwarzający zagrożenia dla osób przebywających w </w:t>
      </w:r>
      <w:r w:rsidRPr="004B6CC5">
        <w:rPr>
          <w:rFonts w:ascii="Arial" w:hAnsi="Arial" w:cs="Arial"/>
          <w:lang w:eastAsia="pl-PL"/>
        </w:rPr>
        <w:t>obiekcie, zgodnie z harmonogramem opracowanym przez Wykonawcę i uzgodnionym z Zamawiającym. Sposób prowadzenia prac nie może znacząco wpływać na funkcjonowanie obiektu. W trakcie prowadzenia robót budowlanych Wykonawca zobowiązany jest do zachowania estetyki i czystości. Wykonawca zobowiązuje się do wykonywania prac budowlanych i instalacyjnych w sposób gwarantujący możliwość bieżącej eksploatacji całego obiektu. Wymagane technologią warunkowe, chwilowe przerwy w dostawach poszczególnych mediów dla części Szpitala niebędącej przedmiotem inwestycji, należy ograniczyć do niezbędnego minimum, po uprzednim uzgodnieniu z Zamawiającym i po wyrażeniu zgody przez Zamawiającego.</w:t>
      </w:r>
    </w:p>
    <w:p w:rsidR="00FC5D51" w:rsidRPr="004B6CC5" w:rsidRDefault="00FC5D51" w:rsidP="00273323">
      <w:pPr>
        <w:pStyle w:val="Akapitzlist"/>
        <w:numPr>
          <w:ilvl w:val="0"/>
          <w:numId w:val="74"/>
        </w:numPr>
        <w:shd w:val="clear" w:color="auto" w:fill="FFFFFF"/>
        <w:autoSpaceDN w:val="0"/>
        <w:adjustRightInd w:val="0"/>
        <w:spacing w:line="276" w:lineRule="auto"/>
        <w:ind w:left="426"/>
        <w:jc w:val="both"/>
        <w:rPr>
          <w:rFonts w:ascii="Arial" w:hAnsi="Arial" w:cs="Arial"/>
          <w:spacing w:val="-2"/>
          <w:lang w:eastAsia="pl-PL"/>
        </w:rPr>
      </w:pPr>
      <w:r w:rsidRPr="004B6CC5">
        <w:rPr>
          <w:rFonts w:ascii="Arial" w:hAnsi="Arial" w:cs="Arial"/>
          <w:lang w:eastAsia="pl-PL"/>
        </w:rPr>
        <w:t>Wykonawca jest zobowiązany prowadzić na bieżąco i przechowywać:</w:t>
      </w:r>
    </w:p>
    <w:p w:rsidR="00FC5D51" w:rsidRPr="00FC5D51" w:rsidRDefault="00FC5D51" w:rsidP="00273323">
      <w:pPr>
        <w:widowControl w:val="0"/>
        <w:numPr>
          <w:ilvl w:val="0"/>
          <w:numId w:val="13"/>
        </w:numPr>
        <w:shd w:val="clear" w:color="auto" w:fill="FFFFFF"/>
        <w:suppressAutoHyphens/>
        <w:autoSpaceDE w:val="0"/>
        <w:autoSpaceDN w:val="0"/>
        <w:adjustRightInd w:val="0"/>
        <w:spacing w:after="0" w:line="276" w:lineRule="auto"/>
        <w:ind w:left="720" w:hanging="294"/>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dziennik budowy,</w:t>
      </w:r>
    </w:p>
    <w:p w:rsidR="00FC5D51" w:rsidRPr="00FC5D51" w:rsidRDefault="00FC5D51" w:rsidP="00273323">
      <w:pPr>
        <w:widowControl w:val="0"/>
        <w:numPr>
          <w:ilvl w:val="0"/>
          <w:numId w:val="13"/>
        </w:numPr>
        <w:shd w:val="clear" w:color="auto" w:fill="FFFFFF"/>
        <w:suppressAutoHyphens/>
        <w:autoSpaceDE w:val="0"/>
        <w:autoSpaceDN w:val="0"/>
        <w:adjustRightInd w:val="0"/>
        <w:spacing w:after="0" w:line="276" w:lineRule="auto"/>
        <w:ind w:left="720" w:hanging="294"/>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protokoły odbioru robót ulegających zakryciu, zanikających, częściowych,</w:t>
      </w:r>
    </w:p>
    <w:p w:rsidR="00FC5D51" w:rsidRPr="00FC5D51" w:rsidRDefault="00FC5D51" w:rsidP="00273323">
      <w:pPr>
        <w:widowControl w:val="0"/>
        <w:numPr>
          <w:ilvl w:val="0"/>
          <w:numId w:val="13"/>
        </w:numPr>
        <w:shd w:val="clear" w:color="auto" w:fill="FFFFFF"/>
        <w:suppressAutoHyphens/>
        <w:autoSpaceDE w:val="0"/>
        <w:autoSpaceDN w:val="0"/>
        <w:adjustRightInd w:val="0"/>
        <w:spacing w:after="0" w:line="276" w:lineRule="auto"/>
        <w:ind w:left="720" w:hanging="294"/>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dokumentację powykonawczą, dokumentację projektową,</w:t>
      </w:r>
    </w:p>
    <w:p w:rsidR="00FC5D51" w:rsidRPr="00FC5D51" w:rsidRDefault="00FC5D51" w:rsidP="00273323">
      <w:pPr>
        <w:widowControl w:val="0"/>
        <w:numPr>
          <w:ilvl w:val="0"/>
          <w:numId w:val="13"/>
        </w:numPr>
        <w:shd w:val="clear" w:color="auto" w:fill="FFFFFF"/>
        <w:suppressAutoHyphens/>
        <w:autoSpaceDE w:val="0"/>
        <w:autoSpaceDN w:val="0"/>
        <w:adjustRightInd w:val="0"/>
        <w:spacing w:after="0" w:line="276" w:lineRule="auto"/>
        <w:ind w:left="720" w:hanging="294"/>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pozwolenia, zezwolenia, dopuszczenia uzyskane w trakcie realizacji umowy</w:t>
      </w:r>
    </w:p>
    <w:p w:rsidR="00FC5D51" w:rsidRPr="00FC5D51" w:rsidRDefault="00FC5D51" w:rsidP="00273323">
      <w:pPr>
        <w:widowControl w:val="0"/>
        <w:numPr>
          <w:ilvl w:val="0"/>
          <w:numId w:val="13"/>
        </w:numPr>
        <w:shd w:val="clear" w:color="auto" w:fill="FFFFFF"/>
        <w:suppressAutoHyphens/>
        <w:autoSpaceDE w:val="0"/>
        <w:autoSpaceDN w:val="0"/>
        <w:adjustRightInd w:val="0"/>
        <w:spacing w:after="0" w:line="276" w:lineRule="auto"/>
        <w:ind w:left="720" w:hanging="294"/>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 xml:space="preserve">pozostałe dokumenty budowy, zgodnie ze </w:t>
      </w:r>
      <w:proofErr w:type="spellStart"/>
      <w:r w:rsidRPr="00FC5D51">
        <w:rPr>
          <w:rFonts w:ascii="Arial" w:eastAsia="Times New Roman" w:hAnsi="Arial" w:cs="Arial"/>
          <w:sz w:val="20"/>
          <w:szCs w:val="20"/>
          <w:lang w:eastAsia="pl-PL"/>
        </w:rPr>
        <w:t>STWiOR</w:t>
      </w:r>
      <w:proofErr w:type="spellEnd"/>
      <w:r w:rsidRPr="00FC5D51">
        <w:rPr>
          <w:rFonts w:ascii="Arial" w:eastAsia="Times New Roman" w:hAnsi="Arial" w:cs="Arial"/>
          <w:sz w:val="20"/>
          <w:szCs w:val="20"/>
          <w:lang w:eastAsia="pl-PL"/>
        </w:rPr>
        <w:t>.</w:t>
      </w:r>
    </w:p>
    <w:p w:rsidR="00FC5D51" w:rsidRPr="004B6CC5" w:rsidRDefault="00FC5D51" w:rsidP="00273323">
      <w:pPr>
        <w:pStyle w:val="Akapitzlist"/>
        <w:numPr>
          <w:ilvl w:val="0"/>
          <w:numId w:val="74"/>
        </w:numPr>
        <w:shd w:val="clear" w:color="auto" w:fill="FFFFFF"/>
        <w:autoSpaceDN w:val="0"/>
        <w:adjustRightInd w:val="0"/>
        <w:spacing w:line="276" w:lineRule="auto"/>
        <w:ind w:left="426" w:right="5"/>
        <w:jc w:val="both"/>
        <w:rPr>
          <w:rFonts w:ascii="Arial" w:hAnsi="Arial" w:cs="Arial"/>
          <w:lang w:eastAsia="pl-PL"/>
        </w:rPr>
      </w:pPr>
      <w:r w:rsidRPr="004B6CC5">
        <w:rPr>
          <w:rFonts w:ascii="Arial" w:hAnsi="Arial" w:cs="Arial"/>
          <w:lang w:eastAsia="pl-PL"/>
        </w:rPr>
        <w:t>Do obowiązków Wykonawcy należy również opracowanie i aktualizacja, przekazanie Inspektorowi nadzoru inwestorskiego do akceptacji i przechowywanie po zaakceptowaniu:</w:t>
      </w:r>
    </w:p>
    <w:p w:rsidR="00FC5D51" w:rsidRPr="00FC5D51" w:rsidRDefault="00FC5D51" w:rsidP="00273323">
      <w:pPr>
        <w:widowControl w:val="0"/>
        <w:numPr>
          <w:ilvl w:val="0"/>
          <w:numId w:val="14"/>
        </w:numPr>
        <w:shd w:val="clear" w:color="auto" w:fill="FFFFFF"/>
        <w:tabs>
          <w:tab w:val="left" w:pos="1080"/>
        </w:tabs>
        <w:suppressAutoHyphens/>
        <w:autoSpaceDE w:val="0"/>
        <w:autoSpaceDN w:val="0"/>
        <w:adjustRightInd w:val="0"/>
        <w:spacing w:after="0" w:line="276" w:lineRule="auto"/>
        <w:ind w:left="720" w:hanging="294"/>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harmonogramu rzeczowo – finansowego;</w:t>
      </w:r>
    </w:p>
    <w:p w:rsidR="00FC5D51" w:rsidRPr="00FC5D51" w:rsidRDefault="00FC5D51" w:rsidP="00273323">
      <w:pPr>
        <w:widowControl w:val="0"/>
        <w:numPr>
          <w:ilvl w:val="0"/>
          <w:numId w:val="14"/>
        </w:numPr>
        <w:shd w:val="clear" w:color="auto" w:fill="FFFFFF"/>
        <w:tabs>
          <w:tab w:val="left" w:pos="1080"/>
        </w:tabs>
        <w:suppressAutoHyphens/>
        <w:autoSpaceDE w:val="0"/>
        <w:autoSpaceDN w:val="0"/>
        <w:adjustRightInd w:val="0"/>
        <w:spacing w:after="0" w:line="276" w:lineRule="auto"/>
        <w:ind w:left="720" w:hanging="294"/>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planu bezpieczeństwa i ochrony zdrowia;</w:t>
      </w:r>
    </w:p>
    <w:p w:rsidR="00FC5D51" w:rsidRPr="00FC5D51" w:rsidRDefault="00FC5D51" w:rsidP="00273323">
      <w:pPr>
        <w:widowControl w:val="0"/>
        <w:numPr>
          <w:ilvl w:val="0"/>
          <w:numId w:val="14"/>
        </w:numPr>
        <w:shd w:val="clear" w:color="auto" w:fill="FFFFFF"/>
        <w:tabs>
          <w:tab w:val="left" w:pos="1080"/>
        </w:tabs>
        <w:suppressAutoHyphens/>
        <w:autoSpaceDE w:val="0"/>
        <w:autoSpaceDN w:val="0"/>
        <w:adjustRightInd w:val="0"/>
        <w:spacing w:after="0" w:line="276" w:lineRule="auto"/>
        <w:ind w:left="720" w:hanging="294"/>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wykonanej dokumentacji powykonawczej.</w:t>
      </w:r>
    </w:p>
    <w:p w:rsidR="00FC5D51" w:rsidRPr="00FC5D51" w:rsidRDefault="00FC5D51" w:rsidP="00273323">
      <w:pPr>
        <w:widowControl w:val="0"/>
        <w:numPr>
          <w:ilvl w:val="0"/>
          <w:numId w:val="15"/>
        </w:numPr>
        <w:shd w:val="clear" w:color="auto" w:fill="FFFFFF"/>
        <w:suppressAutoHyphens/>
        <w:autoSpaceDE w:val="0"/>
        <w:autoSpaceDN w:val="0"/>
        <w:adjustRightInd w:val="0"/>
        <w:spacing w:after="0" w:line="276" w:lineRule="auto"/>
        <w:ind w:left="365" w:right="10" w:hanging="365"/>
        <w:jc w:val="both"/>
        <w:rPr>
          <w:rFonts w:ascii="Arial" w:eastAsia="Times New Roman" w:hAnsi="Arial" w:cs="Arial"/>
          <w:spacing w:val="-2"/>
          <w:sz w:val="20"/>
          <w:szCs w:val="20"/>
          <w:lang w:eastAsia="pl-PL"/>
        </w:rPr>
      </w:pPr>
      <w:r w:rsidRPr="00FC5D51">
        <w:rPr>
          <w:rFonts w:ascii="Arial" w:eastAsia="Times New Roman" w:hAnsi="Arial" w:cs="Arial"/>
          <w:spacing w:val="-1"/>
          <w:sz w:val="20"/>
          <w:szCs w:val="20"/>
          <w:lang w:eastAsia="pl-PL"/>
        </w:rPr>
        <w:t xml:space="preserve">W przypadku powierzenia wykonania części zamówienia podwykonawcom, Wykonawca </w:t>
      </w:r>
      <w:r w:rsidRPr="00FC5D51">
        <w:rPr>
          <w:rFonts w:ascii="Arial" w:eastAsia="Times New Roman" w:hAnsi="Arial" w:cs="Arial"/>
          <w:sz w:val="20"/>
          <w:szCs w:val="20"/>
          <w:lang w:eastAsia="pl-PL"/>
        </w:rPr>
        <w:t>będzie pełnił funkcję koordynatora podwykonawców podczas wykonywania robót i usuwania ewentualnych wad. Wykonawca odpowiada za działania lub uchybienia każdego podwykonawcy jak za własne.</w:t>
      </w:r>
    </w:p>
    <w:p w:rsidR="00FC5D51" w:rsidRPr="00FC5D51" w:rsidRDefault="00FC5D51" w:rsidP="00273323">
      <w:pPr>
        <w:widowControl w:val="0"/>
        <w:numPr>
          <w:ilvl w:val="0"/>
          <w:numId w:val="15"/>
        </w:numPr>
        <w:shd w:val="clear" w:color="auto" w:fill="FFFFFF"/>
        <w:suppressAutoHyphens/>
        <w:autoSpaceDE w:val="0"/>
        <w:autoSpaceDN w:val="0"/>
        <w:adjustRightInd w:val="0"/>
        <w:spacing w:after="0" w:line="276" w:lineRule="auto"/>
        <w:ind w:left="365" w:right="5" w:hanging="36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Wykonawca wyznaczy koordynatora do spraw BHP </w:t>
      </w:r>
      <w:r w:rsidRPr="00FC5D51">
        <w:rPr>
          <w:rFonts w:ascii="Arial" w:eastAsia="Times New Roman" w:hAnsi="Arial" w:cs="Arial"/>
          <w:bCs/>
          <w:sz w:val="20"/>
          <w:szCs w:val="20"/>
          <w:lang w:eastAsia="pl-PL"/>
        </w:rPr>
        <w:t>w osobie</w:t>
      </w:r>
      <w:r w:rsidRPr="00FC5D51">
        <w:rPr>
          <w:rFonts w:ascii="Arial" w:eastAsia="Times New Roman" w:hAnsi="Arial" w:cs="Arial"/>
          <w:b/>
          <w:bCs/>
          <w:sz w:val="20"/>
          <w:szCs w:val="20"/>
          <w:lang w:eastAsia="pl-PL"/>
        </w:rPr>
        <w:t xml:space="preserve"> ………………………………….., </w:t>
      </w:r>
      <w:r w:rsidRPr="00FC5D51">
        <w:rPr>
          <w:rFonts w:ascii="Arial" w:eastAsia="Times New Roman" w:hAnsi="Arial" w:cs="Arial"/>
          <w:sz w:val="20"/>
          <w:szCs w:val="20"/>
          <w:lang w:eastAsia="pl-PL"/>
        </w:rPr>
        <w:t xml:space="preserve">który będzie </w:t>
      </w:r>
      <w:r w:rsidRPr="00FC5D51">
        <w:rPr>
          <w:rFonts w:ascii="Arial" w:eastAsia="Times New Roman" w:hAnsi="Arial" w:cs="Arial"/>
          <w:sz w:val="20"/>
          <w:szCs w:val="20"/>
          <w:lang w:eastAsia="pl-PL"/>
        </w:rPr>
        <w:lastRenderedPageBreak/>
        <w:t>współpracował z inspektorem BHP wskazanym przez Zamawiającego.</w:t>
      </w:r>
    </w:p>
    <w:p w:rsidR="00FC5D51" w:rsidRPr="00FC5D51" w:rsidRDefault="00FC5D51" w:rsidP="00273323">
      <w:pPr>
        <w:widowControl w:val="0"/>
        <w:numPr>
          <w:ilvl w:val="0"/>
          <w:numId w:val="15"/>
        </w:numPr>
        <w:shd w:val="clear" w:color="auto" w:fill="FFFFFF"/>
        <w:suppressAutoHyphens/>
        <w:autoSpaceDE w:val="0"/>
        <w:autoSpaceDN w:val="0"/>
        <w:adjustRightInd w:val="0"/>
        <w:spacing w:after="0" w:line="276" w:lineRule="auto"/>
        <w:ind w:left="365" w:right="19" w:hanging="36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Wykonawca w pełni odpowiada za bezpieczeństwo i higienę pracy w miejscu realizacji robót oraz za zachowanie bezpieczeństwa pożarowego.</w:t>
      </w:r>
    </w:p>
    <w:p w:rsidR="00FC5D51" w:rsidRPr="00FC5D51" w:rsidRDefault="00FC5D51" w:rsidP="00273323">
      <w:pPr>
        <w:widowControl w:val="0"/>
        <w:numPr>
          <w:ilvl w:val="0"/>
          <w:numId w:val="15"/>
        </w:numPr>
        <w:shd w:val="clear" w:color="auto" w:fill="FFFFFF"/>
        <w:suppressAutoHyphens/>
        <w:autoSpaceDE w:val="0"/>
        <w:autoSpaceDN w:val="0"/>
        <w:adjustRightInd w:val="0"/>
        <w:spacing w:after="0" w:line="276" w:lineRule="auto"/>
        <w:ind w:left="365" w:right="10" w:hanging="36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Wykonawca jest zobowiązany zastosować niezbędne możliwe środki celem ochrony dróg i obiektów przed uszkodzeniami, które mogą spowodować roboty, transport lub sprzęt Wykonawcy, jego dostawców lub Podwykonawców, w szczególności powinien dostosować się do obowiązujących ograniczeń obciążeń osi pojazdów podczas transportu materiałów i sprzętu na teren budowy i z terenu budowy, nośności wind oraz stropów. Wykonawca jest zobowiązany ponosić koszty nałożonych na niego kar związanych z uszkodzeniami w związku z nieprzestrzeganiem obowiązujących w tym zakresie zasad.</w:t>
      </w:r>
    </w:p>
    <w:p w:rsidR="00FC5D51" w:rsidRPr="00FC5D51" w:rsidRDefault="00FC5D51" w:rsidP="00273323">
      <w:pPr>
        <w:widowControl w:val="0"/>
        <w:numPr>
          <w:ilvl w:val="0"/>
          <w:numId w:val="15"/>
        </w:numPr>
        <w:shd w:val="clear" w:color="auto" w:fill="FFFFFF"/>
        <w:suppressAutoHyphens/>
        <w:autoSpaceDE w:val="0"/>
        <w:autoSpaceDN w:val="0"/>
        <w:adjustRightInd w:val="0"/>
        <w:spacing w:after="0" w:line="276" w:lineRule="auto"/>
        <w:ind w:left="365" w:right="10" w:hanging="36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Wykonawca pokryje koszty napraw i przywrócenia do stanu poprzedniego dróg zniszczonych podczas transportu na teren budowy oraz inne zniszczenia dokonane przez Wykonawcę lub inne podmioty, za które ponosi on odpowiedzialność, w związku z realizacją umowy.</w:t>
      </w:r>
    </w:p>
    <w:p w:rsidR="00FC5D51" w:rsidRPr="00FC5D51" w:rsidRDefault="00FC5D51" w:rsidP="00273323">
      <w:pPr>
        <w:widowControl w:val="0"/>
        <w:numPr>
          <w:ilvl w:val="0"/>
          <w:numId w:val="15"/>
        </w:numPr>
        <w:shd w:val="clear" w:color="auto" w:fill="FFFFFF"/>
        <w:suppressAutoHyphens/>
        <w:autoSpaceDE w:val="0"/>
        <w:autoSpaceDN w:val="0"/>
        <w:adjustRightInd w:val="0"/>
        <w:spacing w:after="0" w:line="276" w:lineRule="auto"/>
        <w:ind w:left="365" w:right="19" w:hanging="36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Wykonawca przygotowuje dokumentację powykonawczą zgodnie z obowiązującymi przepisami prawa, odzwierciedlając i dokumentując stan faktyczny wykonania robót.</w:t>
      </w:r>
    </w:p>
    <w:p w:rsidR="00FC5D51" w:rsidRPr="00FC5D51" w:rsidRDefault="00FC5D51" w:rsidP="00273323">
      <w:pPr>
        <w:widowControl w:val="0"/>
        <w:numPr>
          <w:ilvl w:val="0"/>
          <w:numId w:val="15"/>
        </w:numPr>
        <w:shd w:val="clear" w:color="auto" w:fill="FFFFFF"/>
        <w:suppressAutoHyphens/>
        <w:autoSpaceDE w:val="0"/>
        <w:autoSpaceDN w:val="0"/>
        <w:adjustRightInd w:val="0"/>
        <w:spacing w:after="0" w:line="276" w:lineRule="auto"/>
        <w:ind w:left="365" w:right="10" w:hanging="36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Dokumentacja powykonawcza kompletowana będzie przez Wykonawcę sukcesywnie wraz z postępem robót oraz odbiorami robót zanikających i ulegających zakryciu i poddawanych odbiorom etapów robót.</w:t>
      </w:r>
    </w:p>
    <w:p w:rsidR="00FC5D51" w:rsidRPr="00FC5D51" w:rsidRDefault="00FC5D51" w:rsidP="00273323">
      <w:pPr>
        <w:widowControl w:val="0"/>
        <w:numPr>
          <w:ilvl w:val="0"/>
          <w:numId w:val="15"/>
        </w:numPr>
        <w:shd w:val="clear" w:color="auto" w:fill="FFFFFF"/>
        <w:suppressAutoHyphens/>
        <w:autoSpaceDE w:val="0"/>
        <w:autoSpaceDN w:val="0"/>
        <w:adjustRightInd w:val="0"/>
        <w:spacing w:after="0" w:line="276" w:lineRule="auto"/>
        <w:ind w:left="365" w:right="5" w:hanging="36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Dokumentacja powykonawcza będzie udostępniona Zamawiającemu na każde żądanie w trakcie obowiązywania niniejszej umowy.</w:t>
      </w:r>
    </w:p>
    <w:p w:rsidR="00FC5D51" w:rsidRPr="00FC5D51" w:rsidRDefault="00FC5D51" w:rsidP="00273323">
      <w:pPr>
        <w:widowControl w:val="0"/>
        <w:numPr>
          <w:ilvl w:val="0"/>
          <w:numId w:val="15"/>
        </w:numPr>
        <w:shd w:val="clear" w:color="auto" w:fill="FFFFFF"/>
        <w:suppressAutoHyphens/>
        <w:autoSpaceDE w:val="0"/>
        <w:autoSpaceDN w:val="0"/>
        <w:adjustRightInd w:val="0"/>
        <w:spacing w:after="0" w:line="276" w:lineRule="auto"/>
        <w:ind w:left="365" w:right="10" w:hanging="36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Wykonawca zobowiązuje się do trwałego wydzielenia obszaru realizowanych robót od pomieszczeń wykorzystywanych przez Zamawiającego.</w:t>
      </w:r>
    </w:p>
    <w:p w:rsidR="00FC5D51" w:rsidRPr="00FC5D51" w:rsidRDefault="00FC5D51" w:rsidP="00273323">
      <w:pPr>
        <w:widowControl w:val="0"/>
        <w:numPr>
          <w:ilvl w:val="0"/>
          <w:numId w:val="15"/>
        </w:numPr>
        <w:shd w:val="clear" w:color="auto" w:fill="FFFFFF"/>
        <w:suppressAutoHyphens/>
        <w:autoSpaceDE w:val="0"/>
        <w:autoSpaceDN w:val="0"/>
        <w:adjustRightInd w:val="0"/>
        <w:spacing w:after="0" w:line="276" w:lineRule="auto"/>
        <w:ind w:left="365" w:right="10" w:hanging="36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Niezwłocznie po protokolarnym przejęciu terenu budowy, Wykonawca jest zobowiązany do zagospodarowania terenu budowy.</w:t>
      </w:r>
    </w:p>
    <w:p w:rsidR="00FC5D51" w:rsidRPr="00FC5D51" w:rsidRDefault="00FC5D51" w:rsidP="00273323">
      <w:pPr>
        <w:widowControl w:val="0"/>
        <w:numPr>
          <w:ilvl w:val="0"/>
          <w:numId w:val="15"/>
        </w:numPr>
        <w:shd w:val="clear" w:color="auto" w:fill="FFFFFF"/>
        <w:suppressAutoHyphens/>
        <w:autoSpaceDE w:val="0"/>
        <w:autoSpaceDN w:val="0"/>
        <w:adjustRightInd w:val="0"/>
        <w:spacing w:after="0" w:line="276" w:lineRule="auto"/>
        <w:ind w:left="365" w:right="14" w:hanging="36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Do obowiązków Wykonawcy w zakresie zagospodarowania terenu należy w szczególności:</w:t>
      </w:r>
    </w:p>
    <w:p w:rsidR="00FC5D51" w:rsidRPr="00FC5D51" w:rsidRDefault="00FC5D51" w:rsidP="00273323">
      <w:pPr>
        <w:widowControl w:val="0"/>
        <w:numPr>
          <w:ilvl w:val="0"/>
          <w:numId w:val="16"/>
        </w:numPr>
        <w:shd w:val="clear" w:color="auto" w:fill="FFFFFF"/>
        <w:suppressAutoHyphens/>
        <w:autoSpaceDE w:val="0"/>
        <w:autoSpaceDN w:val="0"/>
        <w:adjustRightInd w:val="0"/>
        <w:spacing w:after="0" w:line="276" w:lineRule="auto"/>
        <w:ind w:left="709" w:right="14"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zapewnienie bezpieczeństwa osób przebywających na terenie budowy oraz utrzymanie terenu budowy w odpowiednim stanie i porządku zapobiegającym ewentualnemu zagrożeniu bezpieczeństwa tych osób;</w:t>
      </w:r>
    </w:p>
    <w:p w:rsidR="00FC5D51" w:rsidRPr="00FC5D51" w:rsidRDefault="00FC5D51" w:rsidP="00273323">
      <w:pPr>
        <w:widowControl w:val="0"/>
        <w:numPr>
          <w:ilvl w:val="0"/>
          <w:numId w:val="16"/>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pacing w:val="-3"/>
          <w:sz w:val="20"/>
          <w:szCs w:val="20"/>
          <w:lang w:eastAsia="pl-PL"/>
        </w:rPr>
      </w:pPr>
      <w:r w:rsidRPr="00FC5D51">
        <w:rPr>
          <w:rFonts w:ascii="Arial" w:eastAsia="Times New Roman" w:hAnsi="Arial" w:cs="Arial"/>
          <w:spacing w:val="-1"/>
          <w:sz w:val="20"/>
          <w:szCs w:val="20"/>
          <w:lang w:eastAsia="pl-PL"/>
        </w:rPr>
        <w:t xml:space="preserve">podjęcie niezbędnych środków służących zapobieganiu wstępowi na teren budowy </w:t>
      </w:r>
      <w:r w:rsidRPr="00FC5D51">
        <w:rPr>
          <w:rFonts w:ascii="Arial" w:eastAsia="Times New Roman" w:hAnsi="Arial" w:cs="Arial"/>
          <w:sz w:val="20"/>
          <w:szCs w:val="20"/>
          <w:lang w:eastAsia="pl-PL"/>
        </w:rPr>
        <w:t>przez osoby nieuprawnione;</w:t>
      </w:r>
    </w:p>
    <w:p w:rsidR="00FC5D51" w:rsidRPr="00FC5D51" w:rsidRDefault="00FC5D51" w:rsidP="00273323">
      <w:pPr>
        <w:widowControl w:val="0"/>
        <w:numPr>
          <w:ilvl w:val="0"/>
          <w:numId w:val="16"/>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pacing w:val="-1"/>
          <w:sz w:val="20"/>
          <w:szCs w:val="20"/>
          <w:lang w:eastAsia="pl-PL"/>
        </w:rPr>
        <w:t>doprowadzenie niezbędnych urządzeń infrastruktury technicznej na teren budowy;</w:t>
      </w:r>
    </w:p>
    <w:p w:rsidR="00FC5D51" w:rsidRPr="00FC5D51" w:rsidRDefault="00FC5D51" w:rsidP="00273323">
      <w:pPr>
        <w:widowControl w:val="0"/>
        <w:numPr>
          <w:ilvl w:val="0"/>
          <w:numId w:val="16"/>
        </w:numPr>
        <w:shd w:val="clear" w:color="auto" w:fill="FFFFFF"/>
        <w:suppressAutoHyphens/>
        <w:autoSpaceDE w:val="0"/>
        <w:autoSpaceDN w:val="0"/>
        <w:adjustRightInd w:val="0"/>
        <w:spacing w:after="0" w:line="276" w:lineRule="auto"/>
        <w:ind w:left="709"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 xml:space="preserve">transport gruzu i materiałów, w tym koszty przewidzianych przez Wykonawcę rozwiązań technicznych związanych z transportem gruzu i materiałów z/do pomieszczeń objętych pracami budowlanymi. </w:t>
      </w:r>
    </w:p>
    <w:p w:rsidR="00FC5D51" w:rsidRPr="00FC5D51" w:rsidRDefault="00FC5D51" w:rsidP="00273323">
      <w:pPr>
        <w:widowControl w:val="0"/>
        <w:numPr>
          <w:ilvl w:val="0"/>
          <w:numId w:val="17"/>
        </w:numPr>
        <w:shd w:val="clear" w:color="auto" w:fill="FFFFFF"/>
        <w:suppressAutoHyphens/>
        <w:autoSpaceDE w:val="0"/>
        <w:autoSpaceDN w:val="0"/>
        <w:adjustRightInd w:val="0"/>
        <w:spacing w:after="0" w:line="276" w:lineRule="auto"/>
        <w:ind w:left="365" w:right="5" w:hanging="36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Wykonawca jest zobowiązany do zapewnienia Inspektorowi nadzoru, osobom upoważnionym oraz innym uczestnikom procesu budowlanego, dostępu do terenu budowy.</w:t>
      </w:r>
    </w:p>
    <w:p w:rsidR="00FC5D51" w:rsidRPr="00FC5D51" w:rsidRDefault="00FC5D51" w:rsidP="00273323">
      <w:pPr>
        <w:widowControl w:val="0"/>
        <w:numPr>
          <w:ilvl w:val="0"/>
          <w:numId w:val="17"/>
        </w:numPr>
        <w:shd w:val="clear" w:color="auto" w:fill="FFFFFF"/>
        <w:tabs>
          <w:tab w:val="left" w:pos="365"/>
        </w:tabs>
        <w:suppressAutoHyphens/>
        <w:autoSpaceDE w:val="0"/>
        <w:autoSpaceDN w:val="0"/>
        <w:adjustRightInd w:val="0"/>
        <w:spacing w:after="0" w:line="276" w:lineRule="auto"/>
        <w:ind w:left="365" w:right="10" w:hanging="36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Roboty budowlane będące przedmiotem Umowy powinny być wykonywane w taki sposób, aby nie zakłócać w sposób nieuzas</w:t>
      </w:r>
      <w:r w:rsidR="00812FCE">
        <w:rPr>
          <w:rFonts w:ascii="Arial" w:eastAsia="Times New Roman" w:hAnsi="Arial" w:cs="Arial"/>
          <w:sz w:val="20"/>
          <w:szCs w:val="20"/>
          <w:lang w:eastAsia="pl-PL"/>
        </w:rPr>
        <w:t>adniony ruchu pacjentów, pracy o</w:t>
      </w:r>
      <w:r w:rsidRPr="00FC5D51">
        <w:rPr>
          <w:rFonts w:ascii="Arial" w:eastAsia="Times New Roman" w:hAnsi="Arial" w:cs="Arial"/>
          <w:sz w:val="20"/>
          <w:szCs w:val="20"/>
          <w:lang w:eastAsia="pl-PL"/>
        </w:rPr>
        <w:t>ddziałów Szpitala oraz ruchu na drogach.</w:t>
      </w:r>
    </w:p>
    <w:p w:rsidR="00FC5D51" w:rsidRPr="00FC5D51" w:rsidRDefault="00FC5D51" w:rsidP="00273323">
      <w:pPr>
        <w:widowControl w:val="0"/>
        <w:numPr>
          <w:ilvl w:val="0"/>
          <w:numId w:val="18"/>
        </w:numPr>
        <w:shd w:val="clear" w:color="auto" w:fill="FFFFFF"/>
        <w:tabs>
          <w:tab w:val="left" w:pos="365"/>
        </w:tabs>
        <w:suppressAutoHyphens/>
        <w:autoSpaceDE w:val="0"/>
        <w:autoSpaceDN w:val="0"/>
        <w:adjustRightInd w:val="0"/>
        <w:spacing w:after="0" w:line="276" w:lineRule="auto"/>
        <w:ind w:left="365" w:right="5" w:hanging="36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Wykonawca zobowiązuje się do udzielania pisemnych wyjaśnień Zamawiającemu związanych z realizacją przedmiotu umowy niezwłocznie jednak nie później niż w terminie 3 dni </w:t>
      </w:r>
      <w:r w:rsidR="00041DEA">
        <w:rPr>
          <w:rFonts w:ascii="Arial" w:eastAsia="Times New Roman" w:hAnsi="Arial" w:cs="Arial"/>
          <w:sz w:val="20"/>
          <w:szCs w:val="20"/>
          <w:lang w:eastAsia="pl-PL"/>
        </w:rPr>
        <w:t>kalendarzowych</w:t>
      </w:r>
      <w:r w:rsidRPr="00FC5D51">
        <w:rPr>
          <w:rFonts w:ascii="Arial" w:eastAsia="Times New Roman" w:hAnsi="Arial" w:cs="Arial"/>
          <w:sz w:val="20"/>
          <w:szCs w:val="20"/>
          <w:lang w:eastAsia="pl-PL"/>
        </w:rPr>
        <w:t xml:space="preserve"> od skierowania pytań/wniosków przez Zamawiającego lub jego przedstawicieli.</w:t>
      </w:r>
    </w:p>
    <w:p w:rsidR="00FC5D51" w:rsidRPr="00FC5D51" w:rsidRDefault="00FC5D51" w:rsidP="00273323">
      <w:pPr>
        <w:widowControl w:val="0"/>
        <w:numPr>
          <w:ilvl w:val="0"/>
          <w:numId w:val="18"/>
        </w:numPr>
        <w:shd w:val="clear" w:color="auto" w:fill="FFFFFF"/>
        <w:tabs>
          <w:tab w:val="left" w:pos="365"/>
        </w:tabs>
        <w:suppressAutoHyphens/>
        <w:autoSpaceDE w:val="0"/>
        <w:autoSpaceDN w:val="0"/>
        <w:adjustRightInd w:val="0"/>
        <w:spacing w:after="0" w:line="276" w:lineRule="auto"/>
        <w:ind w:left="365" w:hanging="36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Wykonawca jest uprawniony do wykonywania robót </w:t>
      </w:r>
      <w:r w:rsidRPr="00FC5D51">
        <w:rPr>
          <w:rFonts w:ascii="Arial" w:eastAsia="Times New Roman" w:hAnsi="Arial" w:cs="Arial"/>
          <w:b/>
          <w:bCs/>
          <w:sz w:val="20"/>
          <w:szCs w:val="20"/>
          <w:lang w:eastAsia="pl-PL"/>
        </w:rPr>
        <w:t>7 dni w tygodniu</w:t>
      </w:r>
      <w:r w:rsidRPr="00FC5D51">
        <w:rPr>
          <w:rFonts w:ascii="Arial" w:eastAsia="Times New Roman" w:hAnsi="Arial" w:cs="Arial"/>
          <w:sz w:val="20"/>
          <w:szCs w:val="20"/>
          <w:lang w:eastAsia="pl-PL"/>
        </w:rPr>
        <w:t xml:space="preserve">. Podczas wykonywania robót będą ściśle przestrzegane regulacje wewnętrzne Zamawiającego oraz </w:t>
      </w:r>
      <w:r w:rsidRPr="00FC5D51">
        <w:rPr>
          <w:rFonts w:ascii="Arial" w:eastAsia="Times New Roman" w:hAnsi="Arial" w:cs="Arial"/>
          <w:spacing w:val="-1"/>
          <w:sz w:val="20"/>
          <w:szCs w:val="20"/>
          <w:lang w:eastAsia="pl-PL"/>
        </w:rPr>
        <w:t xml:space="preserve">przepisy prawa odnoszące się do obowiązku przestrzegania ciszy nocnej. Roboty „głośne” </w:t>
      </w:r>
      <w:r w:rsidRPr="00FC5D51">
        <w:rPr>
          <w:rFonts w:ascii="Arial" w:eastAsia="Times New Roman" w:hAnsi="Arial" w:cs="Arial"/>
          <w:sz w:val="20"/>
          <w:szCs w:val="20"/>
          <w:lang w:eastAsia="pl-PL"/>
        </w:rPr>
        <w:t xml:space="preserve">Wykonawca zobowiązuje się wykonywać wyłącznie w godzinach </w:t>
      </w:r>
      <w:r w:rsidRPr="00C45FD9">
        <w:rPr>
          <w:rFonts w:ascii="Arial" w:eastAsia="Times New Roman" w:hAnsi="Arial" w:cs="Arial"/>
          <w:b/>
          <w:sz w:val="20"/>
          <w:szCs w:val="20"/>
          <w:lang w:eastAsia="pl-PL"/>
        </w:rPr>
        <w:t>7</w:t>
      </w:r>
      <w:r w:rsidR="00812FCE">
        <w:rPr>
          <w:rFonts w:ascii="Arial" w:eastAsia="Times New Roman" w:hAnsi="Arial" w:cs="Arial"/>
          <w:b/>
          <w:bCs/>
          <w:sz w:val="20"/>
          <w:szCs w:val="20"/>
          <w:lang w:eastAsia="pl-PL"/>
        </w:rPr>
        <w:t>:00 – 22</w:t>
      </w:r>
      <w:r w:rsidRPr="00FC5D51">
        <w:rPr>
          <w:rFonts w:ascii="Arial" w:eastAsia="Times New Roman" w:hAnsi="Arial" w:cs="Arial"/>
          <w:b/>
          <w:bCs/>
          <w:sz w:val="20"/>
          <w:szCs w:val="20"/>
          <w:lang w:eastAsia="pl-PL"/>
        </w:rPr>
        <w:t>:00.</w:t>
      </w:r>
    </w:p>
    <w:p w:rsidR="00FC5D51" w:rsidRPr="00FC5D51" w:rsidRDefault="00FC5D51" w:rsidP="00273323">
      <w:pPr>
        <w:widowControl w:val="0"/>
        <w:numPr>
          <w:ilvl w:val="0"/>
          <w:numId w:val="18"/>
        </w:numPr>
        <w:shd w:val="clear" w:color="auto" w:fill="FFFFFF"/>
        <w:tabs>
          <w:tab w:val="left" w:pos="365"/>
        </w:tabs>
        <w:suppressAutoHyphens/>
        <w:autoSpaceDE w:val="0"/>
        <w:autoSpaceDN w:val="0"/>
        <w:adjustRightInd w:val="0"/>
        <w:spacing w:after="0" w:line="276" w:lineRule="auto"/>
        <w:ind w:left="365" w:right="10" w:hanging="36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Wykonawca jest zobowiązany przeprowadzać pomiary i badania materiałów oraz robót zgodnie z zasadami kontroli jakości materiałów i prac określonymi w odrębnych przepisach oraz w </w:t>
      </w:r>
      <w:proofErr w:type="spellStart"/>
      <w:r w:rsidRPr="00FC5D51">
        <w:rPr>
          <w:rFonts w:ascii="Arial" w:eastAsia="Times New Roman" w:hAnsi="Arial" w:cs="Arial"/>
          <w:sz w:val="20"/>
          <w:szCs w:val="20"/>
          <w:lang w:eastAsia="pl-PL"/>
        </w:rPr>
        <w:t>STWiOR</w:t>
      </w:r>
      <w:proofErr w:type="spellEnd"/>
      <w:r w:rsidRPr="00FC5D51">
        <w:rPr>
          <w:rFonts w:ascii="Arial" w:eastAsia="Times New Roman" w:hAnsi="Arial" w:cs="Arial"/>
          <w:sz w:val="20"/>
          <w:szCs w:val="20"/>
          <w:lang w:eastAsia="pl-PL"/>
        </w:rPr>
        <w:t>.</w:t>
      </w:r>
    </w:p>
    <w:p w:rsidR="00FC5D51" w:rsidRPr="00FC5D51" w:rsidRDefault="00FC5D51" w:rsidP="00FC5D51">
      <w:pPr>
        <w:widowControl w:val="0"/>
        <w:shd w:val="clear" w:color="auto" w:fill="FFFFFF"/>
        <w:autoSpaceDE w:val="0"/>
        <w:autoSpaceDN w:val="0"/>
        <w:adjustRightInd w:val="0"/>
        <w:spacing w:after="0" w:line="276" w:lineRule="auto"/>
        <w:ind w:left="2338" w:right="2338"/>
        <w:jc w:val="center"/>
        <w:rPr>
          <w:rFonts w:ascii="Arial" w:eastAsia="Times New Roman" w:hAnsi="Arial" w:cs="Arial"/>
          <w:sz w:val="20"/>
          <w:szCs w:val="20"/>
          <w:lang w:eastAsia="pl-PL"/>
        </w:rPr>
      </w:pPr>
    </w:p>
    <w:p w:rsidR="00FC5D51" w:rsidRPr="00FC5D51" w:rsidRDefault="00FC5D51" w:rsidP="00FC5D51">
      <w:pPr>
        <w:widowControl w:val="0"/>
        <w:shd w:val="clear" w:color="auto" w:fill="FFFFFF"/>
        <w:autoSpaceDE w:val="0"/>
        <w:autoSpaceDN w:val="0"/>
        <w:adjustRightInd w:val="0"/>
        <w:spacing w:after="0" w:line="276" w:lineRule="auto"/>
        <w:ind w:right="-5"/>
        <w:jc w:val="center"/>
        <w:rPr>
          <w:rFonts w:ascii="Arial" w:eastAsia="Times New Roman" w:hAnsi="Arial" w:cs="Arial"/>
          <w:sz w:val="20"/>
          <w:szCs w:val="20"/>
          <w:lang w:eastAsia="pl-PL"/>
        </w:rPr>
      </w:pPr>
      <w:r w:rsidRPr="00FC5D51">
        <w:rPr>
          <w:rFonts w:ascii="Arial" w:eastAsia="Times New Roman" w:hAnsi="Arial" w:cs="Arial"/>
          <w:b/>
          <w:bCs/>
          <w:sz w:val="20"/>
          <w:szCs w:val="20"/>
          <w:lang w:eastAsia="pl-PL"/>
        </w:rPr>
        <w:t xml:space="preserve">§ 6 </w:t>
      </w:r>
      <w:r w:rsidRPr="00FC5D51">
        <w:rPr>
          <w:rFonts w:ascii="Arial" w:eastAsia="Times New Roman" w:hAnsi="Arial" w:cs="Arial"/>
          <w:b/>
          <w:bCs/>
          <w:spacing w:val="-2"/>
          <w:sz w:val="20"/>
          <w:szCs w:val="20"/>
          <w:lang w:eastAsia="pl-PL"/>
        </w:rPr>
        <w:t>ODPOWIEDZIALNOŚĆ WYKONAWCY</w:t>
      </w:r>
    </w:p>
    <w:p w:rsidR="00FC5D51" w:rsidRPr="00FC5D51" w:rsidRDefault="00FC5D51" w:rsidP="00273323">
      <w:pPr>
        <w:widowControl w:val="0"/>
        <w:numPr>
          <w:ilvl w:val="0"/>
          <w:numId w:val="19"/>
        </w:numPr>
        <w:shd w:val="clear" w:color="auto" w:fill="FFFFFF"/>
        <w:suppressAutoHyphens/>
        <w:autoSpaceDE w:val="0"/>
        <w:autoSpaceDN w:val="0"/>
        <w:adjustRightInd w:val="0"/>
        <w:spacing w:after="0" w:line="276" w:lineRule="auto"/>
        <w:ind w:left="426" w:right="10"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Wykonawca ponosi odpowiedzialność za niewykonanie lub nienależyte wykonanie przedmiotu Umowy.</w:t>
      </w:r>
    </w:p>
    <w:p w:rsidR="00FC5D51" w:rsidRPr="00FC5D51" w:rsidRDefault="00FC5D51" w:rsidP="00273323">
      <w:pPr>
        <w:widowControl w:val="0"/>
        <w:numPr>
          <w:ilvl w:val="0"/>
          <w:numId w:val="19"/>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Wykonawca przejmuje odpowiedzialność materialną za skutki finansowe z tytułu jakichkolwiek roszczeń wniesionych przez właścicieli posesji lub budynków sąsiadujących z terenem robót w zakresie, w jakim Wykonawca odpowiada za takie zakłócenia lub szkody, w tym także w zakresie skierowanym do Zamawiającego.</w:t>
      </w:r>
    </w:p>
    <w:p w:rsidR="00FC5D51" w:rsidRPr="00FC5D51" w:rsidRDefault="00FC5D51" w:rsidP="00273323">
      <w:pPr>
        <w:widowControl w:val="0"/>
        <w:numPr>
          <w:ilvl w:val="0"/>
          <w:numId w:val="19"/>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pacing w:val="-1"/>
          <w:sz w:val="20"/>
          <w:szCs w:val="20"/>
          <w:lang w:eastAsia="pl-PL"/>
        </w:rPr>
        <w:t xml:space="preserve">Wykonawca jest zobowiązany chronić przed uszkodzeniem lub kradzieżą wykonane przez </w:t>
      </w:r>
      <w:r w:rsidRPr="00FC5D51">
        <w:rPr>
          <w:rFonts w:ascii="Arial" w:eastAsia="Times New Roman" w:hAnsi="Arial" w:cs="Arial"/>
          <w:sz w:val="20"/>
          <w:szCs w:val="20"/>
          <w:lang w:eastAsia="pl-PL"/>
        </w:rPr>
        <w:t>siebie roboty i materiały przeznaczone do wykonania robót, do dnia odbioru końcowego robót.</w:t>
      </w:r>
    </w:p>
    <w:p w:rsidR="00FC5D51" w:rsidRPr="004B6CC5" w:rsidRDefault="00FC5D51" w:rsidP="00273323">
      <w:pPr>
        <w:widowControl w:val="0"/>
        <w:numPr>
          <w:ilvl w:val="0"/>
          <w:numId w:val="19"/>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Uszkodzenia w robotach lub materiałach powstałe w okresie, o którym mowa w ust. 3 Wykonawca jest zobowiązany naprawić na własny koszt w sposób zapewniający zgodność robót i materiałów z wymaganiami </w:t>
      </w:r>
      <w:proofErr w:type="spellStart"/>
      <w:r w:rsidRPr="00FC5D51">
        <w:rPr>
          <w:rFonts w:ascii="Arial" w:eastAsia="Times New Roman" w:hAnsi="Arial" w:cs="Arial"/>
          <w:sz w:val="20"/>
          <w:szCs w:val="20"/>
          <w:lang w:eastAsia="pl-PL"/>
        </w:rPr>
        <w:t>STWiOR</w:t>
      </w:r>
      <w:proofErr w:type="spellEnd"/>
      <w:r w:rsidRPr="00FC5D51">
        <w:rPr>
          <w:rFonts w:ascii="Arial" w:eastAsia="Times New Roman" w:hAnsi="Arial" w:cs="Arial"/>
          <w:sz w:val="20"/>
          <w:szCs w:val="20"/>
          <w:lang w:eastAsia="pl-PL"/>
        </w:rPr>
        <w:t>, odpowiednimi normami, aprobatami, i obowiązującymi przepisami prawa.</w:t>
      </w:r>
    </w:p>
    <w:p w:rsidR="00FC5D51" w:rsidRPr="00860457" w:rsidRDefault="00FC5D51" w:rsidP="00273323">
      <w:pPr>
        <w:widowControl w:val="0"/>
        <w:numPr>
          <w:ilvl w:val="0"/>
          <w:numId w:val="19"/>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4B6CC5">
        <w:rPr>
          <w:rFonts w:ascii="Arial" w:eastAsia="Times New Roman" w:hAnsi="Arial" w:cs="Arial"/>
          <w:sz w:val="20"/>
          <w:szCs w:val="20"/>
          <w:lang w:eastAsia="pl-PL"/>
        </w:rPr>
        <w:t xml:space="preserve">Wykonawca jest zobowiązany zabezpieczyć roboty przed niekorzystnym działaniem warunków </w:t>
      </w:r>
      <w:r w:rsidRPr="004B6CC5">
        <w:rPr>
          <w:rFonts w:ascii="Arial" w:eastAsia="Times New Roman" w:hAnsi="Arial" w:cs="Arial"/>
          <w:sz w:val="20"/>
          <w:szCs w:val="20"/>
          <w:lang w:eastAsia="pl-PL"/>
        </w:rPr>
        <w:lastRenderedPageBreak/>
        <w:t>atmosferycznych oraz wód gruntowych, a także ingerencją osób trzecich.</w:t>
      </w:r>
    </w:p>
    <w:p w:rsidR="00860457" w:rsidRPr="004B6CC5" w:rsidRDefault="00860457" w:rsidP="00273323">
      <w:pPr>
        <w:widowControl w:val="0"/>
        <w:numPr>
          <w:ilvl w:val="0"/>
          <w:numId w:val="19"/>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Pr>
          <w:rFonts w:ascii="Arial" w:eastAsia="Times New Roman" w:hAnsi="Arial" w:cs="Arial"/>
          <w:sz w:val="20"/>
          <w:szCs w:val="20"/>
          <w:lang w:eastAsia="pl-PL"/>
        </w:rPr>
        <w:t>W przypadku</w:t>
      </w:r>
      <w:r w:rsidR="007A5E9D">
        <w:rPr>
          <w:rFonts w:ascii="Arial" w:eastAsia="Times New Roman" w:hAnsi="Arial" w:cs="Arial"/>
          <w:sz w:val="20"/>
          <w:szCs w:val="20"/>
          <w:lang w:eastAsia="pl-PL"/>
        </w:rPr>
        <w:t>,</w:t>
      </w:r>
      <w:r>
        <w:rPr>
          <w:rFonts w:ascii="Arial" w:eastAsia="Times New Roman" w:hAnsi="Arial" w:cs="Arial"/>
          <w:sz w:val="20"/>
          <w:szCs w:val="20"/>
          <w:lang w:eastAsia="pl-PL"/>
        </w:rPr>
        <w:t xml:space="preserve"> gdy Wykonawca polega na sytuacji finansowej lub ekonomicznej innych podmiotów odpowiada solidarnie wraz z podmiotem, który zobowiązał się do udostępnienia zasobów</w:t>
      </w:r>
      <w:r w:rsidR="007A5E9D">
        <w:rPr>
          <w:rFonts w:ascii="Arial" w:eastAsia="Times New Roman" w:hAnsi="Arial" w:cs="Arial"/>
          <w:sz w:val="20"/>
          <w:szCs w:val="20"/>
          <w:lang w:eastAsia="pl-PL"/>
        </w:rPr>
        <w:t>, z</w:t>
      </w:r>
      <w:r>
        <w:rPr>
          <w:rFonts w:ascii="Arial" w:eastAsia="Times New Roman" w:hAnsi="Arial" w:cs="Arial"/>
          <w:sz w:val="20"/>
          <w:szCs w:val="20"/>
          <w:lang w:eastAsia="pl-PL"/>
        </w:rPr>
        <w:t>a szkodę poniesi</w:t>
      </w:r>
      <w:r w:rsidR="007A5E9D">
        <w:rPr>
          <w:rFonts w:ascii="Arial" w:eastAsia="Times New Roman" w:hAnsi="Arial" w:cs="Arial"/>
          <w:sz w:val="20"/>
          <w:szCs w:val="20"/>
          <w:lang w:eastAsia="pl-PL"/>
        </w:rPr>
        <w:t>oną przez zamawiającego powstałą</w:t>
      </w:r>
      <w:r>
        <w:rPr>
          <w:rFonts w:ascii="Arial" w:eastAsia="Times New Roman" w:hAnsi="Arial" w:cs="Arial"/>
          <w:sz w:val="20"/>
          <w:szCs w:val="20"/>
          <w:lang w:eastAsia="pl-PL"/>
        </w:rPr>
        <w:t xml:space="preserve"> wskutek nieudostępnienia tych zasobów. </w:t>
      </w:r>
    </w:p>
    <w:p w:rsidR="00FC5D51" w:rsidRDefault="00FC5D51" w:rsidP="00FC5D51">
      <w:pPr>
        <w:widowControl w:val="0"/>
        <w:shd w:val="clear" w:color="auto" w:fill="FFFFFF"/>
        <w:autoSpaceDE w:val="0"/>
        <w:autoSpaceDN w:val="0"/>
        <w:adjustRightInd w:val="0"/>
        <w:spacing w:after="0" w:line="276" w:lineRule="auto"/>
        <w:ind w:left="2098" w:right="1440" w:firstLine="2290"/>
        <w:rPr>
          <w:rFonts w:ascii="Arial" w:eastAsia="Times New Roman" w:hAnsi="Arial" w:cs="Arial"/>
          <w:b/>
          <w:bCs/>
          <w:sz w:val="20"/>
          <w:szCs w:val="20"/>
          <w:lang w:eastAsia="pl-PL"/>
        </w:rPr>
      </w:pPr>
    </w:p>
    <w:p w:rsidR="00FC5D51" w:rsidRPr="00FC5D51" w:rsidRDefault="00FC5D51" w:rsidP="00FC5D51">
      <w:pPr>
        <w:widowControl w:val="0"/>
        <w:shd w:val="clear" w:color="auto" w:fill="FFFFFF"/>
        <w:autoSpaceDE w:val="0"/>
        <w:autoSpaceDN w:val="0"/>
        <w:adjustRightInd w:val="0"/>
        <w:spacing w:after="0" w:line="276" w:lineRule="auto"/>
        <w:ind w:right="-5"/>
        <w:jc w:val="center"/>
        <w:rPr>
          <w:rFonts w:ascii="Arial" w:eastAsia="Times New Roman" w:hAnsi="Arial" w:cs="Arial"/>
          <w:sz w:val="20"/>
          <w:szCs w:val="20"/>
          <w:lang w:eastAsia="pl-PL"/>
        </w:rPr>
      </w:pPr>
      <w:r w:rsidRPr="00FC5D51">
        <w:rPr>
          <w:rFonts w:ascii="Arial" w:eastAsia="Times New Roman" w:hAnsi="Arial" w:cs="Arial"/>
          <w:b/>
          <w:bCs/>
          <w:sz w:val="20"/>
          <w:szCs w:val="20"/>
          <w:lang w:eastAsia="pl-PL"/>
        </w:rPr>
        <w:t xml:space="preserve">§ 7 </w:t>
      </w:r>
      <w:r w:rsidRPr="00FC5D51">
        <w:rPr>
          <w:rFonts w:ascii="Arial" w:eastAsia="Times New Roman" w:hAnsi="Arial" w:cs="Arial"/>
          <w:b/>
          <w:bCs/>
          <w:spacing w:val="-2"/>
          <w:sz w:val="20"/>
          <w:szCs w:val="20"/>
          <w:lang w:eastAsia="pl-PL"/>
        </w:rPr>
        <w:t>HARMONOGRAM RZECZOWO – FINANSOWY</w:t>
      </w:r>
    </w:p>
    <w:p w:rsidR="00FC5D51" w:rsidRPr="00FC5D51" w:rsidRDefault="00FC5D51" w:rsidP="00273323">
      <w:pPr>
        <w:widowControl w:val="0"/>
        <w:numPr>
          <w:ilvl w:val="0"/>
          <w:numId w:val="20"/>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Wykonawca przedłoży </w:t>
      </w:r>
      <w:r w:rsidR="007A5E9D">
        <w:rPr>
          <w:rFonts w:ascii="Arial" w:eastAsia="Times New Roman" w:hAnsi="Arial" w:cs="Arial"/>
          <w:sz w:val="20"/>
          <w:szCs w:val="20"/>
          <w:lang w:eastAsia="pl-PL"/>
        </w:rPr>
        <w:t>łącznie z umową</w:t>
      </w:r>
      <w:r w:rsidRPr="00FC5D51">
        <w:rPr>
          <w:rFonts w:ascii="Arial" w:eastAsia="Times New Roman" w:hAnsi="Arial" w:cs="Arial"/>
          <w:sz w:val="20"/>
          <w:szCs w:val="20"/>
          <w:lang w:eastAsia="pl-PL"/>
        </w:rPr>
        <w:t xml:space="preserve"> uzgodniony z Zamawiającym harmonogram rzeczowo-finansowy, zwany dalej „harmonogramem”. Harmonogram stanowi załącznik do umowy. Harmonogram powinien zawierać minimum następujący zakres danych i informacji: zakres wykonywanych prac, terminy, kwotę przerobu oraz powinien uwzględniać szacowany postęp prac rozłożony proporcjonalnie na cały okres trwania realizacji umowy w sprawie zamówienia publicznego. Rodzaje robót powinny być naniesione na grafik Harmonogramu rzeczowo–finansowego w zakresie harmonogramu robót i dostaw urządzeń, z uwzględnieniem daty rozpoczęcia robót, czasu na ich wykonanie oraz z uwzględnieniem daty zakończenia tych robót, z dokładnością do kolejnego kwartału miesiąca kalendarzowego.</w:t>
      </w:r>
    </w:p>
    <w:p w:rsidR="00FC5D51" w:rsidRPr="00F969F5" w:rsidRDefault="00FC5D51" w:rsidP="00273323">
      <w:pPr>
        <w:widowControl w:val="0"/>
        <w:numPr>
          <w:ilvl w:val="0"/>
          <w:numId w:val="20"/>
        </w:numPr>
        <w:shd w:val="clear" w:color="auto" w:fill="FFFFFF"/>
        <w:suppressAutoHyphens/>
        <w:autoSpaceDE w:val="0"/>
        <w:autoSpaceDN w:val="0"/>
        <w:adjustRightInd w:val="0"/>
        <w:spacing w:after="0" w:line="276" w:lineRule="auto"/>
        <w:ind w:left="426" w:right="10" w:hanging="426"/>
        <w:jc w:val="both"/>
        <w:rPr>
          <w:rFonts w:ascii="Arial" w:eastAsia="Times New Roman" w:hAnsi="Arial" w:cs="Arial"/>
          <w:spacing w:val="-2"/>
          <w:sz w:val="20"/>
          <w:szCs w:val="20"/>
          <w:lang w:eastAsia="pl-PL"/>
        </w:rPr>
      </w:pPr>
      <w:r w:rsidRPr="00F969F5">
        <w:rPr>
          <w:rFonts w:ascii="Arial" w:eastAsia="Times New Roman" w:hAnsi="Arial" w:cs="Arial"/>
          <w:sz w:val="20"/>
          <w:szCs w:val="20"/>
          <w:lang w:eastAsia="pl-PL"/>
        </w:rPr>
        <w:t>Wykonawca zobowiązuje się do aktualizowania harmonogramu rzeczowo-finansowego, zwanego dalej harmonogramem. Każda aktualizacja harmonogramu wymaga uzgodnienia i zatwierdzenia przez Zamawiającego i inspektora nadzoru inwestorskiego.</w:t>
      </w:r>
    </w:p>
    <w:p w:rsidR="00FC5D51" w:rsidRPr="00FC5D51" w:rsidRDefault="00FC5D51" w:rsidP="00273323">
      <w:pPr>
        <w:widowControl w:val="0"/>
        <w:numPr>
          <w:ilvl w:val="0"/>
          <w:numId w:val="20"/>
        </w:numPr>
        <w:shd w:val="clear" w:color="auto" w:fill="FFFFFF"/>
        <w:suppressAutoHyphens/>
        <w:autoSpaceDE w:val="0"/>
        <w:autoSpaceDN w:val="0"/>
        <w:adjustRightInd w:val="0"/>
        <w:spacing w:after="0" w:line="276" w:lineRule="auto"/>
        <w:ind w:left="426" w:right="10"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Harmonogram oraz wszystkie jego aktualizacje będą złożone w wersji papierowej i w edytowalnej wersji elektronicznej, w układzie uzgodnionym z przedstawicielami Zamawiającego (Inspektora nadzoru). Harmonogram powinien być sporządzony w czytelny sposób w wersji papierowej i graficznej, zawierającej wyróżnienie poszczególnych etapów postępu w realizacji robót budowlanych.</w:t>
      </w:r>
    </w:p>
    <w:p w:rsidR="00FC5D51" w:rsidRPr="00FC5D51" w:rsidRDefault="00FC5D51" w:rsidP="00273323">
      <w:pPr>
        <w:widowControl w:val="0"/>
        <w:numPr>
          <w:ilvl w:val="0"/>
          <w:numId w:val="20"/>
        </w:numPr>
        <w:shd w:val="clear" w:color="auto" w:fill="FFFFFF"/>
        <w:suppressAutoHyphens/>
        <w:autoSpaceDE w:val="0"/>
        <w:autoSpaceDN w:val="0"/>
        <w:adjustRightInd w:val="0"/>
        <w:spacing w:after="0" w:line="276" w:lineRule="auto"/>
        <w:ind w:left="426" w:hanging="426"/>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Zmiana harmonogramu nie stanowi zmiany umowy i nie wstrzymuje wykonania prac.</w:t>
      </w:r>
    </w:p>
    <w:p w:rsidR="00FC5D51" w:rsidRPr="00FC5D51" w:rsidRDefault="00FC5D51" w:rsidP="00273323">
      <w:pPr>
        <w:widowControl w:val="0"/>
        <w:numPr>
          <w:ilvl w:val="0"/>
          <w:numId w:val="20"/>
        </w:numPr>
        <w:shd w:val="clear" w:color="auto" w:fill="FFFFFF"/>
        <w:suppressAutoHyphens/>
        <w:autoSpaceDE w:val="0"/>
        <w:autoSpaceDN w:val="0"/>
        <w:adjustRightInd w:val="0"/>
        <w:spacing w:after="0" w:line="276" w:lineRule="auto"/>
        <w:ind w:left="426" w:right="10"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Wykonawca będzie przechowywał egzemplarz zatwierdzonego harmonogramu rzeczowo–finansowego na terenie budowy.</w:t>
      </w:r>
    </w:p>
    <w:p w:rsidR="00FC5D51" w:rsidRPr="00FC5D51" w:rsidRDefault="00FC5D51" w:rsidP="00273323">
      <w:pPr>
        <w:widowControl w:val="0"/>
        <w:numPr>
          <w:ilvl w:val="0"/>
          <w:numId w:val="20"/>
        </w:numPr>
        <w:shd w:val="clear" w:color="auto" w:fill="FFFFFF"/>
        <w:suppressAutoHyphens/>
        <w:autoSpaceDE w:val="0"/>
        <w:autoSpaceDN w:val="0"/>
        <w:adjustRightInd w:val="0"/>
        <w:spacing w:after="0" w:line="276" w:lineRule="auto"/>
        <w:ind w:left="426" w:right="14"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Harmonogram będzie uwzględniał co najmniej zakres wykonywanych prac, terminy, kwotę przerobu oraz szacowany postęp prac rozłożony proporcjonalnie na cały okres realizacji zamówienia.</w:t>
      </w:r>
    </w:p>
    <w:p w:rsidR="00FC5D51" w:rsidRPr="00FC5D51" w:rsidRDefault="00FC5D51" w:rsidP="00273323">
      <w:pPr>
        <w:widowControl w:val="0"/>
        <w:numPr>
          <w:ilvl w:val="0"/>
          <w:numId w:val="20"/>
        </w:numPr>
        <w:shd w:val="clear" w:color="auto" w:fill="FFFFFF"/>
        <w:suppressAutoHyphens/>
        <w:autoSpaceDE w:val="0"/>
        <w:autoSpaceDN w:val="0"/>
        <w:adjustRightInd w:val="0"/>
        <w:spacing w:after="0" w:line="276" w:lineRule="auto"/>
        <w:ind w:left="426" w:right="10"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Zamawiający zastrzega sobie możliwość wprowadzania zmian do harmonogramu w przypadku zmiany warunków finansowania lub zaistnienia innych niezależnych od niego czynników.</w:t>
      </w:r>
    </w:p>
    <w:p w:rsidR="00FC5D51" w:rsidRPr="00FC5D51" w:rsidRDefault="00FC5D51" w:rsidP="00273323">
      <w:pPr>
        <w:widowControl w:val="0"/>
        <w:numPr>
          <w:ilvl w:val="0"/>
          <w:numId w:val="20"/>
        </w:numPr>
        <w:shd w:val="clear" w:color="auto" w:fill="FFFFFF"/>
        <w:suppressAutoHyphens/>
        <w:autoSpaceDE w:val="0"/>
        <w:autoSpaceDN w:val="0"/>
        <w:adjustRightInd w:val="0"/>
        <w:spacing w:after="0" w:line="276" w:lineRule="auto"/>
        <w:ind w:left="426" w:right="14"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Wykonawca ma prawo powoływania się na harmonogram od dnia jego zatwierdzenia przez Zamawiającego.</w:t>
      </w:r>
    </w:p>
    <w:p w:rsidR="00FC5D51" w:rsidRPr="00FC5D51" w:rsidRDefault="00FC5D51" w:rsidP="00273323">
      <w:pPr>
        <w:widowControl w:val="0"/>
        <w:numPr>
          <w:ilvl w:val="0"/>
          <w:numId w:val="20"/>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Harmonogram może podlegać aktualizacji na wniosek każdej ze Stron umowy w zakresie przesunięcia terminów realizacji poszczególnych rodzajów robót, o ile nie wpłynie to na termin zakończenia realizacji umowy. Aktualizacja harmonogramu podlega akceptacji przez Wykonawcę i Zamawiającego.</w:t>
      </w:r>
    </w:p>
    <w:p w:rsidR="00FC5D51" w:rsidRPr="00FC5D51" w:rsidRDefault="00FC5D51" w:rsidP="00273323">
      <w:pPr>
        <w:widowControl w:val="0"/>
        <w:numPr>
          <w:ilvl w:val="0"/>
          <w:numId w:val="20"/>
        </w:numPr>
        <w:shd w:val="clear" w:color="auto" w:fill="FFFFFF"/>
        <w:suppressAutoHyphens/>
        <w:autoSpaceDE w:val="0"/>
        <w:autoSpaceDN w:val="0"/>
        <w:adjustRightInd w:val="0"/>
        <w:spacing w:after="0" w:line="276" w:lineRule="auto"/>
        <w:ind w:left="426" w:right="14"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Jeżeli wprowadzenie zmian do harmonogramu nie prowadzi do zmiany terminu zakończenia robót, ich wprowadzenie nie wymaga zmiany Umowy.</w:t>
      </w:r>
    </w:p>
    <w:p w:rsidR="00FC5D51" w:rsidRPr="00FC5D51" w:rsidRDefault="00FC5D51" w:rsidP="00273323">
      <w:pPr>
        <w:widowControl w:val="0"/>
        <w:numPr>
          <w:ilvl w:val="0"/>
          <w:numId w:val="20"/>
        </w:numPr>
        <w:shd w:val="clear" w:color="auto" w:fill="FFFFFF"/>
        <w:suppressAutoHyphens/>
        <w:autoSpaceDE w:val="0"/>
        <w:autoSpaceDN w:val="0"/>
        <w:adjustRightInd w:val="0"/>
        <w:spacing w:after="0" w:line="276" w:lineRule="auto"/>
        <w:ind w:left="426" w:right="14"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Inspektor nadzoru może wstrzymać wpisem do Dziennika budowy wykonywanie robót budowlanych zgodnie z kompetencjami wynikającymi z przepisów powszechnie obowiązujących, a nadto na podstawie umowy w przypadku:</w:t>
      </w:r>
    </w:p>
    <w:p w:rsidR="00FC5D51" w:rsidRPr="00FC5D51" w:rsidRDefault="00FC5D51" w:rsidP="00273323">
      <w:pPr>
        <w:widowControl w:val="0"/>
        <w:numPr>
          <w:ilvl w:val="0"/>
          <w:numId w:val="21"/>
        </w:numPr>
        <w:shd w:val="clear" w:color="auto" w:fill="FFFFFF"/>
        <w:suppressAutoHyphens/>
        <w:autoSpaceDE w:val="0"/>
        <w:autoSpaceDN w:val="0"/>
        <w:adjustRightInd w:val="0"/>
        <w:spacing w:after="0" w:line="276" w:lineRule="auto"/>
        <w:ind w:left="709" w:right="5"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 xml:space="preserve">wykonywania robót budowlanych niezgodnie z dokumentacją projektową lub w sposób naruszający warunki bezpieczeństwa, stwarzający zagrożenie dla życia i zdrowia osób znajdujących się na terenie budowy, i niedokonania poprawy w </w:t>
      </w:r>
      <w:r w:rsidRPr="00FC5D51">
        <w:rPr>
          <w:rFonts w:ascii="Arial" w:eastAsia="Times New Roman" w:hAnsi="Arial" w:cs="Arial"/>
          <w:spacing w:val="-1"/>
          <w:sz w:val="20"/>
          <w:szCs w:val="20"/>
          <w:lang w:eastAsia="pl-PL"/>
        </w:rPr>
        <w:t xml:space="preserve">wyznaczonym terminie, przy czym wszelkie opóźnienia wynikłe z powodu takiego </w:t>
      </w:r>
      <w:r w:rsidRPr="00FC5D51">
        <w:rPr>
          <w:rFonts w:ascii="Arial" w:eastAsia="Times New Roman" w:hAnsi="Arial" w:cs="Arial"/>
          <w:sz w:val="20"/>
          <w:szCs w:val="20"/>
          <w:lang w:eastAsia="pl-PL"/>
        </w:rPr>
        <w:t>wstrzymania obciążają wyłącznie Wykonawcę;</w:t>
      </w:r>
    </w:p>
    <w:p w:rsidR="00FC5D51" w:rsidRPr="00FC5D51" w:rsidRDefault="00FC5D51" w:rsidP="00273323">
      <w:pPr>
        <w:widowControl w:val="0"/>
        <w:numPr>
          <w:ilvl w:val="0"/>
          <w:numId w:val="21"/>
        </w:numPr>
        <w:shd w:val="clear" w:color="auto" w:fill="FFFFFF"/>
        <w:suppressAutoHyphens/>
        <w:autoSpaceDE w:val="0"/>
        <w:autoSpaceDN w:val="0"/>
        <w:adjustRightInd w:val="0"/>
        <w:spacing w:after="0" w:line="276" w:lineRule="auto"/>
        <w:ind w:left="709" w:right="5"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 xml:space="preserve">wystąpienia warunków atmosferycznych, mogących wpłynąć na pogorszenie </w:t>
      </w:r>
      <w:r w:rsidRPr="00FC5D51">
        <w:rPr>
          <w:rFonts w:ascii="Arial" w:eastAsia="Times New Roman" w:hAnsi="Arial" w:cs="Arial"/>
          <w:spacing w:val="-1"/>
          <w:sz w:val="20"/>
          <w:szCs w:val="20"/>
          <w:lang w:eastAsia="pl-PL"/>
        </w:rPr>
        <w:t xml:space="preserve">jakości robót, z tym zastrzeżeniem, że przed wstrzymaniem robót budowlanych w </w:t>
      </w:r>
      <w:r w:rsidRPr="00FC5D51">
        <w:rPr>
          <w:rFonts w:ascii="Arial" w:eastAsia="Times New Roman" w:hAnsi="Arial" w:cs="Arial"/>
          <w:sz w:val="20"/>
          <w:szCs w:val="20"/>
          <w:lang w:eastAsia="pl-PL"/>
        </w:rPr>
        <w:t>związku z wystąpieniem tych okoliczności, Inspektor nadzoru i przedstawiciel Wykonawcy uzgodnią nowe terminy wykonania robót w harmonogramie. W przypadku braku porozumienia nowe terminy wyznaczy Zamawiający;</w:t>
      </w:r>
    </w:p>
    <w:p w:rsidR="00FC5D51" w:rsidRPr="00FC5D51" w:rsidRDefault="00FC5D51" w:rsidP="00273323">
      <w:pPr>
        <w:widowControl w:val="0"/>
        <w:numPr>
          <w:ilvl w:val="0"/>
          <w:numId w:val="21"/>
        </w:numPr>
        <w:shd w:val="clear" w:color="auto" w:fill="FFFFFF"/>
        <w:suppressAutoHyphens/>
        <w:autoSpaceDE w:val="0"/>
        <w:autoSpaceDN w:val="0"/>
        <w:adjustRightInd w:val="0"/>
        <w:spacing w:after="0" w:line="276" w:lineRule="auto"/>
        <w:ind w:left="709" w:right="5"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gdyby ich kontynuacja mogłaby wywołać zagrożenie bezpieczeństwa bądź spowodować niedopuszczalną niezgodność z dokumentacją projektową lub ze zgłoszeniem robót budowlanych.</w:t>
      </w:r>
    </w:p>
    <w:p w:rsidR="00FC5D51" w:rsidRPr="00FC5D51" w:rsidRDefault="00FC5D51" w:rsidP="00273323">
      <w:pPr>
        <w:widowControl w:val="0"/>
        <w:numPr>
          <w:ilvl w:val="0"/>
          <w:numId w:val="20"/>
        </w:numPr>
        <w:shd w:val="clear" w:color="auto" w:fill="FFFFFF"/>
        <w:suppressAutoHyphens/>
        <w:autoSpaceDE w:val="0"/>
        <w:autoSpaceDN w:val="0"/>
        <w:adjustRightInd w:val="0"/>
        <w:spacing w:after="0" w:line="276" w:lineRule="auto"/>
        <w:ind w:left="426" w:right="10" w:hanging="426"/>
        <w:jc w:val="both"/>
        <w:rPr>
          <w:rFonts w:ascii="Arial" w:eastAsia="Times New Roman" w:hAnsi="Arial" w:cs="Arial"/>
          <w:sz w:val="20"/>
          <w:szCs w:val="20"/>
          <w:lang w:eastAsia="pl-PL"/>
        </w:rPr>
      </w:pPr>
      <w:r w:rsidRPr="00FC5D51">
        <w:rPr>
          <w:rFonts w:ascii="Arial" w:eastAsia="Times New Roman" w:hAnsi="Arial" w:cs="Arial"/>
          <w:spacing w:val="-1"/>
          <w:sz w:val="20"/>
          <w:szCs w:val="20"/>
          <w:lang w:eastAsia="pl-PL"/>
        </w:rPr>
        <w:t xml:space="preserve">Podjęcie przez Strony negocjacji w celu zmiany umowy w zakresie terminów etapów prac </w:t>
      </w:r>
      <w:r w:rsidRPr="00FC5D51">
        <w:rPr>
          <w:rFonts w:ascii="Arial" w:eastAsia="Times New Roman" w:hAnsi="Arial" w:cs="Arial"/>
          <w:sz w:val="20"/>
          <w:szCs w:val="20"/>
          <w:lang w:eastAsia="pl-PL"/>
        </w:rPr>
        <w:t>nie uprawnia Stron do odstąpienia od Umowy oraz nie uprawnia Wykonawcy do wstrzymania lub zwolnienia tempa wykonywania robót budowlanych.</w:t>
      </w:r>
    </w:p>
    <w:p w:rsidR="00FC5D51" w:rsidRPr="00FC5D51" w:rsidRDefault="00FC5D51" w:rsidP="00FC5D51">
      <w:pPr>
        <w:widowControl w:val="0"/>
        <w:shd w:val="clear" w:color="auto" w:fill="FFFFFF"/>
        <w:autoSpaceDE w:val="0"/>
        <w:autoSpaceDN w:val="0"/>
        <w:adjustRightInd w:val="0"/>
        <w:spacing w:after="0" w:line="276" w:lineRule="auto"/>
        <w:ind w:left="365" w:right="10"/>
        <w:jc w:val="both"/>
        <w:rPr>
          <w:rFonts w:ascii="Arial" w:eastAsia="Times New Roman" w:hAnsi="Arial" w:cs="Arial"/>
          <w:sz w:val="20"/>
          <w:szCs w:val="20"/>
          <w:lang w:eastAsia="pl-PL"/>
        </w:rPr>
      </w:pPr>
    </w:p>
    <w:p w:rsidR="00FC5D51" w:rsidRPr="00FC5D51" w:rsidRDefault="00FC5D51" w:rsidP="00FC5D51">
      <w:pPr>
        <w:widowControl w:val="0"/>
        <w:shd w:val="clear" w:color="auto" w:fill="FFFFFF"/>
        <w:autoSpaceDE w:val="0"/>
        <w:autoSpaceDN w:val="0"/>
        <w:adjustRightInd w:val="0"/>
        <w:spacing w:after="0" w:line="276" w:lineRule="auto"/>
        <w:ind w:right="-5"/>
        <w:jc w:val="center"/>
        <w:rPr>
          <w:rFonts w:ascii="Arial" w:eastAsia="Times New Roman" w:hAnsi="Arial" w:cs="Arial"/>
          <w:sz w:val="20"/>
          <w:szCs w:val="20"/>
          <w:lang w:eastAsia="pl-PL"/>
        </w:rPr>
      </w:pPr>
      <w:r w:rsidRPr="00FC5D51">
        <w:rPr>
          <w:rFonts w:ascii="Arial" w:eastAsia="Times New Roman" w:hAnsi="Arial" w:cs="Arial"/>
          <w:b/>
          <w:bCs/>
          <w:sz w:val="20"/>
          <w:szCs w:val="20"/>
          <w:lang w:eastAsia="pl-PL"/>
        </w:rPr>
        <w:t xml:space="preserve">§ 8 </w:t>
      </w:r>
      <w:r w:rsidRPr="00FC5D51">
        <w:rPr>
          <w:rFonts w:ascii="Arial" w:eastAsia="Times New Roman" w:hAnsi="Arial" w:cs="Arial"/>
          <w:b/>
          <w:bCs/>
          <w:spacing w:val="-2"/>
          <w:sz w:val="20"/>
          <w:szCs w:val="20"/>
          <w:lang w:eastAsia="pl-PL"/>
        </w:rPr>
        <w:t>ODBIÓR ROBÓT BUDOWLANYCH</w:t>
      </w:r>
    </w:p>
    <w:p w:rsidR="00FC5D51" w:rsidRPr="00FC5D51" w:rsidRDefault="00FC5D51" w:rsidP="00FC5D51">
      <w:pPr>
        <w:widowControl w:val="0"/>
        <w:numPr>
          <w:ilvl w:val="6"/>
          <w:numId w:val="3"/>
        </w:numPr>
        <w:shd w:val="clear" w:color="auto" w:fill="FFFFFF"/>
        <w:suppressAutoHyphens/>
        <w:autoSpaceDE w:val="0"/>
        <w:autoSpaceDN w:val="0"/>
        <w:adjustRightInd w:val="0"/>
        <w:spacing w:after="0" w:line="276" w:lineRule="auto"/>
        <w:ind w:left="426"/>
        <w:rPr>
          <w:rFonts w:ascii="Arial" w:eastAsia="Times New Roman" w:hAnsi="Arial" w:cs="Arial"/>
          <w:sz w:val="20"/>
          <w:szCs w:val="20"/>
          <w:lang w:eastAsia="pl-PL"/>
        </w:rPr>
      </w:pPr>
      <w:r w:rsidRPr="00FC5D51">
        <w:rPr>
          <w:rFonts w:ascii="Arial" w:eastAsia="Times New Roman" w:hAnsi="Arial" w:cs="Arial"/>
          <w:sz w:val="20"/>
          <w:szCs w:val="20"/>
          <w:lang w:eastAsia="pl-PL"/>
        </w:rPr>
        <w:t>Strony zobowiązują się przystępować w terminach określonych umową do odbiorów:</w:t>
      </w:r>
    </w:p>
    <w:p w:rsidR="00FC5D51" w:rsidRPr="00FC5D51" w:rsidRDefault="00FC5D51" w:rsidP="00273323">
      <w:pPr>
        <w:widowControl w:val="0"/>
        <w:numPr>
          <w:ilvl w:val="0"/>
          <w:numId w:val="22"/>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robót budowlano–instalacyjnych wraz z dostawą wyposażenia,</w:t>
      </w:r>
    </w:p>
    <w:p w:rsidR="00FC5D51" w:rsidRPr="00FC5D51" w:rsidRDefault="00FC5D51" w:rsidP="00273323">
      <w:pPr>
        <w:widowControl w:val="0"/>
        <w:numPr>
          <w:ilvl w:val="0"/>
          <w:numId w:val="22"/>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końcowego;</w:t>
      </w:r>
    </w:p>
    <w:p w:rsidR="00FC5D51" w:rsidRPr="00FC5D51" w:rsidRDefault="00FC5D51" w:rsidP="00273323">
      <w:pPr>
        <w:widowControl w:val="0"/>
        <w:numPr>
          <w:ilvl w:val="0"/>
          <w:numId w:val="22"/>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gwarancyjnych.</w:t>
      </w:r>
    </w:p>
    <w:p w:rsidR="00B722E5" w:rsidRDefault="00B722E5" w:rsidP="00FC5D51">
      <w:pPr>
        <w:widowControl w:val="0"/>
        <w:numPr>
          <w:ilvl w:val="6"/>
          <w:numId w:val="3"/>
        </w:numPr>
        <w:shd w:val="clear" w:color="auto" w:fill="FFFFFF"/>
        <w:suppressAutoHyphens/>
        <w:autoSpaceDE w:val="0"/>
        <w:autoSpaceDN w:val="0"/>
        <w:adjustRightInd w:val="0"/>
        <w:spacing w:after="0" w:line="276" w:lineRule="auto"/>
        <w:ind w:left="426"/>
        <w:jc w:val="both"/>
        <w:rPr>
          <w:rFonts w:ascii="Arial" w:eastAsia="Times New Roman" w:hAnsi="Arial" w:cs="Arial"/>
          <w:sz w:val="20"/>
          <w:szCs w:val="20"/>
          <w:lang w:eastAsia="pl-PL"/>
        </w:rPr>
      </w:pPr>
      <w:r w:rsidRPr="00B722E5">
        <w:rPr>
          <w:rFonts w:ascii="Arial" w:eastAsia="Times New Roman" w:hAnsi="Arial" w:cs="Arial"/>
          <w:sz w:val="20"/>
          <w:szCs w:val="20"/>
          <w:lang w:eastAsia="pl-PL"/>
        </w:rPr>
        <w:lastRenderedPageBreak/>
        <w:t>Odbiór</w:t>
      </w:r>
      <w:r w:rsidR="00FC5D51" w:rsidRPr="00B722E5">
        <w:rPr>
          <w:rFonts w:ascii="Arial" w:eastAsia="Times New Roman" w:hAnsi="Arial" w:cs="Arial"/>
          <w:sz w:val="20"/>
          <w:szCs w:val="20"/>
          <w:lang w:eastAsia="pl-PL"/>
        </w:rPr>
        <w:t xml:space="preserve"> </w:t>
      </w:r>
      <w:r w:rsidRPr="00B722E5">
        <w:rPr>
          <w:rFonts w:ascii="Arial" w:eastAsia="Times New Roman" w:hAnsi="Arial" w:cs="Arial"/>
          <w:sz w:val="20"/>
          <w:szCs w:val="20"/>
          <w:lang w:eastAsia="pl-PL"/>
        </w:rPr>
        <w:t>końcowy</w:t>
      </w:r>
      <w:r w:rsidR="00FC5D51" w:rsidRPr="00B722E5">
        <w:rPr>
          <w:rFonts w:ascii="Arial" w:eastAsia="Times New Roman" w:hAnsi="Arial" w:cs="Arial"/>
          <w:sz w:val="20"/>
          <w:szCs w:val="20"/>
          <w:lang w:eastAsia="pl-PL"/>
        </w:rPr>
        <w:t xml:space="preserve"> prac/dostaw polegając</w:t>
      </w:r>
      <w:r w:rsidRPr="00B722E5">
        <w:rPr>
          <w:rFonts w:ascii="Arial" w:eastAsia="Times New Roman" w:hAnsi="Arial" w:cs="Arial"/>
          <w:sz w:val="20"/>
          <w:szCs w:val="20"/>
          <w:lang w:eastAsia="pl-PL"/>
        </w:rPr>
        <w:t>y</w:t>
      </w:r>
      <w:r w:rsidR="00FC5D51" w:rsidRPr="00B722E5">
        <w:rPr>
          <w:rFonts w:ascii="Arial" w:eastAsia="Times New Roman" w:hAnsi="Arial" w:cs="Arial"/>
          <w:sz w:val="20"/>
          <w:szCs w:val="20"/>
          <w:lang w:eastAsia="pl-PL"/>
        </w:rPr>
        <w:t xml:space="preserve"> na ocenie ilości i jakości wykonanych prac/dostaw powin</w:t>
      </w:r>
      <w:r w:rsidRPr="00B722E5">
        <w:rPr>
          <w:rFonts w:ascii="Arial" w:eastAsia="Times New Roman" w:hAnsi="Arial" w:cs="Arial"/>
          <w:sz w:val="20"/>
          <w:szCs w:val="20"/>
          <w:lang w:eastAsia="pl-PL"/>
        </w:rPr>
        <w:t>ien</w:t>
      </w:r>
      <w:r w:rsidR="00FC5D51" w:rsidRPr="00B722E5">
        <w:rPr>
          <w:rFonts w:ascii="Arial" w:eastAsia="Times New Roman" w:hAnsi="Arial" w:cs="Arial"/>
          <w:sz w:val="20"/>
          <w:szCs w:val="20"/>
          <w:lang w:eastAsia="pl-PL"/>
        </w:rPr>
        <w:t xml:space="preserve"> być przez Wykonawcę zgłoszon</w:t>
      </w:r>
      <w:r w:rsidRPr="00B722E5">
        <w:rPr>
          <w:rFonts w:ascii="Arial" w:eastAsia="Times New Roman" w:hAnsi="Arial" w:cs="Arial"/>
          <w:sz w:val="20"/>
          <w:szCs w:val="20"/>
          <w:lang w:eastAsia="pl-PL"/>
        </w:rPr>
        <w:t>y</w:t>
      </w:r>
      <w:r w:rsidR="00FC5D51" w:rsidRPr="00B722E5">
        <w:rPr>
          <w:rFonts w:ascii="Arial" w:eastAsia="Times New Roman" w:hAnsi="Arial" w:cs="Arial"/>
          <w:sz w:val="20"/>
          <w:szCs w:val="20"/>
          <w:lang w:eastAsia="pl-PL"/>
        </w:rPr>
        <w:t xml:space="preserve"> Zamawiającemu. </w:t>
      </w:r>
    </w:p>
    <w:p w:rsidR="00FC5D51" w:rsidRPr="00FC5D51" w:rsidRDefault="00FC5D51" w:rsidP="00FC5D51">
      <w:pPr>
        <w:widowControl w:val="0"/>
        <w:numPr>
          <w:ilvl w:val="6"/>
          <w:numId w:val="3"/>
        </w:numPr>
        <w:shd w:val="clear" w:color="auto" w:fill="FFFFFF"/>
        <w:suppressAutoHyphens/>
        <w:autoSpaceDE w:val="0"/>
        <w:autoSpaceDN w:val="0"/>
        <w:adjustRightInd w:val="0"/>
        <w:spacing w:after="0" w:line="276" w:lineRule="auto"/>
        <w:ind w:left="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 xml:space="preserve">W przypadku ukończenia robót zanikających lub podlegających zakryciu Zamawiający przystąpi i zakończy odbiór w terminie 3 dni </w:t>
      </w:r>
      <w:r w:rsidR="00041DEA">
        <w:rPr>
          <w:rFonts w:ascii="Arial" w:eastAsia="Times New Roman" w:hAnsi="Arial" w:cs="Arial"/>
          <w:sz w:val="20"/>
          <w:szCs w:val="20"/>
          <w:lang w:eastAsia="pl-PL"/>
        </w:rPr>
        <w:t>kalendarzowych</w:t>
      </w:r>
      <w:r w:rsidRPr="00FC5D51">
        <w:rPr>
          <w:rFonts w:ascii="Arial" w:eastAsia="Times New Roman" w:hAnsi="Arial" w:cs="Arial"/>
          <w:sz w:val="20"/>
          <w:szCs w:val="20"/>
          <w:lang w:eastAsia="pl-PL"/>
        </w:rPr>
        <w:t xml:space="preserve"> od dnia zgłoszenia przez Wykonawcę Zamawiającemu gotowości do odbioru oraz przedłożenia przez Wykonawcę wymaganych dokumentów niezbędnych do dokonania odbioru. Z czynności odbioru sporządzany jest protokół, podpisywany przez przedstawicieli Stron. W razie stwierdzenia przez Zamawiającego w trakcie odbioru robót zanikających lub podlegających zakryciu istnienia jakichkolwiek wad prac wykonanych w ramach odbieranej części robót może on uzależnić dokonanie tego odbioru i podpisanie protokołu od usunięcia tych wad.</w:t>
      </w:r>
    </w:p>
    <w:p w:rsidR="00FC5D51" w:rsidRPr="00FC5D51" w:rsidRDefault="00FC5D51" w:rsidP="00FC5D51">
      <w:pPr>
        <w:widowControl w:val="0"/>
        <w:numPr>
          <w:ilvl w:val="6"/>
          <w:numId w:val="3"/>
        </w:numPr>
        <w:shd w:val="clear" w:color="auto" w:fill="FFFFFF"/>
        <w:suppressAutoHyphens/>
        <w:autoSpaceDE w:val="0"/>
        <w:autoSpaceDN w:val="0"/>
        <w:adjustRightInd w:val="0"/>
        <w:spacing w:after="0" w:line="276" w:lineRule="auto"/>
        <w:ind w:left="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Odbiory wymienione w ust. 1 dokonywane są komisyjnie przy udziale przedstawicieli Zamawiającego, w tym Inspektorów nadzoru inwestorskiego oraz upoważnionych przedstawicieli Wykonawcy.</w:t>
      </w:r>
    </w:p>
    <w:p w:rsidR="00FC5D51" w:rsidRPr="00FC5D51" w:rsidRDefault="00FC5D51" w:rsidP="00FC5D51">
      <w:pPr>
        <w:widowControl w:val="0"/>
        <w:numPr>
          <w:ilvl w:val="6"/>
          <w:numId w:val="3"/>
        </w:numPr>
        <w:shd w:val="clear" w:color="auto" w:fill="FFFFFF"/>
        <w:suppressAutoHyphens/>
        <w:autoSpaceDE w:val="0"/>
        <w:autoSpaceDN w:val="0"/>
        <w:adjustRightInd w:val="0"/>
        <w:spacing w:after="0" w:line="276" w:lineRule="auto"/>
        <w:ind w:left="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 xml:space="preserve">Wykonawca jest zobowiązany powiadomić Inspektorów nadzoru inwestorskiego o gotowości do odbioru robót zanikających lub ulegających zakryciu w terminie 3 dni </w:t>
      </w:r>
      <w:r w:rsidR="00041DEA">
        <w:rPr>
          <w:rFonts w:ascii="Arial" w:eastAsia="Times New Roman" w:hAnsi="Arial" w:cs="Arial"/>
          <w:sz w:val="20"/>
          <w:szCs w:val="20"/>
          <w:lang w:eastAsia="pl-PL"/>
        </w:rPr>
        <w:t>kalendarzowych</w:t>
      </w:r>
      <w:r w:rsidRPr="00FC5D51">
        <w:rPr>
          <w:rFonts w:ascii="Arial" w:eastAsia="Times New Roman" w:hAnsi="Arial" w:cs="Arial"/>
          <w:sz w:val="20"/>
          <w:szCs w:val="20"/>
          <w:lang w:eastAsia="pl-PL"/>
        </w:rPr>
        <w:t xml:space="preserve"> przed ich zakończeniem oraz umożliwić Inspektorom nadzoru inwestorskiego sprawdzenie każdej roboty zanikającej lub ulegającej zakryciu.</w:t>
      </w:r>
    </w:p>
    <w:p w:rsidR="00FC5D51" w:rsidRPr="00FC5D51" w:rsidRDefault="00FC5D51" w:rsidP="00FC5D51">
      <w:pPr>
        <w:widowControl w:val="0"/>
        <w:numPr>
          <w:ilvl w:val="6"/>
          <w:numId w:val="3"/>
        </w:numPr>
        <w:shd w:val="clear" w:color="auto" w:fill="FFFFFF"/>
        <w:suppressAutoHyphens/>
        <w:autoSpaceDE w:val="0"/>
        <w:autoSpaceDN w:val="0"/>
        <w:adjustRightInd w:val="0"/>
        <w:spacing w:after="0" w:line="276" w:lineRule="auto"/>
        <w:ind w:left="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 xml:space="preserve">Odbiór robót zanikających lub ulegających zakryciu winien być przeprowadzony niezwłocznie, nie później jednak niż w ciągu 3 dni </w:t>
      </w:r>
      <w:r w:rsidR="00041DEA">
        <w:rPr>
          <w:rFonts w:ascii="Arial" w:eastAsia="Times New Roman" w:hAnsi="Arial" w:cs="Arial"/>
          <w:sz w:val="20"/>
          <w:szCs w:val="20"/>
          <w:lang w:eastAsia="pl-PL"/>
        </w:rPr>
        <w:t>kalendarzowych</w:t>
      </w:r>
      <w:r w:rsidRPr="00FC5D51">
        <w:rPr>
          <w:rFonts w:ascii="Arial" w:eastAsia="Times New Roman" w:hAnsi="Arial" w:cs="Arial"/>
          <w:sz w:val="20"/>
          <w:szCs w:val="20"/>
          <w:lang w:eastAsia="pl-PL"/>
        </w:rPr>
        <w:t xml:space="preserve"> od daty zgłoszenia i powiadomienia o gotowości do odbioru Zamawiającego. Jeżeli Zamawiający uzna odbiór prac zanikających lub ulegających zakryciu za zbędny, jest zobowiązany powiadomić o tym Wykonawcę.</w:t>
      </w:r>
    </w:p>
    <w:p w:rsidR="00FC5D51" w:rsidRPr="00FC5D51" w:rsidRDefault="00FC5D51" w:rsidP="00FC5D51">
      <w:pPr>
        <w:widowControl w:val="0"/>
        <w:numPr>
          <w:ilvl w:val="6"/>
          <w:numId w:val="3"/>
        </w:numPr>
        <w:shd w:val="clear" w:color="auto" w:fill="FFFFFF"/>
        <w:suppressAutoHyphens/>
        <w:autoSpaceDE w:val="0"/>
        <w:autoSpaceDN w:val="0"/>
        <w:adjustRightInd w:val="0"/>
        <w:spacing w:after="0" w:line="276" w:lineRule="auto"/>
        <w:ind w:left="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W przypadku niepowiadomienia Zamawiającego o gotowości odbioru prac zanikających lub ulegających zakryciu, Wykonawca jest zobowiązany odkryć lub wykonać otwory niezbędne dla zbadania prac, a następnie na własny koszt przywrócić stan poprzedni.</w:t>
      </w:r>
    </w:p>
    <w:p w:rsidR="00FC5D51" w:rsidRPr="00FC5D51" w:rsidRDefault="00FC5D51" w:rsidP="00FC5D51">
      <w:pPr>
        <w:widowControl w:val="0"/>
        <w:numPr>
          <w:ilvl w:val="6"/>
          <w:numId w:val="3"/>
        </w:numPr>
        <w:shd w:val="clear" w:color="auto" w:fill="FFFFFF"/>
        <w:suppressAutoHyphens/>
        <w:autoSpaceDE w:val="0"/>
        <w:autoSpaceDN w:val="0"/>
        <w:adjustRightInd w:val="0"/>
        <w:spacing w:after="0" w:line="276" w:lineRule="auto"/>
        <w:ind w:left="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Podstawą do odbioru robót budowlano–instalacyjnych będzie wykonanie przez Wykonawcę całości wszystkich robót objętych przedmiotem niniejszej umowy, na podstawie pisemnego zgłoszenia Wykonawcy, na podstawie oświadczenia Kierownika budowy wpisanego do dziennika budowy i potwierdzenie tego faktu przez Inspektora nadzoru inwestorskiego, po zgłoszeniu przez Wykonawcę zakończenia robót i zgłoszeniu gotowości do ich odbioru Zamawiającemu.</w:t>
      </w:r>
    </w:p>
    <w:p w:rsidR="00FC5D51" w:rsidRPr="00FC5D51" w:rsidRDefault="00FC5D51" w:rsidP="00FC5D51">
      <w:pPr>
        <w:widowControl w:val="0"/>
        <w:numPr>
          <w:ilvl w:val="6"/>
          <w:numId w:val="3"/>
        </w:numPr>
        <w:shd w:val="clear" w:color="auto" w:fill="FFFFFF"/>
        <w:suppressAutoHyphens/>
        <w:autoSpaceDE w:val="0"/>
        <w:autoSpaceDN w:val="0"/>
        <w:adjustRightInd w:val="0"/>
        <w:spacing w:after="0" w:line="276" w:lineRule="auto"/>
        <w:ind w:left="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Przed zgłoszeniem gotowości do odbioru robót budowlano-instalacyjnych Wykonawca przeprowadza wszystkie wymagane prawem próby i sprawdzenia, zawiadamiając o nich uprzednio Zamawiającego wpisem do Dziennika budowy, w terminie umożliwiającym udział przedstawicieli Zamawiającego w próbach i sprawdzeniach.</w:t>
      </w:r>
    </w:p>
    <w:p w:rsidR="00FC5D51" w:rsidRPr="00FC5D51" w:rsidRDefault="00FC5D51" w:rsidP="00FC5D51">
      <w:pPr>
        <w:widowControl w:val="0"/>
        <w:numPr>
          <w:ilvl w:val="6"/>
          <w:numId w:val="3"/>
        </w:numPr>
        <w:shd w:val="clear" w:color="auto" w:fill="FFFFFF"/>
        <w:suppressAutoHyphens/>
        <w:autoSpaceDE w:val="0"/>
        <w:autoSpaceDN w:val="0"/>
        <w:adjustRightInd w:val="0"/>
        <w:spacing w:after="0" w:line="276" w:lineRule="auto"/>
        <w:ind w:left="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 xml:space="preserve">W celu dokonania odbioru robót Wykonawca przedstawia Zamawiającemu komplet dokumentów pozwalających na ocenę prawidłowości wykonania przedmiotu odbioru, a w szczególności: </w:t>
      </w:r>
    </w:p>
    <w:p w:rsidR="00FC5D51" w:rsidRPr="00FC5D51" w:rsidRDefault="00FC5D51" w:rsidP="00FC5D51">
      <w:pPr>
        <w:widowControl w:val="0"/>
        <w:numPr>
          <w:ilvl w:val="2"/>
          <w:numId w:val="5"/>
        </w:numPr>
        <w:shd w:val="clear" w:color="auto" w:fill="FFFFFF"/>
        <w:suppressAutoHyphens/>
        <w:autoSpaceDE w:val="0"/>
        <w:autoSpaceDN w:val="0"/>
        <w:adjustRightInd w:val="0"/>
        <w:spacing w:after="0" w:line="276" w:lineRule="auto"/>
        <w:ind w:left="709" w:hanging="283"/>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 xml:space="preserve">Dziennik budowy, </w:t>
      </w:r>
    </w:p>
    <w:p w:rsidR="00FC5D51" w:rsidRPr="00FC5D51" w:rsidRDefault="00FC5D51" w:rsidP="00FC5D51">
      <w:pPr>
        <w:widowControl w:val="0"/>
        <w:numPr>
          <w:ilvl w:val="2"/>
          <w:numId w:val="5"/>
        </w:numPr>
        <w:shd w:val="clear" w:color="auto" w:fill="FFFFFF"/>
        <w:suppressAutoHyphens/>
        <w:autoSpaceDE w:val="0"/>
        <w:autoSpaceDN w:val="0"/>
        <w:adjustRightInd w:val="0"/>
        <w:spacing w:after="0" w:line="276" w:lineRule="auto"/>
        <w:ind w:left="709" w:hanging="283"/>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 xml:space="preserve">zaświadczenia właściwych jednostek i organów, </w:t>
      </w:r>
    </w:p>
    <w:p w:rsidR="00FC5D51" w:rsidRPr="00FC5D51" w:rsidRDefault="00FC5D51" w:rsidP="00FC5D51">
      <w:pPr>
        <w:widowControl w:val="0"/>
        <w:numPr>
          <w:ilvl w:val="2"/>
          <w:numId w:val="5"/>
        </w:numPr>
        <w:shd w:val="clear" w:color="auto" w:fill="FFFFFF"/>
        <w:suppressAutoHyphens/>
        <w:autoSpaceDE w:val="0"/>
        <w:autoSpaceDN w:val="0"/>
        <w:adjustRightInd w:val="0"/>
        <w:spacing w:after="0" w:line="276" w:lineRule="auto"/>
        <w:ind w:left="709" w:hanging="283"/>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protokoły odbiorów technicznych, świadectwa kontroli jakości, certyfikaty i aprobaty techniczne,</w:t>
      </w:r>
    </w:p>
    <w:p w:rsidR="00FC5D51" w:rsidRPr="00FC5D51" w:rsidRDefault="00FC5D51" w:rsidP="00FC5D51">
      <w:pPr>
        <w:widowControl w:val="0"/>
        <w:numPr>
          <w:ilvl w:val="2"/>
          <w:numId w:val="5"/>
        </w:numPr>
        <w:shd w:val="clear" w:color="auto" w:fill="FFFFFF"/>
        <w:suppressAutoHyphens/>
        <w:autoSpaceDE w:val="0"/>
        <w:autoSpaceDN w:val="0"/>
        <w:adjustRightInd w:val="0"/>
        <w:spacing w:after="0" w:line="276" w:lineRule="auto"/>
        <w:ind w:left="709" w:hanging="283"/>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dokumentację powykonawczą ze wszystkimi zmianami dokonanymi w toku robót,</w:t>
      </w:r>
    </w:p>
    <w:p w:rsidR="00FC5D51" w:rsidRPr="00FC5D51" w:rsidRDefault="00FC5D51" w:rsidP="00FC5D51">
      <w:pPr>
        <w:widowControl w:val="0"/>
        <w:numPr>
          <w:ilvl w:val="2"/>
          <w:numId w:val="5"/>
        </w:numPr>
        <w:shd w:val="clear" w:color="auto" w:fill="FFFFFF"/>
        <w:suppressAutoHyphens/>
        <w:autoSpaceDE w:val="0"/>
        <w:autoSpaceDN w:val="0"/>
        <w:adjustRightInd w:val="0"/>
        <w:spacing w:after="0" w:line="276" w:lineRule="auto"/>
        <w:ind w:left="709" w:hanging="283"/>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 xml:space="preserve">dokumenty gwarancyjne w odniesieniu do urządzeń wmontowanych, </w:t>
      </w:r>
    </w:p>
    <w:p w:rsidR="00FC5D51" w:rsidRPr="00FC5D51" w:rsidRDefault="00FC5D51" w:rsidP="00FC5D51">
      <w:pPr>
        <w:widowControl w:val="0"/>
        <w:numPr>
          <w:ilvl w:val="2"/>
          <w:numId w:val="5"/>
        </w:numPr>
        <w:shd w:val="clear" w:color="auto" w:fill="FFFFFF"/>
        <w:suppressAutoHyphens/>
        <w:autoSpaceDE w:val="0"/>
        <w:autoSpaceDN w:val="0"/>
        <w:adjustRightInd w:val="0"/>
        <w:spacing w:after="0" w:line="276" w:lineRule="auto"/>
        <w:ind w:left="709" w:hanging="283"/>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karty gwarancyjne, instrukcje obsługi, licencje i oprogramowania na poszczególne urządzenia oraz złoży na piśmie oświadczenie woli o udzieleniu Zamawiającemu gwarancji i rękojmi na wykonany przedmiot umowy.</w:t>
      </w:r>
    </w:p>
    <w:p w:rsidR="00FC5D51" w:rsidRPr="00FC5D51" w:rsidRDefault="00FC5D51" w:rsidP="00FC5D51">
      <w:pPr>
        <w:widowControl w:val="0"/>
        <w:numPr>
          <w:ilvl w:val="6"/>
          <w:numId w:val="3"/>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O terminie odbioru robót Wykonawca ma obowiązek poinformować Podwykonawców, przy udziale których wykonał przedmiot umowy.</w:t>
      </w:r>
    </w:p>
    <w:p w:rsidR="00FC5D51" w:rsidRPr="00FC5D51" w:rsidRDefault="00FC5D51" w:rsidP="00FC5D51">
      <w:pPr>
        <w:widowControl w:val="0"/>
        <w:numPr>
          <w:ilvl w:val="6"/>
          <w:numId w:val="3"/>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Za datę zakończenia prac przyjmuje się datę zgłoszenia do odbioru potwierdzoną przez Inspektora nadzoru.</w:t>
      </w:r>
    </w:p>
    <w:p w:rsidR="00FC5D51" w:rsidRPr="00FC5D51" w:rsidRDefault="00FC5D51" w:rsidP="00FC5D51">
      <w:pPr>
        <w:widowControl w:val="0"/>
        <w:numPr>
          <w:ilvl w:val="6"/>
          <w:numId w:val="3"/>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Komisja powołana przez Zamawiającego, sporządza protokół odbioru robót.</w:t>
      </w:r>
    </w:p>
    <w:p w:rsidR="00FC5D51" w:rsidRPr="00FC5D51" w:rsidRDefault="00FC5D51" w:rsidP="00FC5D51">
      <w:pPr>
        <w:widowControl w:val="0"/>
        <w:numPr>
          <w:ilvl w:val="6"/>
          <w:numId w:val="3"/>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Jeżeli w toku czynności odbioru robót zostanie stwierdzone, że prace będące jego przedmiotem nie są gotowe do odbioru z powodu ich niezakończenia, z powodu wystąpienia istotnych wad, uniemożliwiających korzystanie z przedmiotu robót, lub z powodu nieprzeprowadzenia wymaganych prób i sprawdzeń, Zamawiający może przerwać odbiór robót, wyznaczając Wykonawcy termin określony w </w:t>
      </w:r>
      <w:r w:rsidRPr="00FC5D51">
        <w:rPr>
          <w:rFonts w:ascii="Arial" w:eastAsia="Times New Roman" w:hAnsi="Arial" w:cs="Arial"/>
          <w:b/>
          <w:bCs/>
          <w:sz w:val="20"/>
          <w:szCs w:val="20"/>
          <w:lang w:eastAsia="pl-PL"/>
        </w:rPr>
        <w:t xml:space="preserve">§ </w:t>
      </w:r>
      <w:r w:rsidRPr="00812FCE">
        <w:rPr>
          <w:rFonts w:ascii="Arial" w:eastAsia="Times New Roman" w:hAnsi="Arial" w:cs="Arial"/>
          <w:b/>
          <w:bCs/>
          <w:sz w:val="20"/>
          <w:szCs w:val="20"/>
          <w:lang w:eastAsia="pl-PL"/>
        </w:rPr>
        <w:t xml:space="preserve">14 </w:t>
      </w:r>
      <w:r w:rsidRPr="00812FCE">
        <w:rPr>
          <w:rFonts w:ascii="Arial" w:eastAsia="Times New Roman" w:hAnsi="Arial" w:cs="Arial"/>
          <w:sz w:val="20"/>
          <w:szCs w:val="20"/>
          <w:lang w:eastAsia="pl-PL"/>
        </w:rPr>
        <w:t xml:space="preserve">do wykonania </w:t>
      </w:r>
      <w:r w:rsidRPr="00FC5D51">
        <w:rPr>
          <w:rFonts w:ascii="Arial" w:eastAsia="Times New Roman" w:hAnsi="Arial" w:cs="Arial"/>
          <w:sz w:val="20"/>
          <w:szCs w:val="20"/>
          <w:lang w:eastAsia="pl-PL"/>
        </w:rPr>
        <w:t>prac, usunięcia wad lub przeprowadzenia prób i sprawdzeń, uwzględniający ich złożoność techniczną, a po jego upływie powrócić do wykonania czynności odbioru robót budowlano - instalacyjnych.</w:t>
      </w:r>
    </w:p>
    <w:p w:rsidR="00FC5D51" w:rsidRPr="00FC5D51" w:rsidRDefault="00FC5D51" w:rsidP="00FC5D51">
      <w:pPr>
        <w:widowControl w:val="0"/>
        <w:numPr>
          <w:ilvl w:val="6"/>
          <w:numId w:val="3"/>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Koszt usunięcia wad nieusuniętych przez Wykonawcę zostanie potrącony z wynagrodzenia Wykonawcy, bądź z zabezpieczenia należytego wykonania Umowy.</w:t>
      </w:r>
    </w:p>
    <w:p w:rsidR="00FC5D51" w:rsidRPr="00FC5D51" w:rsidRDefault="00FC5D51" w:rsidP="00FC5D51">
      <w:pPr>
        <w:widowControl w:val="0"/>
        <w:numPr>
          <w:ilvl w:val="6"/>
          <w:numId w:val="3"/>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Przystąpienie do odbioru robót budowlano-instalacyjnych następuje w terminie </w:t>
      </w:r>
      <w:r w:rsidRPr="00FC5D51">
        <w:rPr>
          <w:rFonts w:ascii="Arial" w:eastAsia="Times New Roman" w:hAnsi="Arial" w:cs="Arial"/>
          <w:b/>
          <w:bCs/>
          <w:sz w:val="20"/>
          <w:szCs w:val="20"/>
          <w:lang w:eastAsia="pl-PL"/>
        </w:rPr>
        <w:t xml:space="preserve">nie dłuższym niż 7 dni </w:t>
      </w:r>
      <w:r w:rsidR="00041DEA">
        <w:rPr>
          <w:rFonts w:ascii="Arial" w:eastAsia="Times New Roman" w:hAnsi="Arial" w:cs="Arial"/>
          <w:b/>
          <w:bCs/>
          <w:sz w:val="20"/>
          <w:szCs w:val="20"/>
          <w:lang w:eastAsia="pl-PL"/>
        </w:rPr>
        <w:t>kalendarzowych</w:t>
      </w:r>
      <w:r w:rsidRPr="00FC5D51">
        <w:rPr>
          <w:rFonts w:ascii="Arial" w:eastAsia="Times New Roman" w:hAnsi="Arial" w:cs="Arial"/>
          <w:b/>
          <w:bCs/>
          <w:sz w:val="20"/>
          <w:szCs w:val="20"/>
          <w:lang w:eastAsia="pl-PL"/>
        </w:rPr>
        <w:t xml:space="preserve"> </w:t>
      </w:r>
      <w:r w:rsidRPr="00FC5D51">
        <w:rPr>
          <w:rFonts w:ascii="Arial" w:eastAsia="Times New Roman" w:hAnsi="Arial" w:cs="Arial"/>
          <w:sz w:val="20"/>
          <w:szCs w:val="20"/>
          <w:lang w:eastAsia="pl-PL"/>
        </w:rPr>
        <w:t xml:space="preserve">od zgłoszenia </w:t>
      </w:r>
      <w:r w:rsidR="00C05C3A">
        <w:rPr>
          <w:rFonts w:ascii="Arial" w:eastAsia="Times New Roman" w:hAnsi="Arial" w:cs="Arial"/>
          <w:sz w:val="20"/>
          <w:szCs w:val="20"/>
          <w:lang w:eastAsia="pl-PL"/>
        </w:rPr>
        <w:t>gotowości do odbioru robót</w:t>
      </w:r>
      <w:r w:rsidRPr="00FC5D51">
        <w:rPr>
          <w:rFonts w:ascii="Arial" w:eastAsia="Times New Roman" w:hAnsi="Arial" w:cs="Arial"/>
          <w:sz w:val="20"/>
          <w:szCs w:val="20"/>
          <w:lang w:eastAsia="pl-PL"/>
        </w:rPr>
        <w:t>.</w:t>
      </w:r>
    </w:p>
    <w:p w:rsidR="00FC5D51" w:rsidRPr="00FC5D51" w:rsidRDefault="00FC5D51" w:rsidP="00FC5D51">
      <w:pPr>
        <w:widowControl w:val="0"/>
        <w:numPr>
          <w:ilvl w:val="6"/>
          <w:numId w:val="3"/>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lastRenderedPageBreak/>
        <w:t xml:space="preserve">Komisja sporządza protokół odbioru końcowego całości przedmiotu zamówienia a Wykonawca jest zobowiązany do przygotowania pełnej dokumentacji niezbędnej do uzyskania wszelkich pozwoleń i </w:t>
      </w:r>
      <w:proofErr w:type="spellStart"/>
      <w:r w:rsidRPr="00FC5D51">
        <w:rPr>
          <w:rFonts w:ascii="Arial" w:eastAsia="Times New Roman" w:hAnsi="Arial" w:cs="Arial"/>
          <w:sz w:val="20"/>
          <w:szCs w:val="20"/>
          <w:lang w:eastAsia="pl-PL"/>
        </w:rPr>
        <w:t>dopuszczeń</w:t>
      </w:r>
      <w:proofErr w:type="spellEnd"/>
      <w:r w:rsidRPr="00FC5D51">
        <w:rPr>
          <w:rFonts w:ascii="Arial" w:eastAsia="Times New Roman" w:hAnsi="Arial" w:cs="Arial"/>
          <w:sz w:val="20"/>
          <w:szCs w:val="20"/>
          <w:lang w:eastAsia="pl-PL"/>
        </w:rPr>
        <w:t xml:space="preserve"> do użytkowania pomieszczeń objętych robotami oraz uczestnictwa w odbiorach.</w:t>
      </w:r>
    </w:p>
    <w:p w:rsidR="00FC5D51" w:rsidRPr="00FC5D51" w:rsidRDefault="00FC5D51" w:rsidP="00FC5D51">
      <w:pPr>
        <w:widowControl w:val="0"/>
        <w:numPr>
          <w:ilvl w:val="6"/>
          <w:numId w:val="3"/>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 protokole odbioru końcowego całości przedmiotu zamówienia Zamawiający potwierdzi wynagrodzenie Wykonawcy za wykonanie przedmiotu Umowy.</w:t>
      </w:r>
    </w:p>
    <w:p w:rsidR="00FC5D51" w:rsidRPr="00FC5D51" w:rsidRDefault="00FC5D51" w:rsidP="00FC5D51">
      <w:pPr>
        <w:widowControl w:val="0"/>
        <w:numPr>
          <w:ilvl w:val="6"/>
          <w:numId w:val="3"/>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Za dzień dokonania odbioru końcowego, uznaje się dzień podpisania przez upoważnionych do tego przedstawicieli Stron umowy, protokołu odbioru końcowego całości przedmiotu zamówienia bez usterek.</w:t>
      </w:r>
    </w:p>
    <w:p w:rsidR="00FC5D51" w:rsidRPr="00FC5D51" w:rsidRDefault="00FC5D51" w:rsidP="00FC5D51">
      <w:pPr>
        <w:widowControl w:val="0"/>
        <w:numPr>
          <w:ilvl w:val="6"/>
          <w:numId w:val="3"/>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Odbiory gwarancyjne przeprowadzane są w okresie rękojmi za wady fizyczne i w okresie gwarancji jakości.</w:t>
      </w:r>
    </w:p>
    <w:p w:rsidR="00FC5D51" w:rsidRPr="00FC5D51" w:rsidRDefault="00FC5D51" w:rsidP="00FC5D51">
      <w:pPr>
        <w:widowControl w:val="0"/>
        <w:numPr>
          <w:ilvl w:val="6"/>
          <w:numId w:val="3"/>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Odbiory gwarancyjne przeprowadzane są komisyjnie przy udziale upoważnionych przedstawicieli Zamawiającego i Wykonawcy, w razie nie stawienia się przedstawicieli Wykonawcy odbiory realizowane będą przez pozostałych członków komisji.</w:t>
      </w:r>
    </w:p>
    <w:p w:rsidR="00FC5D51" w:rsidRPr="00FC5D51" w:rsidRDefault="00FC5D51" w:rsidP="00FC5D51">
      <w:pPr>
        <w:widowControl w:val="0"/>
        <w:numPr>
          <w:ilvl w:val="6"/>
          <w:numId w:val="3"/>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Odbiory gwarancyjne zostaną dokonane w ciągu 30 dni przed upływem:</w:t>
      </w:r>
    </w:p>
    <w:p w:rsidR="00FC5D51" w:rsidRPr="00FC5D51" w:rsidRDefault="00FC5D51" w:rsidP="00273323">
      <w:pPr>
        <w:widowControl w:val="0"/>
        <w:numPr>
          <w:ilvl w:val="0"/>
          <w:numId w:val="23"/>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okresu rękojmi za wady fizyczne;</w:t>
      </w:r>
    </w:p>
    <w:p w:rsidR="00FC5D51" w:rsidRPr="00FC5D51" w:rsidRDefault="00FC5D51" w:rsidP="00273323">
      <w:pPr>
        <w:widowControl w:val="0"/>
        <w:numPr>
          <w:ilvl w:val="0"/>
          <w:numId w:val="23"/>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okresu gwarancji jakości.</w:t>
      </w:r>
    </w:p>
    <w:p w:rsidR="00FC5D51" w:rsidRPr="00FC5D51" w:rsidRDefault="00FC5D51" w:rsidP="00FC5D51">
      <w:pPr>
        <w:widowControl w:val="0"/>
        <w:numPr>
          <w:ilvl w:val="6"/>
          <w:numId w:val="3"/>
        </w:numPr>
        <w:shd w:val="clear" w:color="auto" w:fill="FFFFFF"/>
        <w:suppressAutoHyphens/>
        <w:autoSpaceDE w:val="0"/>
        <w:autoSpaceDN w:val="0"/>
        <w:adjustRightInd w:val="0"/>
        <w:spacing w:after="0" w:line="276" w:lineRule="auto"/>
        <w:ind w:left="426" w:right="10"/>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Jeżeli Wykonawca nie usunie wad ujawnionych w okresie rękojmi za wady fizyczne lub gwarancji jakości w wymaganym terminie, Zamawiający powiadamia Wykonawcę o zamiarze zlecenia tych prac innemu Wykonawcy (innemu podmiotowi).</w:t>
      </w:r>
    </w:p>
    <w:p w:rsidR="00FC5D51" w:rsidRPr="00FC5D51" w:rsidRDefault="00FC5D51" w:rsidP="00FC5D51">
      <w:pPr>
        <w:widowControl w:val="0"/>
        <w:numPr>
          <w:ilvl w:val="6"/>
          <w:numId w:val="3"/>
        </w:numPr>
        <w:shd w:val="clear" w:color="auto" w:fill="FFFFFF"/>
        <w:suppressAutoHyphens/>
        <w:autoSpaceDE w:val="0"/>
        <w:autoSpaceDN w:val="0"/>
        <w:adjustRightInd w:val="0"/>
        <w:spacing w:after="0" w:line="276" w:lineRule="auto"/>
        <w:ind w:left="426" w:right="10"/>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Kosztem usunięcia wad ujawnionych w okresie rękojmi za wady fizyczne, Zamawiający obciąży Wykonawcę lub potrąci z zabezpieczenia należytego wykonania umowy, a kosztami usunięcia wad ujawnionych w okresie gwarancji jakości obciąży Wykonawcę.</w:t>
      </w:r>
    </w:p>
    <w:p w:rsidR="00FC5D51" w:rsidRPr="00FC5D51" w:rsidRDefault="00FC5D51" w:rsidP="00FC5D51">
      <w:pPr>
        <w:widowControl w:val="0"/>
        <w:numPr>
          <w:ilvl w:val="6"/>
          <w:numId w:val="3"/>
        </w:numPr>
        <w:shd w:val="clear" w:color="auto" w:fill="FFFFFF"/>
        <w:suppressAutoHyphens/>
        <w:autoSpaceDE w:val="0"/>
        <w:autoSpaceDN w:val="0"/>
        <w:adjustRightInd w:val="0"/>
        <w:spacing w:after="0" w:line="276" w:lineRule="auto"/>
        <w:ind w:left="426" w:right="10"/>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Odbiory gwarancyjne potwierdzane są protokołem, sporządzanym po usunięciu wszystkich wad ujawnionych w okresie rękojmi lub gwarancji.</w:t>
      </w:r>
    </w:p>
    <w:p w:rsidR="00FC5D51" w:rsidRPr="00FC5D51" w:rsidRDefault="00FC5D51" w:rsidP="00FC5D51">
      <w:pPr>
        <w:widowControl w:val="0"/>
        <w:shd w:val="clear" w:color="auto" w:fill="FFFFFF"/>
        <w:autoSpaceDE w:val="0"/>
        <w:autoSpaceDN w:val="0"/>
        <w:adjustRightInd w:val="0"/>
        <w:spacing w:after="0" w:line="276" w:lineRule="auto"/>
        <w:ind w:left="426" w:right="10"/>
        <w:jc w:val="both"/>
        <w:rPr>
          <w:rFonts w:ascii="Arial" w:eastAsia="Times New Roman" w:hAnsi="Arial" w:cs="Arial"/>
          <w:spacing w:val="-2"/>
          <w:sz w:val="20"/>
          <w:szCs w:val="20"/>
          <w:lang w:eastAsia="pl-PL"/>
        </w:rPr>
      </w:pPr>
    </w:p>
    <w:p w:rsidR="00FC5D51" w:rsidRPr="00FC5D51" w:rsidRDefault="00FC5D51" w:rsidP="00FC5D51">
      <w:pPr>
        <w:widowControl w:val="0"/>
        <w:shd w:val="clear" w:color="auto" w:fill="FFFFFF"/>
        <w:autoSpaceDE w:val="0"/>
        <w:autoSpaceDN w:val="0"/>
        <w:adjustRightInd w:val="0"/>
        <w:spacing w:after="0" w:line="276" w:lineRule="auto"/>
        <w:ind w:right="-5"/>
        <w:jc w:val="center"/>
        <w:rPr>
          <w:rFonts w:ascii="Arial" w:eastAsia="Times New Roman" w:hAnsi="Arial" w:cs="Arial"/>
          <w:sz w:val="20"/>
          <w:szCs w:val="20"/>
          <w:lang w:eastAsia="pl-PL"/>
        </w:rPr>
      </w:pPr>
      <w:r w:rsidRPr="00FC5D51">
        <w:rPr>
          <w:rFonts w:ascii="Arial" w:eastAsia="Times New Roman" w:hAnsi="Arial" w:cs="Arial"/>
          <w:b/>
          <w:bCs/>
          <w:sz w:val="20"/>
          <w:szCs w:val="20"/>
          <w:lang w:eastAsia="pl-PL"/>
        </w:rPr>
        <w:t xml:space="preserve">§ 9 </w:t>
      </w:r>
      <w:r w:rsidRPr="00FC5D51">
        <w:rPr>
          <w:rFonts w:ascii="Arial" w:eastAsia="Times New Roman" w:hAnsi="Arial" w:cs="Arial"/>
          <w:b/>
          <w:bCs/>
          <w:spacing w:val="-2"/>
          <w:sz w:val="20"/>
          <w:szCs w:val="20"/>
          <w:lang w:eastAsia="pl-PL"/>
        </w:rPr>
        <w:t>POTENCJAŁ I PERSONEL WYKONAWCY</w:t>
      </w:r>
    </w:p>
    <w:p w:rsidR="00FC5D51" w:rsidRPr="00FC5D51" w:rsidRDefault="00FC5D51" w:rsidP="00FC5D51">
      <w:pPr>
        <w:widowControl w:val="0"/>
        <w:numPr>
          <w:ilvl w:val="6"/>
          <w:numId w:val="2"/>
        </w:numPr>
        <w:shd w:val="clear" w:color="auto" w:fill="FFFFFF"/>
        <w:suppressAutoHyphens/>
        <w:autoSpaceDE w:val="0"/>
        <w:autoSpaceDN w:val="0"/>
        <w:adjustRightInd w:val="0"/>
        <w:spacing w:after="0" w:line="276" w:lineRule="auto"/>
        <w:ind w:left="426"/>
        <w:rPr>
          <w:rFonts w:ascii="Arial" w:eastAsia="Times New Roman" w:hAnsi="Arial" w:cs="Arial"/>
          <w:sz w:val="20"/>
          <w:szCs w:val="20"/>
          <w:lang w:eastAsia="pl-PL"/>
        </w:rPr>
      </w:pPr>
      <w:r w:rsidRPr="00FC5D51">
        <w:rPr>
          <w:rFonts w:ascii="Arial" w:eastAsia="Times New Roman" w:hAnsi="Arial" w:cs="Arial"/>
          <w:sz w:val="20"/>
          <w:szCs w:val="20"/>
          <w:lang w:eastAsia="pl-PL"/>
        </w:rPr>
        <w:t>Wykonawca zobowiązuje się skierować do kierowania robotami poniższy personel:</w:t>
      </w:r>
    </w:p>
    <w:p w:rsidR="00FC5D51" w:rsidRPr="00FC5D51" w:rsidRDefault="00FC5D51" w:rsidP="00273323">
      <w:pPr>
        <w:widowControl w:val="0"/>
        <w:numPr>
          <w:ilvl w:val="0"/>
          <w:numId w:val="24"/>
        </w:numPr>
        <w:shd w:val="clear" w:color="auto" w:fill="FFFFFF"/>
        <w:suppressAutoHyphens/>
        <w:autoSpaceDE w:val="0"/>
        <w:autoSpaceDN w:val="0"/>
        <w:adjustRightInd w:val="0"/>
        <w:spacing w:after="0" w:line="276" w:lineRule="auto"/>
        <w:ind w:left="709" w:right="5"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 xml:space="preserve">kierownik budowy w osobie……………………….…., kierownik budowy posiadający uprawnienia budowlane w specjalności </w:t>
      </w:r>
      <w:proofErr w:type="spellStart"/>
      <w:r w:rsidRPr="00FC5D51">
        <w:rPr>
          <w:rFonts w:ascii="Arial" w:eastAsia="Times New Roman" w:hAnsi="Arial" w:cs="Arial"/>
          <w:sz w:val="20"/>
          <w:szCs w:val="20"/>
          <w:lang w:eastAsia="pl-PL"/>
        </w:rPr>
        <w:t>konstrukcyjno</w:t>
      </w:r>
      <w:proofErr w:type="spellEnd"/>
      <w:r w:rsidRPr="00FC5D51">
        <w:rPr>
          <w:rFonts w:ascii="Arial" w:eastAsia="Times New Roman" w:hAnsi="Arial" w:cs="Arial"/>
          <w:sz w:val="20"/>
          <w:szCs w:val="20"/>
          <w:lang w:eastAsia="pl-PL"/>
        </w:rPr>
        <w:t>–budowlanej bez ograniczeń, nr uprawnień ……………………………..…;</w:t>
      </w:r>
    </w:p>
    <w:p w:rsidR="00FC5D51" w:rsidRPr="00FC5D51" w:rsidRDefault="00FC5D51" w:rsidP="00273323">
      <w:pPr>
        <w:widowControl w:val="0"/>
        <w:numPr>
          <w:ilvl w:val="0"/>
          <w:numId w:val="24"/>
        </w:numPr>
        <w:shd w:val="clear" w:color="auto" w:fill="FFFFFF"/>
        <w:suppressAutoHyphens/>
        <w:autoSpaceDE w:val="0"/>
        <w:autoSpaceDN w:val="0"/>
        <w:adjustRightInd w:val="0"/>
        <w:spacing w:after="0" w:line="276" w:lineRule="auto"/>
        <w:ind w:left="709" w:right="5"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kierownik robót sanitarnych w osobie……….….……………………, posiadający uprawnienia budowlane w zakresie sieci , instalacji i urządzeń cieplnych, wodociągowych i kanalizacyjnych bez ograniczeń, nr uprawnień……….…....;</w:t>
      </w:r>
    </w:p>
    <w:p w:rsidR="00FC5D51" w:rsidRPr="00FC5D51" w:rsidRDefault="00FC5D51" w:rsidP="00273323">
      <w:pPr>
        <w:widowControl w:val="0"/>
        <w:numPr>
          <w:ilvl w:val="0"/>
          <w:numId w:val="24"/>
        </w:numPr>
        <w:shd w:val="clear" w:color="auto" w:fill="FFFFFF"/>
        <w:suppressAutoHyphens/>
        <w:autoSpaceDE w:val="0"/>
        <w:autoSpaceDN w:val="0"/>
        <w:adjustRightInd w:val="0"/>
        <w:spacing w:after="0" w:line="276" w:lineRule="auto"/>
        <w:ind w:left="709"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kierownik robót elektrycznych w osobie ……………………………, osoba posiadająca uprawnienia budowlane w zakresie sieci, instalacji i urządzeń elektrycznych elektroenergetycznych bez ograniczeń, nr uprawnień……………..</w:t>
      </w:r>
    </w:p>
    <w:p w:rsidR="00FC5D51" w:rsidRPr="00FC5D51" w:rsidRDefault="00FC5D51" w:rsidP="00273323">
      <w:pPr>
        <w:widowControl w:val="0"/>
        <w:numPr>
          <w:ilvl w:val="0"/>
          <w:numId w:val="58"/>
        </w:numPr>
        <w:shd w:val="clear" w:color="auto" w:fill="FFFFFF"/>
        <w:suppressAutoHyphens/>
        <w:autoSpaceDE w:val="0"/>
        <w:autoSpaceDN w:val="0"/>
        <w:adjustRightInd w:val="0"/>
        <w:spacing w:after="0" w:line="276" w:lineRule="auto"/>
        <w:ind w:left="426" w:right="10"/>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Wykonawca zobowiązuje się w celu wykonania niniejszej umowy zastosować odpowiednią ilość sprzętu do wykonania prac, zapewniającego wykonanie robót zgodnie z umową, specyfikacją techniczną wykonania i odbioru robót budowlanych oraz harmonogramem robót.</w:t>
      </w:r>
    </w:p>
    <w:p w:rsidR="00FC5D51" w:rsidRPr="00FC5D51" w:rsidRDefault="00FC5D51" w:rsidP="00273323">
      <w:pPr>
        <w:widowControl w:val="0"/>
        <w:numPr>
          <w:ilvl w:val="0"/>
          <w:numId w:val="58"/>
        </w:numPr>
        <w:shd w:val="clear" w:color="auto" w:fill="FFFFFF"/>
        <w:suppressAutoHyphens/>
        <w:autoSpaceDE w:val="0"/>
        <w:autoSpaceDN w:val="0"/>
        <w:adjustRightInd w:val="0"/>
        <w:spacing w:after="0" w:line="276" w:lineRule="auto"/>
        <w:ind w:left="426" w:right="10"/>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Zamawiający wymaga zatrudnienia przez Wykonawcę i podwykonawców na podstawie umowy o pracę - w rozumieniu ustawy Kodeks pracy - osób wykonujących czynności bezpośrednio związane z wykonywaniem robót budowlano – instalacyjnych, wykonujących takie czynności jak: roboty wyburzeniowe, rozbiórkowe, murarskie, wykończeniowe, roboty w zakresie instalacji elektrycznych i sanitarnych - przez cały okres realizacji niniejszej umowy.</w:t>
      </w:r>
    </w:p>
    <w:p w:rsidR="00FC5D51" w:rsidRPr="00FC5D51" w:rsidRDefault="00FC5D51" w:rsidP="00273323">
      <w:pPr>
        <w:widowControl w:val="0"/>
        <w:numPr>
          <w:ilvl w:val="0"/>
          <w:numId w:val="58"/>
        </w:numPr>
        <w:shd w:val="clear" w:color="auto" w:fill="FFFFFF"/>
        <w:suppressAutoHyphens/>
        <w:autoSpaceDE w:val="0"/>
        <w:autoSpaceDN w:val="0"/>
        <w:adjustRightInd w:val="0"/>
        <w:spacing w:after="0" w:line="276" w:lineRule="auto"/>
        <w:ind w:left="426" w:right="10"/>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W trakcie realizacji zamówienia </w:t>
      </w:r>
      <w:r w:rsidRPr="00FC5D51">
        <w:rPr>
          <w:rFonts w:ascii="Arial" w:eastAsia="Times New Roman" w:hAnsi="Arial" w:cs="Arial"/>
          <w:bCs/>
          <w:sz w:val="20"/>
          <w:szCs w:val="20"/>
          <w:lang w:eastAsia="pl-PL"/>
        </w:rPr>
        <w:t xml:space="preserve">Zamawiający uprawniony jest do wykonywania czynności kontrolnych </w:t>
      </w:r>
      <w:r w:rsidRPr="00FC5D51">
        <w:rPr>
          <w:rFonts w:ascii="Arial" w:eastAsia="Times New Roman" w:hAnsi="Arial" w:cs="Arial"/>
          <w:sz w:val="20"/>
          <w:szCs w:val="20"/>
          <w:lang w:eastAsia="pl-PL"/>
        </w:rPr>
        <w:t xml:space="preserve">wobec Wykonawcy odnośnie spełniania przez Wykonawcę lub podwykonawcę wymogu zatrudnienia na podstawie umowy o pracę osób wykonujących </w:t>
      </w:r>
      <w:r w:rsidRPr="00FC5D51">
        <w:rPr>
          <w:rFonts w:ascii="Arial" w:eastAsia="Times New Roman" w:hAnsi="Arial" w:cs="Arial"/>
          <w:spacing w:val="-1"/>
          <w:sz w:val="20"/>
          <w:szCs w:val="20"/>
          <w:lang w:eastAsia="pl-PL"/>
        </w:rPr>
        <w:t>czynności wskazane w ust. 3 powyżej. Zamawiający uprawniony jest w szczególności do:</w:t>
      </w:r>
    </w:p>
    <w:p w:rsidR="00FC5D51" w:rsidRPr="00FC5D51" w:rsidRDefault="00FC5D51" w:rsidP="00273323">
      <w:pPr>
        <w:widowControl w:val="0"/>
        <w:numPr>
          <w:ilvl w:val="0"/>
          <w:numId w:val="59"/>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żądania oświadczeń i dokumentów w zakresie potwierdzenia spełniania ww. wymogów i dokonywania ich oceny;</w:t>
      </w:r>
    </w:p>
    <w:p w:rsidR="00FC5D51" w:rsidRPr="00FC5D51" w:rsidRDefault="00FC5D51" w:rsidP="00273323">
      <w:pPr>
        <w:widowControl w:val="0"/>
        <w:numPr>
          <w:ilvl w:val="0"/>
          <w:numId w:val="59"/>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żądania wyjaśnień w przypadku wątpliwości w zakresie potwierdzenia spełniania ww. wymogów;</w:t>
      </w:r>
    </w:p>
    <w:p w:rsidR="00FC5D51" w:rsidRPr="00FC5D51" w:rsidRDefault="00FC5D51" w:rsidP="00273323">
      <w:pPr>
        <w:widowControl w:val="0"/>
        <w:numPr>
          <w:ilvl w:val="0"/>
          <w:numId w:val="59"/>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przeprowadzania kontroli na miejscu wykonywania świadczenia.</w:t>
      </w:r>
    </w:p>
    <w:p w:rsidR="00FC5D51" w:rsidRPr="00FC5D51" w:rsidRDefault="00FC5D51" w:rsidP="00273323">
      <w:pPr>
        <w:widowControl w:val="0"/>
        <w:numPr>
          <w:ilvl w:val="0"/>
          <w:numId w:val="58"/>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 xml:space="preserve">W trakcie realizacji zamówienia na każde wezwanie Zamawiającego w wyznaczonym w tym wezwaniu terminie, Wykonawca przedłoży Zamawiającemu w celu potwierdzenia spełnienia wymogu zatrudnienia na podstawie umowy o pracę przez Wykonawcę lub podwykonawcę osób wykonujących czynności wskazane w ust. 3 w trakcie realizacji zamówienia oświadczenia Wykonawcy lub podwykonawcy o zatrudnieniu na podstawie umowy o pracę osób wykonujących czynności, których dotyczy wezwanie Zamawiającego. Oświadczenie to powinno zawierać w szczególności: dokładne określenie podmiotu </w:t>
      </w:r>
      <w:r w:rsidRPr="00FC5D51">
        <w:rPr>
          <w:rFonts w:ascii="Arial" w:eastAsia="Times New Roman" w:hAnsi="Arial" w:cs="Arial"/>
          <w:sz w:val="20"/>
          <w:szCs w:val="20"/>
          <w:lang w:eastAsia="pl-PL"/>
        </w:rPr>
        <w:lastRenderedPageBreak/>
        <w:t>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rsidR="00FC5D51" w:rsidRPr="00FC5D51" w:rsidRDefault="00FC5D51" w:rsidP="00273323">
      <w:pPr>
        <w:widowControl w:val="0"/>
        <w:numPr>
          <w:ilvl w:val="0"/>
          <w:numId w:val="58"/>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 xml:space="preserve">Z tytułu niespełnienia przez Wykonawcę lub podwykonawcę wymogu zatrudnienia na </w:t>
      </w:r>
      <w:r w:rsidRPr="00FC5D51">
        <w:rPr>
          <w:rFonts w:ascii="Arial" w:eastAsia="Times New Roman" w:hAnsi="Arial" w:cs="Arial"/>
          <w:spacing w:val="-1"/>
          <w:sz w:val="20"/>
          <w:szCs w:val="20"/>
          <w:lang w:eastAsia="pl-PL"/>
        </w:rPr>
        <w:t xml:space="preserve">podstawie umowy o pracę osób wykonujących wskazane w ust. 3 czynności Zamawiający </w:t>
      </w:r>
      <w:r w:rsidRPr="00FC5D51">
        <w:rPr>
          <w:rFonts w:ascii="Arial" w:eastAsia="Times New Roman" w:hAnsi="Arial" w:cs="Arial"/>
          <w:sz w:val="20"/>
          <w:szCs w:val="20"/>
          <w:lang w:eastAsia="pl-PL"/>
        </w:rPr>
        <w:t xml:space="preserve">przewiduje sankcję w postaci obowiązku zapłaty przez Wykonawcę kary umownej w wysokości określonej w </w:t>
      </w:r>
      <w:r w:rsidRPr="00FC5D51">
        <w:rPr>
          <w:rFonts w:ascii="Arial" w:eastAsia="Times New Roman" w:hAnsi="Arial" w:cs="Arial"/>
          <w:b/>
          <w:sz w:val="20"/>
          <w:szCs w:val="20"/>
          <w:lang w:eastAsia="pl-PL"/>
        </w:rPr>
        <w:t>§ 20 ust. 1</w:t>
      </w:r>
      <w:r w:rsidRPr="00FC5D51">
        <w:rPr>
          <w:rFonts w:ascii="Arial" w:eastAsia="Times New Roman" w:hAnsi="Arial" w:cs="Arial"/>
          <w:sz w:val="20"/>
          <w:szCs w:val="20"/>
          <w:lang w:eastAsia="pl-PL"/>
        </w:rPr>
        <w:t xml:space="preserve"> umowy.</w:t>
      </w:r>
    </w:p>
    <w:p w:rsidR="00FC5D51" w:rsidRPr="00FC5D51" w:rsidRDefault="00FC5D51" w:rsidP="00273323">
      <w:pPr>
        <w:widowControl w:val="0"/>
        <w:numPr>
          <w:ilvl w:val="0"/>
          <w:numId w:val="58"/>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3"/>
          <w:sz w:val="20"/>
          <w:szCs w:val="20"/>
          <w:lang w:eastAsia="pl-PL"/>
        </w:rPr>
      </w:pPr>
      <w:r w:rsidRPr="00FC5D51">
        <w:rPr>
          <w:rFonts w:ascii="Arial" w:eastAsia="Times New Roman" w:hAnsi="Arial" w:cs="Arial"/>
          <w:spacing w:val="-1"/>
          <w:sz w:val="20"/>
          <w:szCs w:val="20"/>
          <w:lang w:eastAsia="pl-PL"/>
        </w:rPr>
        <w:t xml:space="preserve">Niezłożenie przez Wykonawcę w wyznaczonym przez Zamawiającego terminie żądanych </w:t>
      </w:r>
      <w:r w:rsidRPr="00FC5D51">
        <w:rPr>
          <w:rFonts w:ascii="Arial" w:eastAsia="Times New Roman" w:hAnsi="Arial" w:cs="Arial"/>
          <w:sz w:val="20"/>
          <w:szCs w:val="20"/>
          <w:lang w:eastAsia="pl-PL"/>
        </w:rPr>
        <w:t>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czynności wskazane w ust. 3.</w:t>
      </w:r>
    </w:p>
    <w:p w:rsidR="00FC5D51" w:rsidRPr="00FC5D51" w:rsidRDefault="00FC5D51" w:rsidP="00273323">
      <w:pPr>
        <w:widowControl w:val="0"/>
        <w:numPr>
          <w:ilvl w:val="0"/>
          <w:numId w:val="58"/>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W przypadku uzasadnionych wątpliwości co do przestrzegania prawa pracy przez Wykonawcę lub podwykonawcę, Zamawiający może zwrócić się o przeprowadzenie kontroli przez Państwową Inspekcję Pracy.</w:t>
      </w:r>
    </w:p>
    <w:p w:rsidR="00FC5D51" w:rsidRPr="00FC5D51" w:rsidRDefault="00FC5D51" w:rsidP="00273323">
      <w:pPr>
        <w:widowControl w:val="0"/>
        <w:numPr>
          <w:ilvl w:val="0"/>
          <w:numId w:val="58"/>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 xml:space="preserve">Jeżeli w trakcie wykonywania robót obiektywnie konieczna będzie zmiana jednej z osób deklarowanych przez Wykonawcę w złożonym w ofercie „Wykazie osób”, Wykonawca powiadomi o tym fakcie Inspektora nadzoru wskazując przyczynę zmiany oraz osobę zastępującą i przedstawiając jej kwalifikacje co najmniej równe kwalifikacjom </w:t>
      </w:r>
      <w:r w:rsidRPr="00FC5D51">
        <w:rPr>
          <w:rFonts w:ascii="Arial" w:eastAsia="Times New Roman" w:hAnsi="Arial" w:cs="Arial"/>
          <w:spacing w:val="-1"/>
          <w:sz w:val="20"/>
          <w:szCs w:val="20"/>
          <w:lang w:eastAsia="pl-PL"/>
        </w:rPr>
        <w:t xml:space="preserve">wymaganym przez Zamawiającego w postępowaniu o udzielenie zamówienia publicznego </w:t>
      </w:r>
      <w:r w:rsidRPr="00FC5D51">
        <w:rPr>
          <w:rFonts w:ascii="Arial" w:eastAsia="Times New Roman" w:hAnsi="Arial" w:cs="Arial"/>
          <w:sz w:val="20"/>
          <w:szCs w:val="20"/>
          <w:lang w:eastAsia="pl-PL"/>
        </w:rPr>
        <w:t>prowadzącym do zawarcia umowy.</w:t>
      </w:r>
    </w:p>
    <w:p w:rsidR="00FC5D51" w:rsidRPr="00FC5D51" w:rsidRDefault="00FC5D51" w:rsidP="00273323">
      <w:pPr>
        <w:widowControl w:val="0"/>
        <w:numPr>
          <w:ilvl w:val="0"/>
          <w:numId w:val="58"/>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 xml:space="preserve">Wykonawca jest zobowiązany przedłożyć Inspektorowi nadzoru propozycje zmian, o których mowa w ust. 9 nie później niż w terminie 3 dni </w:t>
      </w:r>
      <w:r w:rsidR="00041DEA">
        <w:rPr>
          <w:rFonts w:ascii="Arial" w:eastAsia="Times New Roman" w:hAnsi="Arial" w:cs="Arial"/>
          <w:sz w:val="20"/>
          <w:szCs w:val="20"/>
          <w:lang w:eastAsia="pl-PL"/>
        </w:rPr>
        <w:t>kalendarzowych</w:t>
      </w:r>
      <w:r w:rsidRPr="00FC5D51">
        <w:rPr>
          <w:rFonts w:ascii="Arial" w:eastAsia="Times New Roman" w:hAnsi="Arial" w:cs="Arial"/>
          <w:sz w:val="20"/>
          <w:szCs w:val="20"/>
          <w:lang w:eastAsia="pl-PL"/>
        </w:rPr>
        <w:t xml:space="preserve"> przed planowanym skierowaniem nowych osób do realizacji umowy, a w sytuacjach nagłych i nieprzewidzianych, kiedy dochowanie terminu wskazanego w zdaniu poprzedzającym nie</w:t>
      </w:r>
      <w:r w:rsidRPr="00FC5D51">
        <w:rPr>
          <w:rFonts w:ascii="Arial" w:eastAsia="Times New Roman" w:hAnsi="Arial" w:cs="Arial"/>
          <w:spacing w:val="-3"/>
          <w:sz w:val="20"/>
          <w:szCs w:val="20"/>
          <w:lang w:eastAsia="pl-PL"/>
        </w:rPr>
        <w:t xml:space="preserve"> </w:t>
      </w:r>
      <w:r w:rsidRPr="00FC5D51">
        <w:rPr>
          <w:rFonts w:ascii="Arial" w:eastAsia="Times New Roman" w:hAnsi="Arial" w:cs="Arial"/>
          <w:sz w:val="20"/>
          <w:szCs w:val="20"/>
          <w:lang w:eastAsia="pl-PL"/>
        </w:rPr>
        <w:t>jest możliwe – w najkrótszym możliwym terminie. Przerwa w wykonywaniu umowy wynikająca z braku personelu Wykonawcy będzie traktowana jako przyczyna leżąca po stronie Wykonawcy i nie może stanowić podstawy do przedłużenia terminu zakończenia robót.</w:t>
      </w:r>
    </w:p>
    <w:p w:rsidR="00FC5D51" w:rsidRPr="00FC5D51" w:rsidRDefault="00FC5D51" w:rsidP="00273323">
      <w:pPr>
        <w:widowControl w:val="0"/>
        <w:numPr>
          <w:ilvl w:val="0"/>
          <w:numId w:val="58"/>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Zmiana osób, o których mowa w ust. 9, wymaga zatwierdzenia przez Inspektora nadzoru. Zmiana „Wykazu osób” stanowi zmianę umowy zgodnie z § 18 umowy.</w:t>
      </w:r>
    </w:p>
    <w:p w:rsidR="00FC5D51" w:rsidRPr="00FC5D51" w:rsidRDefault="00FC5D51" w:rsidP="00273323">
      <w:pPr>
        <w:widowControl w:val="0"/>
        <w:numPr>
          <w:ilvl w:val="0"/>
          <w:numId w:val="58"/>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Wykonawca jest zobowiązany zapewnić, żeby Kierownik budowy oraz kierownicy robót branżowych fizycznie przebywali i wykonywali swoje obowiązki na terenie budowy.</w:t>
      </w:r>
    </w:p>
    <w:p w:rsidR="00FC5D51" w:rsidRPr="00FC5D51" w:rsidRDefault="00FC5D51" w:rsidP="00273323">
      <w:pPr>
        <w:widowControl w:val="0"/>
        <w:numPr>
          <w:ilvl w:val="0"/>
          <w:numId w:val="58"/>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3"/>
          <w:sz w:val="20"/>
          <w:szCs w:val="20"/>
          <w:lang w:eastAsia="pl-PL"/>
        </w:rPr>
      </w:pPr>
      <w:r w:rsidRPr="00FC5D51">
        <w:rPr>
          <w:rFonts w:ascii="Arial" w:eastAsia="Times New Roman" w:hAnsi="Arial" w:cs="Arial"/>
          <w:spacing w:val="-1"/>
          <w:sz w:val="20"/>
          <w:szCs w:val="20"/>
          <w:lang w:eastAsia="pl-PL"/>
        </w:rPr>
        <w:t xml:space="preserve">Inspektor nadzoru jest uprawniony do zgłoszenia uwag, zastrzeżeń albo do wystąpienia do </w:t>
      </w:r>
      <w:r w:rsidRPr="00FC5D51">
        <w:rPr>
          <w:rFonts w:ascii="Arial" w:eastAsia="Times New Roman" w:hAnsi="Arial" w:cs="Arial"/>
          <w:sz w:val="20"/>
          <w:szCs w:val="20"/>
          <w:lang w:eastAsia="pl-PL"/>
        </w:rPr>
        <w:t>Wykonawcy z żądaniem usunięcia określonej osoby, spośród personelu Wykonawcy lub jego Podwykonawcy, która:</w:t>
      </w:r>
    </w:p>
    <w:p w:rsidR="00FC5D51" w:rsidRPr="00FC5D51" w:rsidRDefault="00FC5D51" w:rsidP="00273323">
      <w:pPr>
        <w:widowControl w:val="0"/>
        <w:numPr>
          <w:ilvl w:val="0"/>
          <w:numId w:val="25"/>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wykazuje rażący brak staranności;</w:t>
      </w:r>
    </w:p>
    <w:p w:rsidR="00FC5D51" w:rsidRPr="00FC5D51" w:rsidRDefault="00FC5D51" w:rsidP="00273323">
      <w:pPr>
        <w:widowControl w:val="0"/>
        <w:numPr>
          <w:ilvl w:val="0"/>
          <w:numId w:val="25"/>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wykonuje swoje obowiązki w sposób niekompetentny lub niedbały;</w:t>
      </w:r>
    </w:p>
    <w:p w:rsidR="00FC5D51" w:rsidRPr="00FC5D51" w:rsidRDefault="00FC5D51" w:rsidP="00273323">
      <w:pPr>
        <w:widowControl w:val="0"/>
        <w:numPr>
          <w:ilvl w:val="0"/>
          <w:numId w:val="25"/>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nie stosuje się do postanowień niniejszej umowy lub</w:t>
      </w:r>
    </w:p>
    <w:p w:rsidR="00FC5D51" w:rsidRPr="00FC5D51" w:rsidRDefault="00FC5D51" w:rsidP="00273323">
      <w:pPr>
        <w:widowControl w:val="0"/>
        <w:numPr>
          <w:ilvl w:val="0"/>
          <w:numId w:val="25"/>
        </w:numPr>
        <w:shd w:val="clear" w:color="auto" w:fill="FFFFFF"/>
        <w:suppressAutoHyphens/>
        <w:autoSpaceDE w:val="0"/>
        <w:autoSpaceDN w:val="0"/>
        <w:adjustRightInd w:val="0"/>
        <w:spacing w:after="0" w:line="276" w:lineRule="auto"/>
        <w:ind w:left="709"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stwarza zagrożenie dla bezpieczeństwa, zdrowia lub ochrony środowiska, w szczególności narusza zasady bhp oraz przepisy ppoż.</w:t>
      </w:r>
    </w:p>
    <w:p w:rsidR="00FC5D51" w:rsidRPr="00FC5D51" w:rsidRDefault="00FC5D51" w:rsidP="00273323">
      <w:pPr>
        <w:widowControl w:val="0"/>
        <w:numPr>
          <w:ilvl w:val="0"/>
          <w:numId w:val="26"/>
        </w:numPr>
        <w:shd w:val="clear" w:color="auto" w:fill="FFFFFF"/>
        <w:suppressAutoHyphens/>
        <w:autoSpaceDE w:val="0"/>
        <w:autoSpaceDN w:val="0"/>
        <w:adjustRightInd w:val="0"/>
        <w:spacing w:after="0" w:line="276" w:lineRule="auto"/>
        <w:ind w:left="426" w:right="14"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 przypadku wystąpienia okoliczności, o której mowa w ust. 13, Wykonawca wyznaczy odpowiednią osobę na zastępstwo.</w:t>
      </w:r>
    </w:p>
    <w:p w:rsidR="00FC5D51" w:rsidRPr="00FC5D51" w:rsidRDefault="00FC5D51" w:rsidP="00273323">
      <w:pPr>
        <w:widowControl w:val="0"/>
        <w:numPr>
          <w:ilvl w:val="0"/>
          <w:numId w:val="26"/>
        </w:numPr>
        <w:shd w:val="clear" w:color="auto" w:fill="FFFFFF"/>
        <w:suppressAutoHyphens/>
        <w:autoSpaceDE w:val="0"/>
        <w:autoSpaceDN w:val="0"/>
        <w:adjustRightInd w:val="0"/>
        <w:spacing w:after="0" w:line="276" w:lineRule="auto"/>
        <w:ind w:right="14"/>
        <w:jc w:val="both"/>
        <w:rPr>
          <w:rFonts w:ascii="Arial" w:eastAsia="Times New Roman" w:hAnsi="Arial" w:cs="Arial"/>
          <w:spacing w:val="-2"/>
          <w:sz w:val="20"/>
          <w:szCs w:val="20"/>
          <w:lang w:eastAsia="pl-PL"/>
        </w:rPr>
      </w:pPr>
      <w:r w:rsidRPr="00FC5D51">
        <w:rPr>
          <w:rFonts w:ascii="Arial" w:eastAsia="Times New Roman" w:hAnsi="Arial" w:cs="Arial"/>
          <w:b/>
          <w:bCs/>
          <w:sz w:val="20"/>
          <w:szCs w:val="20"/>
          <w:lang w:eastAsia="pl-PL"/>
        </w:rPr>
        <w:t xml:space="preserve">Solidarna odpowiedzialność konsorcjantów </w:t>
      </w:r>
      <w:r w:rsidRPr="00FC5D51">
        <w:rPr>
          <w:rFonts w:ascii="Arial" w:eastAsia="Times New Roman" w:hAnsi="Arial" w:cs="Arial"/>
          <w:b/>
          <w:bCs/>
          <w:i/>
          <w:iCs/>
          <w:sz w:val="20"/>
          <w:szCs w:val="20"/>
          <w:lang w:eastAsia="pl-PL"/>
        </w:rPr>
        <w:t>(jeżeli dotyczy):</w:t>
      </w:r>
    </w:p>
    <w:p w:rsidR="00FC5D51" w:rsidRPr="00FC5D51" w:rsidRDefault="00FC5D51" w:rsidP="00273323">
      <w:pPr>
        <w:widowControl w:val="0"/>
        <w:numPr>
          <w:ilvl w:val="0"/>
          <w:numId w:val="60"/>
        </w:numPr>
        <w:suppressAutoHyphens/>
        <w:autoSpaceDE w:val="0"/>
        <w:autoSpaceDN w:val="0"/>
        <w:adjustRightInd w:val="0"/>
        <w:spacing w:after="0" w:line="276" w:lineRule="auto"/>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jeżeli Wykonawcą jest Konsorcjum, wówczas podmioty wchodzące w skład Konsorcjum są solidarnie odpowiedzialne przed Zamawiającym za wykonanie postanowień niniejszej umowy i za wniesienie zabezpieczenia należytego wykonania Umowy;</w:t>
      </w:r>
    </w:p>
    <w:p w:rsidR="00FC5D51" w:rsidRPr="00FC5D51" w:rsidRDefault="00FC5D51" w:rsidP="00273323">
      <w:pPr>
        <w:widowControl w:val="0"/>
        <w:numPr>
          <w:ilvl w:val="0"/>
          <w:numId w:val="60"/>
        </w:numPr>
        <w:suppressAutoHyphens/>
        <w:autoSpaceDE w:val="0"/>
        <w:autoSpaceDN w:val="0"/>
        <w:adjustRightInd w:val="0"/>
        <w:spacing w:after="0" w:line="276" w:lineRule="auto"/>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Wykonawcy wchodzący w skład Konsorcjum zobowiązani są do pozostawania w Konsorcjum przez cały czas trwania umowy, łącznie z okresem gwarancji i rękojmi za wady;</w:t>
      </w:r>
    </w:p>
    <w:p w:rsidR="00FC5D51" w:rsidRPr="00FC5D51" w:rsidRDefault="00FC5D51" w:rsidP="00273323">
      <w:pPr>
        <w:widowControl w:val="0"/>
        <w:numPr>
          <w:ilvl w:val="0"/>
          <w:numId w:val="60"/>
        </w:numPr>
        <w:suppressAutoHyphens/>
        <w:autoSpaceDE w:val="0"/>
        <w:autoSpaceDN w:val="0"/>
        <w:adjustRightInd w:val="0"/>
        <w:spacing w:after="0" w:line="276" w:lineRule="auto"/>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Konsorcjum zobowiązuje się do przekazania Zamawiającemu kopii umowy regulującej współpracę podmiotów wchodzących w skład Konsorcjum, które wspólnie podjęły się wykonania przedmiotu umowy, i jej zmian, w tym zawierającej informacje za wykonanie jakich robót budowlanych w ramach Umowy odpowiada każdy z uczestników Konsorcjum. Umowa regulująca współpracę podmiotów wchodzących w skład Konsorcjum, stanowi załącznik do niniejszej umowy;</w:t>
      </w:r>
    </w:p>
    <w:p w:rsidR="00FC5D51" w:rsidRPr="00FC5D51" w:rsidRDefault="00FC5D51" w:rsidP="00273323">
      <w:pPr>
        <w:widowControl w:val="0"/>
        <w:numPr>
          <w:ilvl w:val="0"/>
          <w:numId w:val="60"/>
        </w:numPr>
        <w:suppressAutoHyphens/>
        <w:autoSpaceDE w:val="0"/>
        <w:autoSpaceDN w:val="0"/>
        <w:adjustRightInd w:val="0"/>
        <w:spacing w:after="0" w:line="276" w:lineRule="auto"/>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Lider Konsorcjum jest upoważniony do podejmowania decyzji, składania i przyjmowania oświadczeń woli w imieniu i na rzecz każdego z podmiotów wchodzących w skład Konsorcjum w zakresie wskazanym w pełnomocnictwach, niezbędnych do realizacji niniejszej umowy i przedłożonych Zamawiającemu. Upoważnienie to może zostać zmienione za zgodą Zamawiającego;</w:t>
      </w:r>
    </w:p>
    <w:p w:rsidR="00FC5D51" w:rsidRPr="00FC5D51" w:rsidRDefault="00FC5D51" w:rsidP="00273323">
      <w:pPr>
        <w:widowControl w:val="0"/>
        <w:numPr>
          <w:ilvl w:val="0"/>
          <w:numId w:val="60"/>
        </w:numPr>
        <w:suppressAutoHyphens/>
        <w:autoSpaceDE w:val="0"/>
        <w:autoSpaceDN w:val="0"/>
        <w:adjustRightInd w:val="0"/>
        <w:spacing w:after="0" w:line="276" w:lineRule="auto"/>
        <w:jc w:val="both"/>
        <w:rPr>
          <w:rFonts w:ascii="Arial" w:eastAsia="Times New Roman" w:hAnsi="Arial" w:cs="Arial"/>
          <w:sz w:val="20"/>
          <w:szCs w:val="20"/>
          <w:lang w:eastAsia="pl-PL"/>
        </w:rPr>
      </w:pPr>
      <w:r w:rsidRPr="00FC5D51">
        <w:rPr>
          <w:rFonts w:ascii="Arial" w:eastAsia="Times New Roman" w:hAnsi="Arial" w:cs="Arial"/>
          <w:spacing w:val="-1"/>
          <w:sz w:val="20"/>
          <w:szCs w:val="20"/>
          <w:lang w:eastAsia="pl-PL"/>
        </w:rPr>
        <w:t xml:space="preserve">w przypadku rozwiązania umowy Konsorcjum przed upływem okresu gwarancji i </w:t>
      </w:r>
      <w:r w:rsidRPr="00FC5D51">
        <w:rPr>
          <w:rFonts w:ascii="Arial" w:eastAsia="Times New Roman" w:hAnsi="Arial" w:cs="Arial"/>
          <w:sz w:val="20"/>
          <w:szCs w:val="20"/>
          <w:lang w:eastAsia="pl-PL"/>
        </w:rPr>
        <w:t>rękojmi za Wady Zamawiający jest uprawniony do żądania wykonania całości lub części robót wynikających z umowy od wszystkich, niektórych lub jednego z członków Konsorcjum.</w:t>
      </w:r>
    </w:p>
    <w:p w:rsidR="00FC5D51" w:rsidRPr="00FC5D51" w:rsidRDefault="00FC5D51" w:rsidP="00FC5D51">
      <w:pPr>
        <w:widowControl w:val="0"/>
        <w:shd w:val="clear" w:color="auto" w:fill="FFFFFF"/>
        <w:autoSpaceDE w:val="0"/>
        <w:autoSpaceDN w:val="0"/>
        <w:adjustRightInd w:val="0"/>
        <w:spacing w:after="0" w:line="276" w:lineRule="auto"/>
        <w:ind w:left="2659" w:right="2678"/>
        <w:jc w:val="center"/>
        <w:rPr>
          <w:rFonts w:ascii="Arial" w:eastAsia="Times New Roman" w:hAnsi="Arial" w:cs="Arial"/>
          <w:b/>
          <w:bCs/>
          <w:sz w:val="20"/>
          <w:szCs w:val="20"/>
          <w:lang w:eastAsia="pl-PL"/>
        </w:rPr>
      </w:pPr>
    </w:p>
    <w:p w:rsidR="00FC5D51" w:rsidRPr="00FC5D51" w:rsidRDefault="00FC5D51" w:rsidP="00FC5D51">
      <w:pPr>
        <w:widowControl w:val="0"/>
        <w:shd w:val="clear" w:color="auto" w:fill="FFFFFF"/>
        <w:autoSpaceDE w:val="0"/>
        <w:autoSpaceDN w:val="0"/>
        <w:adjustRightInd w:val="0"/>
        <w:spacing w:after="0" w:line="276" w:lineRule="auto"/>
        <w:ind w:right="-5"/>
        <w:jc w:val="center"/>
        <w:rPr>
          <w:rFonts w:ascii="Arial" w:eastAsia="Times New Roman" w:hAnsi="Arial" w:cs="Arial"/>
          <w:sz w:val="20"/>
          <w:szCs w:val="20"/>
          <w:lang w:eastAsia="pl-PL"/>
        </w:rPr>
      </w:pPr>
      <w:r w:rsidRPr="00FC5D51">
        <w:rPr>
          <w:rFonts w:ascii="Arial" w:eastAsia="Times New Roman" w:hAnsi="Arial" w:cs="Arial"/>
          <w:b/>
          <w:bCs/>
          <w:sz w:val="20"/>
          <w:szCs w:val="20"/>
          <w:lang w:eastAsia="pl-PL"/>
        </w:rPr>
        <w:t xml:space="preserve">§ 10 </w:t>
      </w:r>
      <w:r w:rsidRPr="00FC5D51">
        <w:rPr>
          <w:rFonts w:ascii="Arial" w:eastAsia="Times New Roman" w:hAnsi="Arial" w:cs="Arial"/>
          <w:b/>
          <w:bCs/>
          <w:spacing w:val="-2"/>
          <w:sz w:val="20"/>
          <w:szCs w:val="20"/>
          <w:lang w:eastAsia="pl-PL"/>
        </w:rPr>
        <w:t xml:space="preserve">PODWYKONAWCY </w:t>
      </w:r>
      <w:r w:rsidRPr="00FC5D51">
        <w:rPr>
          <w:rFonts w:ascii="Arial" w:eastAsia="Times New Roman" w:hAnsi="Arial" w:cs="Arial"/>
          <w:b/>
          <w:bCs/>
          <w:i/>
          <w:iCs/>
          <w:spacing w:val="-2"/>
          <w:sz w:val="20"/>
          <w:szCs w:val="20"/>
          <w:lang w:eastAsia="pl-PL"/>
        </w:rPr>
        <w:t>(jeżeli dotyczy)</w:t>
      </w:r>
    </w:p>
    <w:p w:rsidR="00FC5D51" w:rsidRPr="00FC5D51" w:rsidRDefault="00FC5D51" w:rsidP="00273323">
      <w:pPr>
        <w:widowControl w:val="0"/>
        <w:numPr>
          <w:ilvl w:val="0"/>
          <w:numId w:val="27"/>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Wykonawca oświadcza, że podwykonawcom powierzy realizację zamówienia w części: </w:t>
      </w:r>
      <w:r w:rsidRPr="00FC5D51">
        <w:rPr>
          <w:rFonts w:ascii="Arial" w:eastAsia="Times New Roman" w:hAnsi="Arial" w:cs="Arial"/>
          <w:spacing w:val="-2"/>
          <w:sz w:val="20"/>
          <w:szCs w:val="20"/>
          <w:lang w:eastAsia="pl-PL"/>
        </w:rPr>
        <w:t>………………………………………………………………………………………………</w:t>
      </w:r>
    </w:p>
    <w:p w:rsidR="00FC5D51" w:rsidRPr="00FC5D51" w:rsidRDefault="00FC5D51" w:rsidP="00273323">
      <w:pPr>
        <w:widowControl w:val="0"/>
        <w:numPr>
          <w:ilvl w:val="0"/>
          <w:numId w:val="27"/>
        </w:numPr>
        <w:shd w:val="clear" w:color="auto" w:fill="FFFFFF"/>
        <w:suppressAutoHyphens/>
        <w:autoSpaceDE w:val="0"/>
        <w:autoSpaceDN w:val="0"/>
        <w:adjustRightInd w:val="0"/>
        <w:spacing w:after="0" w:line="276" w:lineRule="auto"/>
        <w:ind w:left="426" w:right="10"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Wykonawca zobowiązuje się do pisemnego zgłaszania Zamawiającemu podwykonawców, którym powierzy określony zakres prac związanych z realizacją przedmiotu umowy.</w:t>
      </w:r>
    </w:p>
    <w:p w:rsidR="00FC5D51" w:rsidRPr="00FC5D51" w:rsidRDefault="00FC5D51" w:rsidP="00273323">
      <w:pPr>
        <w:widowControl w:val="0"/>
        <w:numPr>
          <w:ilvl w:val="0"/>
          <w:numId w:val="27"/>
        </w:numPr>
        <w:shd w:val="clear" w:color="auto" w:fill="FFFFFF"/>
        <w:suppressAutoHyphens/>
        <w:autoSpaceDE w:val="0"/>
        <w:autoSpaceDN w:val="0"/>
        <w:adjustRightInd w:val="0"/>
        <w:spacing w:after="0" w:line="276" w:lineRule="auto"/>
        <w:ind w:left="426" w:right="10" w:hanging="426"/>
        <w:jc w:val="both"/>
        <w:rPr>
          <w:rFonts w:ascii="Arial" w:eastAsia="Times New Roman" w:hAnsi="Arial" w:cs="Arial"/>
          <w:spacing w:val="-2"/>
          <w:sz w:val="20"/>
          <w:szCs w:val="20"/>
          <w:lang w:eastAsia="pl-PL"/>
        </w:rPr>
      </w:pPr>
      <w:r w:rsidRPr="00FC5D51">
        <w:rPr>
          <w:rFonts w:ascii="Arial" w:eastAsia="Times New Roman" w:hAnsi="Arial" w:cs="Arial"/>
          <w:spacing w:val="-1"/>
          <w:sz w:val="20"/>
          <w:szCs w:val="20"/>
          <w:lang w:eastAsia="pl-PL"/>
        </w:rPr>
        <w:t xml:space="preserve">Powierzenie przez Wykonawcę robót budowlanych podwykonawcom w trakcie realizacji </w:t>
      </w:r>
      <w:r w:rsidRPr="00FC5D51">
        <w:rPr>
          <w:rFonts w:ascii="Arial" w:eastAsia="Times New Roman" w:hAnsi="Arial" w:cs="Arial"/>
          <w:sz w:val="20"/>
          <w:szCs w:val="20"/>
          <w:lang w:eastAsia="pl-PL"/>
        </w:rPr>
        <w:t>przedmiotu umowy będzie mogło nastąpić wyłącznie za uprzednią pisemną akceptacją Zamawiającego.</w:t>
      </w:r>
    </w:p>
    <w:p w:rsidR="00FC5D51" w:rsidRPr="00FC5D51" w:rsidRDefault="00FC5D51" w:rsidP="00273323">
      <w:pPr>
        <w:widowControl w:val="0"/>
        <w:numPr>
          <w:ilvl w:val="0"/>
          <w:numId w:val="27"/>
        </w:numPr>
        <w:shd w:val="clear" w:color="auto" w:fill="FFFFFF"/>
        <w:suppressAutoHyphens/>
        <w:autoSpaceDE w:val="0"/>
        <w:autoSpaceDN w:val="0"/>
        <w:adjustRightInd w:val="0"/>
        <w:spacing w:after="0" w:line="276" w:lineRule="auto"/>
        <w:ind w:left="426" w:right="10"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Wykonawca, podwykonawca lub dalszy podwykonawca zamówienia na roboty budowlane wraz z dostawą wyposażenia zamierzający zawrzeć umowę o podwykonawstwo, której przedmiotem są roboty budowlane, jest zobowiązany, w trakcie realizacji zamówienia publicznego na roboty budowlane, do przedłożenia Zamawiającemu projektu tej umowy, przy czym </w:t>
      </w:r>
      <w:r w:rsidRPr="00FC5D51">
        <w:rPr>
          <w:rFonts w:ascii="Arial" w:eastAsia="Times New Roman" w:hAnsi="Arial" w:cs="Arial"/>
          <w:spacing w:val="-1"/>
          <w:sz w:val="20"/>
          <w:szCs w:val="20"/>
          <w:lang w:eastAsia="pl-PL"/>
        </w:rPr>
        <w:t xml:space="preserve">podwykonawca lub dalszy podwykonawca jest zobowiązany dołączyć zgodę Wykonawcy </w:t>
      </w:r>
      <w:r w:rsidRPr="00FC5D51">
        <w:rPr>
          <w:rFonts w:ascii="Arial" w:eastAsia="Times New Roman" w:hAnsi="Arial" w:cs="Arial"/>
          <w:sz w:val="20"/>
          <w:szCs w:val="20"/>
          <w:lang w:eastAsia="pl-PL"/>
        </w:rPr>
        <w:t>na zawarcie umowy o podwykonawstwo lub dalsze podwykonawstwo o treści zgodnej z projektem umowy. W projekcie umowy o podwykonawstwo skierowanej do Zamawiającego z wnioskiem o akceptację, Wykonawca określa zakres robót wykonywanych przez podwykonawców lub dalszych podwykonawców oraz wielkość należnego wynagrodzenia z tytułu wykonywanych robót.</w:t>
      </w:r>
    </w:p>
    <w:p w:rsidR="00FC5D51" w:rsidRPr="00FC5D51" w:rsidRDefault="00FC5D51" w:rsidP="00273323">
      <w:pPr>
        <w:widowControl w:val="0"/>
        <w:numPr>
          <w:ilvl w:val="0"/>
          <w:numId w:val="27"/>
        </w:numPr>
        <w:shd w:val="clear" w:color="auto" w:fill="FFFFFF"/>
        <w:suppressAutoHyphens/>
        <w:autoSpaceDE w:val="0"/>
        <w:autoSpaceDN w:val="0"/>
        <w:adjustRightInd w:val="0"/>
        <w:spacing w:after="0" w:line="276" w:lineRule="auto"/>
        <w:ind w:left="426" w:right="10"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Termin zapłaty wynagrodzenia podwykonawcy lub dalszemu podwykonawcy przewidziany w umowie o podwykonawstwo lub dalsze podwykonawstwo nie może być dłuższy </w:t>
      </w:r>
      <w:r w:rsidRPr="00FC5D51">
        <w:rPr>
          <w:rFonts w:ascii="Arial" w:eastAsia="Times New Roman" w:hAnsi="Arial" w:cs="Arial"/>
          <w:b/>
          <w:sz w:val="20"/>
          <w:szCs w:val="20"/>
          <w:lang w:eastAsia="pl-PL"/>
        </w:rPr>
        <w:t>niż 30 dni</w:t>
      </w:r>
      <w:r w:rsidRPr="00FC5D51">
        <w:rPr>
          <w:rFonts w:ascii="Arial" w:eastAsia="Times New Roman" w:hAnsi="Arial" w:cs="Arial"/>
          <w:sz w:val="20"/>
          <w:szCs w:val="20"/>
          <w:lang w:eastAsia="pl-PL"/>
        </w:rPr>
        <w:t xml:space="preserve"> od dnia doręczenia Wykonawcy, podwykonawcy lub dalszemu podwykonawcy faktury lub rachunku, potwierdzających wykonanie zleconej podwykonawcy lub dalszemu podwykonawcy dostawy, usługi lub roboty budowlanej.</w:t>
      </w:r>
    </w:p>
    <w:p w:rsidR="00FC5D51" w:rsidRPr="00FC5D51" w:rsidRDefault="00FC5D51" w:rsidP="00273323">
      <w:pPr>
        <w:widowControl w:val="0"/>
        <w:numPr>
          <w:ilvl w:val="0"/>
          <w:numId w:val="27"/>
        </w:numPr>
        <w:shd w:val="clear" w:color="auto" w:fill="FFFFFF"/>
        <w:suppressAutoHyphens/>
        <w:autoSpaceDE w:val="0"/>
        <w:autoSpaceDN w:val="0"/>
        <w:adjustRightInd w:val="0"/>
        <w:spacing w:after="0" w:line="276" w:lineRule="auto"/>
        <w:ind w:left="426" w:right="10"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Zamawiający w terminie 7 dni </w:t>
      </w:r>
      <w:r w:rsidR="00041DEA">
        <w:rPr>
          <w:rFonts w:ascii="Arial" w:eastAsia="Times New Roman" w:hAnsi="Arial" w:cs="Arial"/>
          <w:sz w:val="20"/>
          <w:szCs w:val="20"/>
          <w:lang w:eastAsia="pl-PL"/>
        </w:rPr>
        <w:t>kalendarzowych</w:t>
      </w:r>
      <w:r w:rsidRPr="00FC5D51">
        <w:rPr>
          <w:rFonts w:ascii="Arial" w:eastAsia="Times New Roman" w:hAnsi="Arial" w:cs="Arial"/>
          <w:sz w:val="20"/>
          <w:szCs w:val="20"/>
          <w:lang w:eastAsia="pl-PL"/>
        </w:rPr>
        <w:t xml:space="preserve"> od dnia otrzymania projektu umowy zgodnie z ust. 4, zgłasza w formie pisemnej zastrzeżenia do projektu umowy o podwykonawstwo w szczególności w następujących przypadkach, gdy:</w:t>
      </w:r>
    </w:p>
    <w:p w:rsidR="00FC5D51" w:rsidRPr="00FC5D51" w:rsidRDefault="00FC5D51" w:rsidP="00273323">
      <w:pPr>
        <w:widowControl w:val="0"/>
        <w:numPr>
          <w:ilvl w:val="0"/>
          <w:numId w:val="28"/>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niespełnione zostaną wymagania określone w SIWZ;</w:t>
      </w:r>
    </w:p>
    <w:p w:rsidR="00FC5D51" w:rsidRPr="00FC5D51" w:rsidRDefault="00FC5D51" w:rsidP="00273323">
      <w:pPr>
        <w:widowControl w:val="0"/>
        <w:numPr>
          <w:ilvl w:val="0"/>
          <w:numId w:val="28"/>
        </w:numPr>
        <w:shd w:val="clear" w:color="auto" w:fill="FFFFFF"/>
        <w:suppressAutoHyphens/>
        <w:autoSpaceDE w:val="0"/>
        <w:autoSpaceDN w:val="0"/>
        <w:adjustRightInd w:val="0"/>
        <w:spacing w:after="0" w:line="276" w:lineRule="auto"/>
        <w:ind w:left="709" w:right="5"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termin zapłaty wynagrodzenia pomiędzy Wykonawcą, podwykonawcą lub dalszym podwykonawcą jest dłuższy niż 30 dni,</w:t>
      </w:r>
    </w:p>
    <w:p w:rsidR="00FC5D51" w:rsidRPr="00FC5D51" w:rsidRDefault="00FC5D51" w:rsidP="00273323">
      <w:pPr>
        <w:widowControl w:val="0"/>
        <w:numPr>
          <w:ilvl w:val="0"/>
          <w:numId w:val="28"/>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termin realizacji umowy podwykonawczej jest dłuższy niż termin realizacji niniejszej umowy,</w:t>
      </w:r>
    </w:p>
    <w:p w:rsidR="00FC5D51" w:rsidRPr="00FC5D51" w:rsidRDefault="00FC5D51" w:rsidP="00273323">
      <w:pPr>
        <w:widowControl w:val="0"/>
        <w:numPr>
          <w:ilvl w:val="0"/>
          <w:numId w:val="28"/>
        </w:numPr>
        <w:shd w:val="clear" w:color="auto" w:fill="FFFFFF"/>
        <w:suppressAutoHyphens/>
        <w:autoSpaceDE w:val="0"/>
        <w:autoSpaceDN w:val="0"/>
        <w:adjustRightInd w:val="0"/>
        <w:spacing w:after="0" w:line="276" w:lineRule="auto"/>
        <w:ind w:left="709" w:right="14"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nie przewidziano rozwiązania umowy o podwykonawstwo, w wypadku rozwiązania niniejszej umowy,</w:t>
      </w:r>
    </w:p>
    <w:p w:rsidR="00FC5D51" w:rsidRPr="00FC5D51" w:rsidRDefault="00FC5D51" w:rsidP="00273323">
      <w:pPr>
        <w:widowControl w:val="0"/>
        <w:numPr>
          <w:ilvl w:val="0"/>
          <w:numId w:val="28"/>
        </w:numPr>
        <w:shd w:val="clear" w:color="auto" w:fill="FFFFFF"/>
        <w:suppressAutoHyphens/>
        <w:autoSpaceDE w:val="0"/>
        <w:autoSpaceDN w:val="0"/>
        <w:adjustRightInd w:val="0"/>
        <w:spacing w:after="0" w:line="276" w:lineRule="auto"/>
        <w:ind w:left="709" w:right="5"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nie przewidziano przeniesienia praw autorskich z podwykonawcy na Wykonawcę w sposób dostatecznie zabezpieczający Zamawiającego jako końcowego odbiorcę tych praw.</w:t>
      </w:r>
    </w:p>
    <w:p w:rsidR="00FC5D51" w:rsidRPr="00FC5D51" w:rsidRDefault="00FC5D51" w:rsidP="00273323">
      <w:pPr>
        <w:widowControl w:val="0"/>
        <w:numPr>
          <w:ilvl w:val="0"/>
          <w:numId w:val="29"/>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Niezgłoszenie w formie pisemnej zastrzeżeń do przedłożonego projektu umowy o podwykonawstwo, której przedmiotem są roboty budowlane, w terminie określonym w ust. 6, uważa się za akceptację projektu umowy przez Zamawiającego.</w:t>
      </w:r>
    </w:p>
    <w:p w:rsidR="00FC5D51" w:rsidRPr="00FC5D51" w:rsidRDefault="00FC5D51" w:rsidP="00273323">
      <w:pPr>
        <w:widowControl w:val="0"/>
        <w:numPr>
          <w:ilvl w:val="0"/>
          <w:numId w:val="29"/>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FC5D51" w:rsidRPr="00FC5D51" w:rsidRDefault="00FC5D51" w:rsidP="00273323">
      <w:pPr>
        <w:widowControl w:val="0"/>
        <w:numPr>
          <w:ilvl w:val="0"/>
          <w:numId w:val="29"/>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Zamawiający, w terminie 7 dni </w:t>
      </w:r>
      <w:r w:rsidR="00041DEA">
        <w:rPr>
          <w:rFonts w:ascii="Arial" w:eastAsia="Times New Roman" w:hAnsi="Arial" w:cs="Arial"/>
          <w:sz w:val="20"/>
          <w:szCs w:val="20"/>
          <w:lang w:eastAsia="pl-PL"/>
        </w:rPr>
        <w:t>kalendarzowych</w:t>
      </w:r>
      <w:r w:rsidRPr="00FC5D51">
        <w:rPr>
          <w:rFonts w:ascii="Arial" w:eastAsia="Times New Roman" w:hAnsi="Arial" w:cs="Arial"/>
          <w:sz w:val="20"/>
          <w:szCs w:val="20"/>
          <w:lang w:eastAsia="pl-PL"/>
        </w:rPr>
        <w:t>, zgłasza w formie pisemnej sprzeciw do umowy o podwykonawstwo, której przedmiotem są roboty budowlane, w przypadkach, o których mowa pkt 6.</w:t>
      </w:r>
    </w:p>
    <w:p w:rsidR="00FC5D51" w:rsidRPr="00FC5D51" w:rsidRDefault="00FC5D51" w:rsidP="00273323">
      <w:pPr>
        <w:widowControl w:val="0"/>
        <w:numPr>
          <w:ilvl w:val="0"/>
          <w:numId w:val="29"/>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pacing w:val="-1"/>
          <w:sz w:val="20"/>
          <w:szCs w:val="20"/>
          <w:lang w:eastAsia="pl-PL"/>
        </w:rPr>
        <w:t xml:space="preserve">Niezgłoszenie w formie pisemnej sprzeciwu do przedłożonej umowy o podwykonawstwo, której przedmiotem są roboty budowlane, w terminie określonym zgodnie w ust. 6, uważa </w:t>
      </w:r>
      <w:r w:rsidRPr="00FC5D51">
        <w:rPr>
          <w:rFonts w:ascii="Arial" w:eastAsia="Times New Roman" w:hAnsi="Arial" w:cs="Arial"/>
          <w:sz w:val="20"/>
          <w:szCs w:val="20"/>
          <w:lang w:eastAsia="pl-PL"/>
        </w:rPr>
        <w:t>się za akceptację umowy przez Zamawiającego.</w:t>
      </w:r>
    </w:p>
    <w:p w:rsidR="00FC5D51" w:rsidRPr="00FC5D51" w:rsidRDefault="00FC5D51" w:rsidP="00273323">
      <w:pPr>
        <w:widowControl w:val="0"/>
        <w:numPr>
          <w:ilvl w:val="0"/>
          <w:numId w:val="29"/>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Zamawiający może zażądać od Wykonawcy niezwłocznego usunięcia z terenu budowy podwykonawcy lub dalszego podwykonawcy, z którym została zawarta umowa o podwykonawstwo niezaakceptowana przez Zamawiającego, lub może usunąć takiego podwykonawcę lub dalszego podwykonawcę na koszt Wykonawcy.</w:t>
      </w:r>
    </w:p>
    <w:p w:rsidR="00FC5D51" w:rsidRPr="00FC5D51" w:rsidRDefault="00FC5D51" w:rsidP="00273323">
      <w:pPr>
        <w:widowControl w:val="0"/>
        <w:numPr>
          <w:ilvl w:val="0"/>
          <w:numId w:val="29"/>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 przypadku istnienia robót wykonywanych przez podwykonawców lub dalszych podwykonawców, Wykonawca zobowiązany jest przed przed</w:t>
      </w:r>
      <w:r w:rsidR="00B722E5">
        <w:rPr>
          <w:rFonts w:ascii="Arial" w:eastAsia="Times New Roman" w:hAnsi="Arial" w:cs="Arial"/>
          <w:sz w:val="20"/>
          <w:szCs w:val="20"/>
          <w:lang w:eastAsia="pl-PL"/>
        </w:rPr>
        <w:t>łożeniem Zamawiającemu faktury końcowej</w:t>
      </w:r>
      <w:r w:rsidRPr="00FC5D51">
        <w:rPr>
          <w:rFonts w:ascii="Arial" w:eastAsia="Times New Roman" w:hAnsi="Arial" w:cs="Arial"/>
          <w:sz w:val="20"/>
          <w:szCs w:val="20"/>
          <w:lang w:eastAsia="pl-PL"/>
        </w:rPr>
        <w:t xml:space="preserve"> na zrealizowane roboty i dostawy, dołączyć dowód zapłaty za </w:t>
      </w:r>
      <w:r w:rsidRPr="00FC5D51">
        <w:rPr>
          <w:rFonts w:ascii="Arial" w:eastAsia="Times New Roman" w:hAnsi="Arial" w:cs="Arial"/>
          <w:spacing w:val="-1"/>
          <w:sz w:val="20"/>
          <w:szCs w:val="20"/>
          <w:lang w:eastAsia="pl-PL"/>
        </w:rPr>
        <w:t xml:space="preserve">wykonany przez podwykonawcę lub dalszego podwykonawcę zakres robót, potwierdzony </w:t>
      </w:r>
      <w:r w:rsidRPr="00FC5D51">
        <w:rPr>
          <w:rFonts w:ascii="Arial" w:eastAsia="Times New Roman" w:hAnsi="Arial" w:cs="Arial"/>
          <w:sz w:val="20"/>
          <w:szCs w:val="20"/>
          <w:lang w:eastAsia="pl-PL"/>
        </w:rPr>
        <w:t xml:space="preserve">osobiście przez podwykonawcę lub oświadczenie podwykonawcy złożone w formie pisemnej wg wzoru stanowiącego </w:t>
      </w:r>
      <w:r w:rsidRPr="00FC5D51">
        <w:rPr>
          <w:rFonts w:ascii="Arial" w:eastAsia="Times New Roman" w:hAnsi="Arial" w:cs="Arial"/>
          <w:b/>
          <w:sz w:val="20"/>
          <w:szCs w:val="20"/>
          <w:lang w:eastAsia="pl-PL"/>
        </w:rPr>
        <w:t>Załącznik do umowy – oświadczenie podwykonawcy</w:t>
      </w:r>
      <w:r w:rsidRPr="00FC5D51">
        <w:rPr>
          <w:rFonts w:ascii="Arial" w:eastAsia="Times New Roman" w:hAnsi="Arial" w:cs="Arial"/>
          <w:sz w:val="20"/>
          <w:szCs w:val="20"/>
          <w:lang w:eastAsia="pl-PL"/>
        </w:rPr>
        <w:t>.</w:t>
      </w:r>
    </w:p>
    <w:p w:rsidR="00FC5D51" w:rsidRPr="00FC5D51" w:rsidRDefault="00FC5D51" w:rsidP="00273323">
      <w:pPr>
        <w:widowControl w:val="0"/>
        <w:numPr>
          <w:ilvl w:val="0"/>
          <w:numId w:val="29"/>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w:t>
      </w:r>
      <w:r w:rsidRPr="00FC5D51">
        <w:rPr>
          <w:rFonts w:ascii="Arial" w:eastAsia="Times New Roman" w:hAnsi="Arial" w:cs="Arial"/>
          <w:sz w:val="20"/>
          <w:szCs w:val="20"/>
          <w:lang w:eastAsia="pl-PL"/>
        </w:rPr>
        <w:lastRenderedPageBreak/>
        <w:t>podwykonawcę zamówienia na roboty budowlane wraz z dostawą wyposażenia.</w:t>
      </w:r>
    </w:p>
    <w:p w:rsidR="00FC5D51" w:rsidRPr="00FC5D51" w:rsidRDefault="00FC5D51" w:rsidP="00273323">
      <w:pPr>
        <w:widowControl w:val="0"/>
        <w:numPr>
          <w:ilvl w:val="0"/>
          <w:numId w:val="29"/>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Wynagrodzenie, o którym mowa w pkt 13, dotyczy wyłącznie należności powstałych po zaakceptowaniu przez Zamawiającego umowy o podwykonawstwo, której przedmiotem są roboty budowlane, lub po przedłożeniu Zamawiającemu poświadczonej za zgodność z </w:t>
      </w:r>
      <w:r w:rsidRPr="00FC5D51">
        <w:rPr>
          <w:rFonts w:ascii="Arial" w:eastAsia="Times New Roman" w:hAnsi="Arial" w:cs="Arial"/>
          <w:spacing w:val="-1"/>
          <w:sz w:val="20"/>
          <w:szCs w:val="20"/>
          <w:lang w:eastAsia="pl-PL"/>
        </w:rPr>
        <w:t>oryginałem kopii umowy o podwykonawstwo, której przedmiotem są dostawy lub usługi.</w:t>
      </w:r>
    </w:p>
    <w:p w:rsidR="00FC5D51" w:rsidRPr="00FC5D51" w:rsidRDefault="00FC5D51" w:rsidP="00273323">
      <w:pPr>
        <w:widowControl w:val="0"/>
        <w:numPr>
          <w:ilvl w:val="0"/>
          <w:numId w:val="29"/>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pacing w:val="-1"/>
          <w:sz w:val="20"/>
          <w:szCs w:val="20"/>
          <w:lang w:eastAsia="pl-PL"/>
        </w:rPr>
        <w:t xml:space="preserve">Bezpośrednia zapłata obejmuje wyłącznie należne wynagrodzenie, bez odsetek, należnych </w:t>
      </w:r>
      <w:r w:rsidRPr="00FC5D51">
        <w:rPr>
          <w:rFonts w:ascii="Arial" w:eastAsia="Times New Roman" w:hAnsi="Arial" w:cs="Arial"/>
          <w:sz w:val="20"/>
          <w:szCs w:val="20"/>
          <w:lang w:eastAsia="pl-PL"/>
        </w:rPr>
        <w:t>podwykonawcy lub dalszemu podwykonawcy.</w:t>
      </w:r>
    </w:p>
    <w:p w:rsidR="00FC5D51" w:rsidRPr="00FC5D51" w:rsidRDefault="00FC5D51" w:rsidP="00273323">
      <w:pPr>
        <w:widowControl w:val="0"/>
        <w:numPr>
          <w:ilvl w:val="0"/>
          <w:numId w:val="29"/>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Przed dokonaniem bezpośredniej zapłaty Zamawiający jest obowiązany umożliwić Wykonawcy zgłoszenie w formie pisemnej uwag dotyczących zasadności bezpośredniej </w:t>
      </w:r>
      <w:r w:rsidRPr="00FC5D51">
        <w:rPr>
          <w:rFonts w:ascii="Arial" w:eastAsia="Times New Roman" w:hAnsi="Arial" w:cs="Arial"/>
          <w:spacing w:val="-1"/>
          <w:sz w:val="20"/>
          <w:szCs w:val="20"/>
          <w:lang w:eastAsia="pl-PL"/>
        </w:rPr>
        <w:t xml:space="preserve">zapłaty wynagrodzenia podwykonawcy lub dalszemu podwykonawcy, o których mowa w </w:t>
      </w:r>
      <w:r w:rsidRPr="00FC5D51">
        <w:rPr>
          <w:rFonts w:ascii="Arial" w:eastAsia="Times New Roman" w:hAnsi="Arial" w:cs="Arial"/>
          <w:sz w:val="20"/>
          <w:szCs w:val="20"/>
          <w:lang w:eastAsia="pl-PL"/>
        </w:rPr>
        <w:t>pkt 13. Zamawiający informuje o terminie zgłaszania uwag, nie krótszym niż 7 dni od dnia doręczenia tej informacji.</w:t>
      </w:r>
    </w:p>
    <w:p w:rsidR="00FC5D51" w:rsidRPr="00FC5D51" w:rsidRDefault="00FC5D51" w:rsidP="00273323">
      <w:pPr>
        <w:widowControl w:val="0"/>
        <w:numPr>
          <w:ilvl w:val="0"/>
          <w:numId w:val="29"/>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 przypadku zgłoszenia uwag, o których mowa w pkt 16, w terminie wskazanym przez Zamawiającego, Zamawiający może:</w:t>
      </w:r>
    </w:p>
    <w:p w:rsidR="00FC5D51" w:rsidRPr="00FC5D51" w:rsidRDefault="00FC5D51" w:rsidP="00645500">
      <w:pPr>
        <w:widowControl w:val="0"/>
        <w:numPr>
          <w:ilvl w:val="0"/>
          <w:numId w:val="30"/>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nie dokonać bezpośredniej zapłaty wynagrodzenia podwykonawcy lub dalszemu podwykonawcy, jeżeli Wykonawca wykaże niezasadność takiej zapłaty albo</w:t>
      </w:r>
    </w:p>
    <w:p w:rsidR="00FC5D51" w:rsidRPr="00FC5D51" w:rsidRDefault="00FC5D51" w:rsidP="00645500">
      <w:pPr>
        <w:widowControl w:val="0"/>
        <w:numPr>
          <w:ilvl w:val="0"/>
          <w:numId w:val="30"/>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złożyć do depozytu sądowego kwotę potrzebną na pokrycie wynagrodzenia podwykonawcy lub dalszego podwykonawcy w przypadku ist</w:t>
      </w:r>
      <w:r w:rsidR="00C05C3A">
        <w:rPr>
          <w:rFonts w:ascii="Arial" w:eastAsia="Times New Roman" w:hAnsi="Arial" w:cs="Arial"/>
          <w:sz w:val="20"/>
          <w:szCs w:val="20"/>
          <w:lang w:eastAsia="pl-PL"/>
        </w:rPr>
        <w:t>nienia zasadniczej wątpliwości Z</w:t>
      </w:r>
      <w:r w:rsidRPr="00FC5D51">
        <w:rPr>
          <w:rFonts w:ascii="Arial" w:eastAsia="Times New Roman" w:hAnsi="Arial" w:cs="Arial"/>
          <w:sz w:val="20"/>
          <w:szCs w:val="20"/>
          <w:lang w:eastAsia="pl-PL"/>
        </w:rPr>
        <w:t>amawiającego co do wysokości należnej zapłaty lub podmiotu, któremu płatność się należy, albo</w:t>
      </w:r>
    </w:p>
    <w:p w:rsidR="00FC5D51" w:rsidRPr="00FC5D51" w:rsidRDefault="00FC5D51" w:rsidP="00645500">
      <w:pPr>
        <w:widowControl w:val="0"/>
        <w:numPr>
          <w:ilvl w:val="0"/>
          <w:numId w:val="30"/>
        </w:numPr>
        <w:shd w:val="clear" w:color="auto" w:fill="FFFFFF"/>
        <w:suppressAutoHyphens/>
        <w:autoSpaceDE w:val="0"/>
        <w:autoSpaceDN w:val="0"/>
        <w:adjustRightInd w:val="0"/>
        <w:spacing w:after="0" w:line="276" w:lineRule="auto"/>
        <w:ind w:left="709" w:right="5"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dokonać bezpośredniej zapłaty wynagrodzenia podwykonawcy lub dalszego podwykonawcy, jeżeli podwykonawca lub dalszy podwykonawca wykaże zasadność takiej zapłaty.</w:t>
      </w:r>
    </w:p>
    <w:p w:rsidR="00FC5D51" w:rsidRPr="00FC5D51" w:rsidRDefault="00FC5D51" w:rsidP="00273323">
      <w:pPr>
        <w:widowControl w:val="0"/>
        <w:numPr>
          <w:ilvl w:val="0"/>
          <w:numId w:val="29"/>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 przypadku dokonania bezpośredniej zapłaty podwykonawcy lub dalszemu podwykonawcy, o których mowa w pkt 13, Zamawiający potrąca kwotę wypłaconego wynagrodzenia z wynagrodzenia należnego Wykonawcy.</w:t>
      </w:r>
    </w:p>
    <w:p w:rsidR="00FC5D51" w:rsidRPr="00FC5D51" w:rsidRDefault="00FC5D51" w:rsidP="00273323">
      <w:pPr>
        <w:widowControl w:val="0"/>
        <w:numPr>
          <w:ilvl w:val="0"/>
          <w:numId w:val="29"/>
        </w:numPr>
        <w:shd w:val="clear" w:color="auto" w:fill="FFFFFF"/>
        <w:tabs>
          <w:tab w:val="left" w:pos="365"/>
        </w:tabs>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Konieczność wielokrotnego dokonywania bezpośredniej zapłaty podwykonawcy lub dalszemu podwykonawcy, o których mowa w pkt. 13 lub konieczność dokonania bezpośrednich zapłat na sumę większą niż 5% wartości umowy w sprawie zamówienia</w:t>
      </w:r>
      <w:r w:rsidRPr="00FC5D51">
        <w:rPr>
          <w:rFonts w:ascii="Arial" w:eastAsia="Times New Roman" w:hAnsi="Arial" w:cs="Arial"/>
          <w:spacing w:val="-2"/>
          <w:sz w:val="20"/>
          <w:szCs w:val="20"/>
          <w:lang w:eastAsia="pl-PL"/>
        </w:rPr>
        <w:t xml:space="preserve"> </w:t>
      </w:r>
      <w:r w:rsidRPr="00FC5D51">
        <w:rPr>
          <w:rFonts w:ascii="Arial" w:eastAsia="Times New Roman" w:hAnsi="Arial" w:cs="Arial"/>
          <w:sz w:val="20"/>
          <w:szCs w:val="20"/>
          <w:lang w:eastAsia="pl-PL"/>
        </w:rPr>
        <w:t>publicznego może stanowić podstawę do odstąpienia od umowy w sprawie zamówienia publicznego przez Zamawiającego.</w:t>
      </w:r>
    </w:p>
    <w:p w:rsidR="00FC5D51" w:rsidRPr="00FC5D51" w:rsidRDefault="00FC5D51" w:rsidP="00273323">
      <w:pPr>
        <w:widowControl w:val="0"/>
        <w:numPr>
          <w:ilvl w:val="0"/>
          <w:numId w:val="29"/>
        </w:numPr>
        <w:shd w:val="clear" w:color="auto" w:fill="FFFFFF"/>
        <w:tabs>
          <w:tab w:val="left" w:pos="365"/>
        </w:tabs>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Wykonawca ponosi odpowiedzialność za działania podwykonawców jak za swoje.</w:t>
      </w:r>
    </w:p>
    <w:p w:rsidR="00FC5D51" w:rsidRPr="00FC5D51" w:rsidRDefault="00FC5D51" w:rsidP="00273323">
      <w:pPr>
        <w:widowControl w:val="0"/>
        <w:numPr>
          <w:ilvl w:val="0"/>
          <w:numId w:val="29"/>
        </w:numPr>
        <w:shd w:val="clear" w:color="auto" w:fill="FFFFFF"/>
        <w:tabs>
          <w:tab w:val="left" w:pos="365"/>
        </w:tabs>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Wykonawca ponosi odpowiedzialność z tytułu rękojmi i gwarancji za wszystkie roboty budowlane wykonane w ramach niniejszej umowy, w tym za te roboty, które zostaną wykonane przez podwykonawców.</w:t>
      </w:r>
    </w:p>
    <w:p w:rsidR="00FC5D51" w:rsidRPr="00FC5D51" w:rsidRDefault="00FC5D51" w:rsidP="00273323">
      <w:pPr>
        <w:widowControl w:val="0"/>
        <w:numPr>
          <w:ilvl w:val="0"/>
          <w:numId w:val="29"/>
        </w:numPr>
        <w:shd w:val="clear" w:color="auto" w:fill="FFFFFF"/>
        <w:tabs>
          <w:tab w:val="left" w:pos="365"/>
        </w:tabs>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 przypadku naruszenia postanowień niniejszego paragrafu Zamawiający ma prawo do wstrzymania wszelkich prac na budowie z winy Wykonawcy.</w:t>
      </w:r>
    </w:p>
    <w:p w:rsidR="00FC5D51" w:rsidRPr="00FC5D51" w:rsidRDefault="00FC5D51" w:rsidP="00273323">
      <w:pPr>
        <w:widowControl w:val="0"/>
        <w:numPr>
          <w:ilvl w:val="0"/>
          <w:numId w:val="29"/>
        </w:numPr>
        <w:shd w:val="clear" w:color="auto" w:fill="FFFFFF"/>
        <w:tabs>
          <w:tab w:val="left" w:pos="365"/>
        </w:tabs>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Podwykonawstwo nie zwalnia Wykonawcy z należytego wykonania umowy i obowiązków ujętych w niniejszej umowy.</w:t>
      </w:r>
    </w:p>
    <w:p w:rsidR="00FC5D51" w:rsidRPr="00FC5D51" w:rsidRDefault="00FC5D51" w:rsidP="00273323">
      <w:pPr>
        <w:widowControl w:val="0"/>
        <w:numPr>
          <w:ilvl w:val="0"/>
          <w:numId w:val="29"/>
        </w:numPr>
        <w:shd w:val="clear" w:color="auto" w:fill="FFFFFF"/>
        <w:tabs>
          <w:tab w:val="left" w:pos="365"/>
        </w:tabs>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Zmiana podwykonawcy lub dalszego podwykonawcy w zakresie wykonania robót budowlanych stanowiących przedmiot umowy nie stanowi zmiany umowy, ale jest wymagana zgoda Zamawiającego na zmianę podwykonawcy lub dalszego podwykonawcy, wyrażona poprzez akceptację umowy o podwykonawstwo.</w:t>
      </w:r>
    </w:p>
    <w:p w:rsidR="00FC5D51" w:rsidRPr="00FC5D51" w:rsidRDefault="00FC5D51" w:rsidP="00273323">
      <w:pPr>
        <w:widowControl w:val="0"/>
        <w:numPr>
          <w:ilvl w:val="0"/>
          <w:numId w:val="29"/>
        </w:numPr>
        <w:shd w:val="clear" w:color="auto" w:fill="FFFFFF"/>
        <w:tabs>
          <w:tab w:val="left" w:pos="365"/>
        </w:tabs>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pacing w:val="-1"/>
          <w:sz w:val="20"/>
          <w:szCs w:val="20"/>
          <w:lang w:eastAsia="pl-PL"/>
        </w:rPr>
        <w:t xml:space="preserve">Wykonawca jest odpowiedzialny za działania lub zaniechania podwykonawców lub dalszych podwykonawców, </w:t>
      </w:r>
      <w:r w:rsidRPr="00FC5D51">
        <w:rPr>
          <w:rFonts w:ascii="Arial" w:eastAsia="Times New Roman" w:hAnsi="Arial" w:cs="Arial"/>
          <w:sz w:val="20"/>
          <w:szCs w:val="20"/>
          <w:lang w:eastAsia="pl-PL"/>
        </w:rPr>
        <w:t>ich przedstawicieli lub pracowników, jak za własne działania lub zaniechania.</w:t>
      </w:r>
    </w:p>
    <w:p w:rsidR="00FC5D51" w:rsidRPr="00FC5D51" w:rsidRDefault="00FC5D51" w:rsidP="00273323">
      <w:pPr>
        <w:widowControl w:val="0"/>
        <w:numPr>
          <w:ilvl w:val="0"/>
          <w:numId w:val="29"/>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Zamawiający, może żądać od Wykonawcy zmiany lub odsunięcia podwykonawcy lub dalszego podwykonawcy od wykonywania świadczeń w zakresie realizacji przedmiotu </w:t>
      </w:r>
      <w:r w:rsidRPr="00FC5D51">
        <w:rPr>
          <w:rFonts w:ascii="Arial" w:eastAsia="Times New Roman" w:hAnsi="Arial" w:cs="Arial"/>
          <w:spacing w:val="-1"/>
          <w:sz w:val="20"/>
          <w:szCs w:val="20"/>
          <w:lang w:eastAsia="pl-PL"/>
        </w:rPr>
        <w:t>umowy, jeżeli sprzęt techniczny, osoby i kwalifikacje, którymi dysponuje podwykonawca lub dalszy podwykonawca</w:t>
      </w:r>
      <w:r w:rsidRPr="00FC5D51">
        <w:rPr>
          <w:rFonts w:ascii="Arial" w:eastAsia="Times New Roman" w:hAnsi="Arial" w:cs="Arial"/>
          <w:sz w:val="20"/>
          <w:szCs w:val="20"/>
          <w:lang w:eastAsia="pl-PL"/>
        </w:rPr>
        <w:t xml:space="preserve">, nie spełniają warunków lub wymagań dotyczących podwykonawstwa lub dalszego podwykonawstwa, określonych umową, nie dają rękojmi należytego wykonania powierzonych podwykonawcy lub dalszemu podwykonawcy robót budowlanych, dostaw lub usług lub dotrzymania terminów realizacji tych robót. Wykonawca, podwykonawca lub dalszy podwykonawca niezwłocznie usunie na żądanie Zamawiającego podwykonawcę lub dalszego podwykonawcę z terenu budowy, jeżeli działania </w:t>
      </w:r>
      <w:r w:rsidRPr="00FC5D51">
        <w:rPr>
          <w:rFonts w:ascii="Arial" w:eastAsia="Times New Roman" w:hAnsi="Arial" w:cs="Arial"/>
          <w:spacing w:val="-1"/>
          <w:sz w:val="20"/>
          <w:szCs w:val="20"/>
          <w:lang w:eastAsia="pl-PL"/>
        </w:rPr>
        <w:t xml:space="preserve">podwykonawcy lub dalszego podwykonawcy na terenie budowy naruszają postanowienia </w:t>
      </w:r>
      <w:r w:rsidRPr="00FC5D51">
        <w:rPr>
          <w:rFonts w:ascii="Arial" w:eastAsia="Times New Roman" w:hAnsi="Arial" w:cs="Arial"/>
          <w:sz w:val="20"/>
          <w:szCs w:val="20"/>
          <w:lang w:eastAsia="pl-PL"/>
        </w:rPr>
        <w:t>niniejszej umowy.</w:t>
      </w:r>
    </w:p>
    <w:p w:rsidR="00FC5D51" w:rsidRPr="00FC5D51" w:rsidRDefault="00FC5D51" w:rsidP="00273323">
      <w:pPr>
        <w:widowControl w:val="0"/>
        <w:numPr>
          <w:ilvl w:val="0"/>
          <w:numId w:val="29"/>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pacing w:val="-1"/>
          <w:sz w:val="20"/>
          <w:szCs w:val="20"/>
          <w:lang w:eastAsia="pl-PL"/>
        </w:rPr>
        <w:t xml:space="preserve">Wykonawca przekazuje Zamawiającemu nazwy, imiona i nazwiska oraz dane kontaktowe </w:t>
      </w:r>
      <w:r w:rsidRPr="00FC5D51">
        <w:rPr>
          <w:rFonts w:ascii="Arial" w:eastAsia="Times New Roman" w:hAnsi="Arial" w:cs="Arial"/>
          <w:sz w:val="20"/>
          <w:szCs w:val="20"/>
          <w:lang w:eastAsia="pl-PL"/>
        </w:rPr>
        <w:t>podwykonawców i osób do kontaktu z nimi, zaangażowanych w roboty budowlane. Wykonawca zawiadamia Zamawiającego o wszelkich zmianach danych w trakcie realizacji zamówienia, a także przekazuje informacje na temat nowych podwykonawców, którym w późniejszym okresie zamierza powierzyć realizację robót budowlanych.</w:t>
      </w:r>
    </w:p>
    <w:p w:rsidR="00FC5D51" w:rsidRPr="00FC5D51" w:rsidRDefault="00FC5D51" w:rsidP="00FC5D51">
      <w:pPr>
        <w:widowControl w:val="0"/>
        <w:shd w:val="clear" w:color="auto" w:fill="FFFFFF"/>
        <w:autoSpaceDE w:val="0"/>
        <w:autoSpaceDN w:val="0"/>
        <w:adjustRightInd w:val="0"/>
        <w:spacing w:after="0" w:line="276" w:lineRule="auto"/>
        <w:ind w:left="2611" w:right="2616"/>
        <w:jc w:val="center"/>
        <w:rPr>
          <w:rFonts w:ascii="Arial" w:eastAsia="Times New Roman" w:hAnsi="Arial" w:cs="Arial"/>
          <w:b/>
          <w:bCs/>
          <w:sz w:val="20"/>
          <w:szCs w:val="20"/>
          <w:lang w:eastAsia="pl-PL"/>
        </w:rPr>
      </w:pPr>
    </w:p>
    <w:p w:rsidR="00FC5D51" w:rsidRPr="00FC5D51" w:rsidRDefault="00FC5D51" w:rsidP="00FC5D51">
      <w:pPr>
        <w:widowControl w:val="0"/>
        <w:shd w:val="clear" w:color="auto" w:fill="FFFFFF"/>
        <w:autoSpaceDE w:val="0"/>
        <w:autoSpaceDN w:val="0"/>
        <w:adjustRightInd w:val="0"/>
        <w:spacing w:after="0" w:line="276" w:lineRule="auto"/>
        <w:ind w:right="-5"/>
        <w:jc w:val="center"/>
        <w:rPr>
          <w:rFonts w:ascii="Arial" w:eastAsia="Times New Roman" w:hAnsi="Arial" w:cs="Arial"/>
          <w:sz w:val="20"/>
          <w:szCs w:val="20"/>
          <w:lang w:eastAsia="pl-PL"/>
        </w:rPr>
      </w:pPr>
      <w:r w:rsidRPr="00FC5D51">
        <w:rPr>
          <w:rFonts w:ascii="Arial" w:eastAsia="Times New Roman" w:hAnsi="Arial" w:cs="Arial"/>
          <w:b/>
          <w:bCs/>
          <w:sz w:val="20"/>
          <w:szCs w:val="20"/>
          <w:lang w:eastAsia="pl-PL"/>
        </w:rPr>
        <w:t xml:space="preserve">§ 11 </w:t>
      </w:r>
      <w:r w:rsidRPr="00FC5D51">
        <w:rPr>
          <w:rFonts w:ascii="Arial" w:eastAsia="Times New Roman" w:hAnsi="Arial" w:cs="Arial"/>
          <w:b/>
          <w:bCs/>
          <w:spacing w:val="-2"/>
          <w:sz w:val="20"/>
          <w:szCs w:val="20"/>
          <w:lang w:eastAsia="pl-PL"/>
        </w:rPr>
        <w:t>PROCEDURY BEZPIECZEŃSTWA</w:t>
      </w:r>
    </w:p>
    <w:p w:rsidR="00FC5D51" w:rsidRPr="00FC5D51" w:rsidRDefault="00FC5D51" w:rsidP="00273323">
      <w:pPr>
        <w:widowControl w:val="0"/>
        <w:numPr>
          <w:ilvl w:val="0"/>
          <w:numId w:val="31"/>
        </w:numPr>
        <w:shd w:val="clear" w:color="auto" w:fill="FFFFFF"/>
        <w:suppressAutoHyphens/>
        <w:autoSpaceDE w:val="0"/>
        <w:autoSpaceDN w:val="0"/>
        <w:adjustRightInd w:val="0"/>
        <w:spacing w:after="0" w:line="276" w:lineRule="auto"/>
        <w:ind w:left="426" w:right="10"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lastRenderedPageBreak/>
        <w:t>Wykonawca podczas wykonywania robót jest zobowiązany zapewnić przestrzeganie przepisów oraz zasad w zakresie bezpieczeństwa i higieny pracy, bezpieczeństwa i ochrony zdrowia oraz ochrony przeciwpożarowej przez osoby przebywające na terenie budowy i prowadzonych prac.</w:t>
      </w:r>
    </w:p>
    <w:p w:rsidR="00FC5D51" w:rsidRPr="00FC5D51" w:rsidRDefault="00FC5D51" w:rsidP="00273323">
      <w:pPr>
        <w:widowControl w:val="0"/>
        <w:numPr>
          <w:ilvl w:val="0"/>
          <w:numId w:val="31"/>
        </w:numPr>
        <w:shd w:val="clear" w:color="auto" w:fill="FFFFFF"/>
        <w:suppressAutoHyphens/>
        <w:autoSpaceDE w:val="0"/>
        <w:autoSpaceDN w:val="0"/>
        <w:adjustRightInd w:val="0"/>
        <w:spacing w:after="0" w:line="276" w:lineRule="auto"/>
        <w:ind w:left="426" w:right="10"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Do obowiązków Wykonawcy należy w szczególności wykonanie i utrzymanie na własny koszt wszelkich zabezpieczeń i urządzeń niezbędnych w powyższym celu.</w:t>
      </w:r>
    </w:p>
    <w:p w:rsidR="00FC5D51" w:rsidRPr="00FC5D51" w:rsidRDefault="00FC5D51" w:rsidP="00273323">
      <w:pPr>
        <w:widowControl w:val="0"/>
        <w:numPr>
          <w:ilvl w:val="0"/>
          <w:numId w:val="31"/>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Wykonawca jest zobowiązany opracować i przedłożyć Zamawiającemu Plan bezpieczeństwa i ochrony zdrowia zgodnie z wymaganiami ustawy z dnia 7 lipca 1994 r. Prawo budowlane i Rozporządzenia Ministra Infrastruktury z dnia 23 czerwca 2003 r. w sprawie informacji dotyczącej bezpieczeństwa </w:t>
      </w:r>
      <w:r w:rsidRPr="00FC5D51">
        <w:rPr>
          <w:rFonts w:ascii="Arial" w:eastAsia="Times New Roman" w:hAnsi="Arial" w:cs="Arial"/>
          <w:spacing w:val="-1"/>
          <w:sz w:val="20"/>
          <w:szCs w:val="20"/>
          <w:lang w:eastAsia="pl-PL"/>
        </w:rPr>
        <w:t>i ochrony oraz planu bezpieczeństwa i ochrony zdrowia.</w:t>
      </w:r>
    </w:p>
    <w:p w:rsidR="00FC5D51" w:rsidRPr="00FC5D51" w:rsidRDefault="00FC5D51" w:rsidP="00FC5D51">
      <w:pPr>
        <w:widowControl w:val="0"/>
        <w:shd w:val="clear" w:color="auto" w:fill="FFFFFF"/>
        <w:autoSpaceDE w:val="0"/>
        <w:autoSpaceDN w:val="0"/>
        <w:adjustRightInd w:val="0"/>
        <w:spacing w:after="0" w:line="276" w:lineRule="auto"/>
        <w:ind w:left="5"/>
        <w:jc w:val="center"/>
        <w:rPr>
          <w:rFonts w:ascii="Arial" w:eastAsia="Times New Roman" w:hAnsi="Arial" w:cs="Arial"/>
          <w:b/>
          <w:bCs/>
          <w:spacing w:val="-1"/>
          <w:sz w:val="20"/>
          <w:szCs w:val="20"/>
          <w:lang w:eastAsia="pl-PL"/>
        </w:rPr>
      </w:pPr>
    </w:p>
    <w:p w:rsidR="00FC5D51" w:rsidRPr="00FC5D51" w:rsidRDefault="00FC5D51" w:rsidP="00FC5D51">
      <w:pPr>
        <w:widowControl w:val="0"/>
        <w:shd w:val="clear" w:color="auto" w:fill="FFFFFF"/>
        <w:autoSpaceDE w:val="0"/>
        <w:autoSpaceDN w:val="0"/>
        <w:adjustRightInd w:val="0"/>
        <w:spacing w:after="0" w:line="276" w:lineRule="auto"/>
        <w:ind w:left="5"/>
        <w:jc w:val="center"/>
        <w:rPr>
          <w:rFonts w:ascii="Arial" w:eastAsia="Times New Roman" w:hAnsi="Arial" w:cs="Arial"/>
          <w:sz w:val="20"/>
          <w:szCs w:val="20"/>
          <w:lang w:eastAsia="pl-PL"/>
        </w:rPr>
      </w:pPr>
      <w:r w:rsidRPr="00FC5D51">
        <w:rPr>
          <w:rFonts w:ascii="Arial" w:eastAsia="Times New Roman" w:hAnsi="Arial" w:cs="Arial"/>
          <w:b/>
          <w:bCs/>
          <w:spacing w:val="-1"/>
          <w:sz w:val="20"/>
          <w:szCs w:val="20"/>
          <w:lang w:eastAsia="pl-PL"/>
        </w:rPr>
        <w:t xml:space="preserve">§ 12 </w:t>
      </w:r>
      <w:r w:rsidRPr="00FC5D51">
        <w:rPr>
          <w:rFonts w:ascii="Arial" w:eastAsia="Times New Roman" w:hAnsi="Arial" w:cs="Arial"/>
          <w:b/>
          <w:bCs/>
          <w:sz w:val="20"/>
          <w:szCs w:val="20"/>
          <w:lang w:eastAsia="pl-PL"/>
        </w:rPr>
        <w:t>UBEZPIECZENIE WYKONAWCY</w:t>
      </w:r>
    </w:p>
    <w:p w:rsidR="00FC5D51" w:rsidRPr="00FC5D51" w:rsidRDefault="00FC5D51" w:rsidP="00273323">
      <w:pPr>
        <w:widowControl w:val="0"/>
        <w:numPr>
          <w:ilvl w:val="0"/>
          <w:numId w:val="32"/>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Wykonawca zobowiązuje się posiadać przez cały okres realizacji zamówienia i obowiązywania niniejszej umowy aktualne ubezpieczenie od odpowiedzialności cywilnej w zakresie prowadzonej działalności gospodarczej na kwotę </w:t>
      </w:r>
      <w:r w:rsidRPr="00FC5D51">
        <w:rPr>
          <w:rFonts w:ascii="Arial" w:eastAsia="Times New Roman" w:hAnsi="Arial" w:cs="Arial"/>
          <w:b/>
          <w:bCs/>
          <w:sz w:val="20"/>
          <w:szCs w:val="20"/>
          <w:lang w:eastAsia="pl-PL"/>
        </w:rPr>
        <w:t xml:space="preserve">minimum 3.000.000,00 zł </w:t>
      </w:r>
      <w:r w:rsidRPr="00FC5D51">
        <w:rPr>
          <w:rFonts w:ascii="Arial" w:eastAsia="Times New Roman" w:hAnsi="Arial" w:cs="Arial"/>
          <w:sz w:val="20"/>
          <w:szCs w:val="20"/>
          <w:lang w:eastAsia="pl-PL"/>
        </w:rPr>
        <w:t>(słownie – trzy miliony złotych).</w:t>
      </w:r>
    </w:p>
    <w:p w:rsidR="00FC5D51" w:rsidRPr="00FC5D51" w:rsidRDefault="00FC5D51" w:rsidP="00273323">
      <w:pPr>
        <w:widowControl w:val="0"/>
        <w:numPr>
          <w:ilvl w:val="0"/>
          <w:numId w:val="32"/>
        </w:numPr>
        <w:shd w:val="clear" w:color="auto" w:fill="FFFFFF"/>
        <w:tabs>
          <w:tab w:val="left" w:pos="360"/>
        </w:tabs>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Najpóźniej w dniu podpisania umowy Wykonawca przedłoży Zamawiającemu poświadczoną za zgodność z oryginałem kopię opłaconej umowy (polisy) ubezpieczenia od odpowiedzialności cywilnej w zakresie prowadzonej działalności gospodarczej.</w:t>
      </w:r>
    </w:p>
    <w:p w:rsidR="00FC5D51" w:rsidRPr="00FC5D51" w:rsidRDefault="00FC5D51" w:rsidP="00273323">
      <w:pPr>
        <w:widowControl w:val="0"/>
        <w:numPr>
          <w:ilvl w:val="0"/>
          <w:numId w:val="32"/>
        </w:numPr>
        <w:shd w:val="clear" w:color="auto" w:fill="FFFFFF"/>
        <w:tabs>
          <w:tab w:val="left" w:pos="360"/>
        </w:tabs>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Wykonawca zobowiązuje się najpóźniej na 7 dni przed upływem okresu obowiązywania umowy (polisy) ubezpieczeniowej złożyć Zamawiającemu poświadczoną za zgodność z oryginałem kopię kolejnej umowy (polisy) ubezpieczenia, zapewniając ciągłość ubezpieczenia. W razie nie dochowania przedmiotowego obowiązku – Zamawiający dokona ubezpieczenia na koszt i ryzyko Wykonawcy.</w:t>
      </w:r>
    </w:p>
    <w:p w:rsidR="00FC5D51" w:rsidRPr="00FC5D51" w:rsidRDefault="00FC5D51" w:rsidP="00FC5D51">
      <w:pPr>
        <w:widowControl w:val="0"/>
        <w:shd w:val="clear" w:color="auto" w:fill="FFFFFF"/>
        <w:autoSpaceDE w:val="0"/>
        <w:autoSpaceDN w:val="0"/>
        <w:adjustRightInd w:val="0"/>
        <w:spacing w:after="0" w:line="276" w:lineRule="auto"/>
        <w:ind w:right="-5"/>
        <w:jc w:val="center"/>
        <w:rPr>
          <w:rFonts w:ascii="Arial" w:eastAsia="Times New Roman" w:hAnsi="Arial" w:cs="Arial"/>
          <w:b/>
          <w:bCs/>
          <w:sz w:val="20"/>
          <w:szCs w:val="20"/>
          <w:lang w:eastAsia="pl-PL"/>
        </w:rPr>
      </w:pPr>
    </w:p>
    <w:p w:rsidR="00FC5D51" w:rsidRPr="00FC5D51" w:rsidRDefault="00FC5D51" w:rsidP="00FC5D51">
      <w:pPr>
        <w:widowControl w:val="0"/>
        <w:shd w:val="clear" w:color="auto" w:fill="FFFFFF"/>
        <w:autoSpaceDE w:val="0"/>
        <w:autoSpaceDN w:val="0"/>
        <w:adjustRightInd w:val="0"/>
        <w:spacing w:after="0" w:line="276" w:lineRule="auto"/>
        <w:ind w:right="-5"/>
        <w:jc w:val="center"/>
        <w:rPr>
          <w:rFonts w:ascii="Arial" w:eastAsia="Times New Roman" w:hAnsi="Arial" w:cs="Arial"/>
          <w:sz w:val="20"/>
          <w:szCs w:val="20"/>
          <w:lang w:eastAsia="pl-PL"/>
        </w:rPr>
      </w:pPr>
      <w:r w:rsidRPr="00FC5D51">
        <w:rPr>
          <w:rFonts w:ascii="Arial" w:eastAsia="Times New Roman" w:hAnsi="Arial" w:cs="Arial"/>
          <w:b/>
          <w:bCs/>
          <w:sz w:val="20"/>
          <w:szCs w:val="20"/>
          <w:lang w:eastAsia="pl-PL"/>
        </w:rPr>
        <w:t xml:space="preserve">§ 13 </w:t>
      </w:r>
      <w:r w:rsidRPr="00FC5D51">
        <w:rPr>
          <w:rFonts w:ascii="Arial" w:eastAsia="Times New Roman" w:hAnsi="Arial" w:cs="Arial"/>
          <w:b/>
          <w:bCs/>
          <w:spacing w:val="-2"/>
          <w:sz w:val="20"/>
          <w:szCs w:val="20"/>
          <w:lang w:eastAsia="pl-PL"/>
        </w:rPr>
        <w:t>UTRZYMANIE TERENU BUDOWY</w:t>
      </w:r>
    </w:p>
    <w:p w:rsidR="00FC5D51" w:rsidRPr="00FC5D51" w:rsidRDefault="00FC5D51" w:rsidP="00273323">
      <w:pPr>
        <w:widowControl w:val="0"/>
        <w:numPr>
          <w:ilvl w:val="0"/>
          <w:numId w:val="33"/>
        </w:numPr>
        <w:shd w:val="clear" w:color="auto" w:fill="FFFFFF"/>
        <w:suppressAutoHyphens/>
        <w:autoSpaceDE w:val="0"/>
        <w:autoSpaceDN w:val="0"/>
        <w:adjustRightInd w:val="0"/>
        <w:spacing w:after="0" w:line="276" w:lineRule="auto"/>
        <w:ind w:left="426" w:right="82"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Niezwłocznie po przejęciu terenu prac, Wykonawca jest zobowiązany do przygotowania i zagospodarowania terenu prac, a w razie potrzeby terenów przyległych do terenu prac.</w:t>
      </w:r>
    </w:p>
    <w:p w:rsidR="00FC5D51" w:rsidRPr="00FC5D51" w:rsidRDefault="00FC5D51" w:rsidP="00273323">
      <w:pPr>
        <w:widowControl w:val="0"/>
        <w:numPr>
          <w:ilvl w:val="0"/>
          <w:numId w:val="33"/>
        </w:numPr>
        <w:shd w:val="clear" w:color="auto" w:fill="FFFFFF"/>
        <w:suppressAutoHyphens/>
        <w:autoSpaceDE w:val="0"/>
        <w:autoSpaceDN w:val="0"/>
        <w:adjustRightInd w:val="0"/>
        <w:spacing w:after="0" w:line="276" w:lineRule="auto"/>
        <w:ind w:left="426" w:right="82"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Do obowiązków Wykonawcy w powyższym zakresie, należy w szczególności:</w:t>
      </w:r>
    </w:p>
    <w:p w:rsidR="00FC5D51" w:rsidRPr="00FC5D51" w:rsidRDefault="00FC5D51" w:rsidP="00273323">
      <w:pPr>
        <w:widowControl w:val="0"/>
        <w:numPr>
          <w:ilvl w:val="0"/>
          <w:numId w:val="34"/>
        </w:numPr>
        <w:shd w:val="clear" w:color="auto" w:fill="FFFFFF"/>
        <w:suppressAutoHyphens/>
        <w:autoSpaceDE w:val="0"/>
        <w:autoSpaceDN w:val="0"/>
        <w:adjustRightInd w:val="0"/>
        <w:spacing w:after="0" w:line="276" w:lineRule="auto"/>
        <w:ind w:left="709" w:right="5" w:hanging="283"/>
        <w:jc w:val="both"/>
        <w:rPr>
          <w:rFonts w:ascii="Arial" w:eastAsia="Times New Roman" w:hAnsi="Arial" w:cs="Arial"/>
          <w:spacing w:val="-3"/>
          <w:sz w:val="20"/>
          <w:szCs w:val="20"/>
          <w:lang w:eastAsia="pl-PL"/>
        </w:rPr>
      </w:pPr>
      <w:r w:rsidRPr="00FC5D51">
        <w:rPr>
          <w:rFonts w:ascii="Arial" w:eastAsia="Times New Roman" w:hAnsi="Arial" w:cs="Arial"/>
          <w:spacing w:val="-1"/>
          <w:sz w:val="20"/>
          <w:szCs w:val="20"/>
          <w:lang w:eastAsia="pl-PL"/>
        </w:rPr>
        <w:t xml:space="preserve">zapewnienie bezpieczeństwa osób przebywających na terenie prac oraz utrzymanie </w:t>
      </w:r>
      <w:r w:rsidRPr="00FC5D51">
        <w:rPr>
          <w:rFonts w:ascii="Arial" w:eastAsia="Times New Roman" w:hAnsi="Arial" w:cs="Arial"/>
          <w:sz w:val="20"/>
          <w:szCs w:val="20"/>
          <w:lang w:eastAsia="pl-PL"/>
        </w:rPr>
        <w:t>terenu prac w odpowiednim stanie i porządku,</w:t>
      </w:r>
    </w:p>
    <w:p w:rsidR="00FC5D51" w:rsidRPr="00FC5D51" w:rsidRDefault="00FC5D51" w:rsidP="00273323">
      <w:pPr>
        <w:widowControl w:val="0"/>
        <w:numPr>
          <w:ilvl w:val="0"/>
          <w:numId w:val="34"/>
        </w:numPr>
        <w:shd w:val="clear" w:color="auto" w:fill="FFFFFF"/>
        <w:tabs>
          <w:tab w:val="left" w:pos="1080"/>
        </w:tabs>
        <w:suppressAutoHyphens/>
        <w:autoSpaceDE w:val="0"/>
        <w:autoSpaceDN w:val="0"/>
        <w:adjustRightInd w:val="0"/>
        <w:spacing w:after="0" w:line="276" w:lineRule="auto"/>
        <w:ind w:left="709" w:right="5"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podjęcie niezbędnych środków służących zapobieganiu wstępowi na teren prac przez osoby nieuprawnione,</w:t>
      </w:r>
    </w:p>
    <w:p w:rsidR="00FC5D51" w:rsidRPr="00FC5D51" w:rsidRDefault="00FC5D51" w:rsidP="00273323">
      <w:pPr>
        <w:widowControl w:val="0"/>
        <w:numPr>
          <w:ilvl w:val="0"/>
          <w:numId w:val="34"/>
        </w:numPr>
        <w:shd w:val="clear" w:color="auto" w:fill="FFFFFF"/>
        <w:tabs>
          <w:tab w:val="left" w:pos="1080"/>
        </w:tabs>
        <w:suppressAutoHyphens/>
        <w:autoSpaceDE w:val="0"/>
        <w:autoSpaceDN w:val="0"/>
        <w:adjustRightInd w:val="0"/>
        <w:spacing w:after="0" w:line="276" w:lineRule="auto"/>
        <w:ind w:left="709" w:right="10"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zapewnienie należytej ochrony terenu prac od dnia przejęcia terenu prac do terminu zakończenia prac ,</w:t>
      </w:r>
    </w:p>
    <w:p w:rsidR="00FC5D51" w:rsidRPr="00FC5D51" w:rsidRDefault="00FC5D51" w:rsidP="00273323">
      <w:pPr>
        <w:widowControl w:val="0"/>
        <w:numPr>
          <w:ilvl w:val="0"/>
          <w:numId w:val="34"/>
        </w:numPr>
        <w:shd w:val="clear" w:color="auto" w:fill="FFFFFF"/>
        <w:tabs>
          <w:tab w:val="left" w:pos="1080"/>
        </w:tabs>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wykonanie czynności niezbędnych do zapewnienia podłączenia i dostaw mediów,</w:t>
      </w:r>
    </w:p>
    <w:p w:rsidR="00FC5D51" w:rsidRPr="00FC5D51" w:rsidRDefault="00FC5D51" w:rsidP="00273323">
      <w:pPr>
        <w:widowControl w:val="0"/>
        <w:numPr>
          <w:ilvl w:val="0"/>
          <w:numId w:val="34"/>
        </w:numPr>
        <w:shd w:val="clear" w:color="auto" w:fill="FFFFFF"/>
        <w:tabs>
          <w:tab w:val="left" w:pos="1080"/>
        </w:tabs>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oświetlenie terenu prac w niezbędnym zakresie,</w:t>
      </w:r>
    </w:p>
    <w:p w:rsidR="00FC5D51" w:rsidRPr="00FC5D51" w:rsidRDefault="00FC5D51" w:rsidP="00273323">
      <w:pPr>
        <w:widowControl w:val="0"/>
        <w:numPr>
          <w:ilvl w:val="0"/>
          <w:numId w:val="34"/>
        </w:numPr>
        <w:shd w:val="clear" w:color="auto" w:fill="FFFFFF"/>
        <w:tabs>
          <w:tab w:val="left" w:pos="1080"/>
        </w:tabs>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zapewnienie odprowadzenia ścieków z terenu prac,</w:t>
      </w:r>
    </w:p>
    <w:p w:rsidR="00FC5D51" w:rsidRPr="00FC5D51" w:rsidRDefault="00FC5D51" w:rsidP="00273323">
      <w:pPr>
        <w:widowControl w:val="0"/>
        <w:numPr>
          <w:ilvl w:val="0"/>
          <w:numId w:val="34"/>
        </w:numPr>
        <w:shd w:val="clear" w:color="auto" w:fill="FFFFFF"/>
        <w:tabs>
          <w:tab w:val="left" w:pos="1080"/>
        </w:tabs>
        <w:suppressAutoHyphens/>
        <w:autoSpaceDE w:val="0"/>
        <w:autoSpaceDN w:val="0"/>
        <w:adjustRightInd w:val="0"/>
        <w:spacing w:after="0" w:line="276" w:lineRule="auto"/>
        <w:ind w:left="709" w:right="10"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utrzymanie porządku na terenie prac oraz na innych terenach, na które oddziałuje wykonywanie prac.</w:t>
      </w:r>
    </w:p>
    <w:p w:rsidR="00FC5D51" w:rsidRPr="00FC5D51" w:rsidRDefault="00FC5D51" w:rsidP="00273323">
      <w:pPr>
        <w:widowControl w:val="0"/>
        <w:numPr>
          <w:ilvl w:val="0"/>
          <w:numId w:val="34"/>
        </w:numPr>
        <w:shd w:val="clear" w:color="auto" w:fill="FFFFFF"/>
        <w:tabs>
          <w:tab w:val="left" w:pos="1080"/>
        </w:tabs>
        <w:suppressAutoHyphens/>
        <w:autoSpaceDE w:val="0"/>
        <w:autoSpaceDN w:val="0"/>
        <w:adjustRightInd w:val="0"/>
        <w:spacing w:after="0" w:line="276" w:lineRule="auto"/>
        <w:ind w:left="709"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Każdorazowe rozpoczęcie i zakończenie robót, należy osobiście zgłaszać przez wyznaczonego pracownika Wykonawcy do Kierownika działu technicznego i aparatury medycznej.</w:t>
      </w:r>
    </w:p>
    <w:p w:rsidR="00FC5D51" w:rsidRPr="00FC5D51" w:rsidRDefault="00FC5D51" w:rsidP="00273323">
      <w:pPr>
        <w:widowControl w:val="0"/>
        <w:numPr>
          <w:ilvl w:val="0"/>
          <w:numId w:val="35"/>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Wykonawca jest zobowiązany do zapewnienia osobom upoważnionym przez Zamawiającego, Inspektorom nadzoru oraz innym uczestnikom procesu prac, dostępu do terenu prac i do każdego miejsca, gdzie będą wykonywane prace dotyczące Umowy.</w:t>
      </w:r>
    </w:p>
    <w:p w:rsidR="00FC5D51" w:rsidRPr="00FC5D51" w:rsidRDefault="00FC5D51" w:rsidP="00273323">
      <w:pPr>
        <w:widowControl w:val="0"/>
        <w:numPr>
          <w:ilvl w:val="0"/>
          <w:numId w:val="35"/>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 czasie wykonywania robót, Wykonawca jest zobowiązany utrzymywać teren budowy w stanie wolnym od nadmiernych przeszkód komunikacyjnych, składować wszelkie urządzenia pomocnicze, sprzęt, materiały i grunty w ustalonych miejscach i należytym porządku oraz usuwać zbędne przedmioty z terenu budowy.</w:t>
      </w:r>
    </w:p>
    <w:p w:rsidR="00FC5D51" w:rsidRPr="00FC5D51" w:rsidRDefault="00FC5D51" w:rsidP="00273323">
      <w:pPr>
        <w:widowControl w:val="0"/>
        <w:numPr>
          <w:ilvl w:val="0"/>
          <w:numId w:val="35"/>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Wykonawca jest zobowiązany uporządkować teren prac wraz z zapleczem i przekazać go we właściwym stanie Zamawiającemu najpóźniej do dnia odbioru końcowego prac.</w:t>
      </w:r>
    </w:p>
    <w:p w:rsidR="00FC5D51" w:rsidRPr="00FC5D51" w:rsidRDefault="00FC5D51" w:rsidP="00273323">
      <w:pPr>
        <w:widowControl w:val="0"/>
        <w:numPr>
          <w:ilvl w:val="0"/>
          <w:numId w:val="35"/>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pacing w:val="-1"/>
          <w:sz w:val="20"/>
          <w:szCs w:val="20"/>
          <w:lang w:eastAsia="pl-PL"/>
        </w:rPr>
        <w:t xml:space="preserve">W przypadku stwierdzonego nieporządku na terenie prac, Zamawiający ma prawo polecić </w:t>
      </w:r>
      <w:r w:rsidRPr="00FC5D51">
        <w:rPr>
          <w:rFonts w:ascii="Arial" w:eastAsia="Times New Roman" w:hAnsi="Arial" w:cs="Arial"/>
          <w:sz w:val="20"/>
          <w:szCs w:val="20"/>
          <w:lang w:eastAsia="pl-PL"/>
        </w:rPr>
        <w:t>Wykonawcy natychmiastowe doprowadzenie terenu do należytego porządku. W przypadku niedostosowania się do tych zaleceń, Zamawiający ma prawo zlecić uporządkowanie firmie zewnętrznej, a kosztami tych prac obciążyć Wykonawcę. Potrącenie kosztów wykonania zastępczego zostanie dokonane z najbliższej płatności wynagrodzenia Wykonawcy.</w:t>
      </w:r>
    </w:p>
    <w:p w:rsidR="00FC5D51" w:rsidRPr="00FC5D51" w:rsidRDefault="00FC5D51" w:rsidP="00273323">
      <w:pPr>
        <w:widowControl w:val="0"/>
        <w:numPr>
          <w:ilvl w:val="0"/>
          <w:numId w:val="35"/>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Wykonawca jest zobowiązany zapewnić na własny koszt i odpowiedzialność teren pod zaplecze prac.</w:t>
      </w:r>
    </w:p>
    <w:p w:rsidR="00FC5D51" w:rsidRPr="00FC5D51" w:rsidRDefault="00FC5D51" w:rsidP="00FC5D51">
      <w:pPr>
        <w:widowControl w:val="0"/>
        <w:shd w:val="clear" w:color="auto" w:fill="FFFFFF"/>
        <w:autoSpaceDE w:val="0"/>
        <w:autoSpaceDN w:val="0"/>
        <w:adjustRightInd w:val="0"/>
        <w:spacing w:after="0" w:line="276" w:lineRule="auto"/>
        <w:ind w:left="394" w:firstLine="2904"/>
        <w:rPr>
          <w:rFonts w:ascii="Arial" w:eastAsia="Times New Roman" w:hAnsi="Arial" w:cs="Arial"/>
          <w:b/>
          <w:bCs/>
          <w:sz w:val="20"/>
          <w:szCs w:val="20"/>
          <w:lang w:eastAsia="pl-PL"/>
        </w:rPr>
      </w:pPr>
    </w:p>
    <w:p w:rsidR="00FC5D51" w:rsidRPr="00FC5D51" w:rsidRDefault="00FC5D51" w:rsidP="00FC5D51">
      <w:pPr>
        <w:widowControl w:val="0"/>
        <w:shd w:val="clear" w:color="auto" w:fill="FFFFFF"/>
        <w:autoSpaceDE w:val="0"/>
        <w:autoSpaceDN w:val="0"/>
        <w:adjustRightInd w:val="0"/>
        <w:spacing w:after="0" w:line="276" w:lineRule="auto"/>
        <w:jc w:val="center"/>
        <w:rPr>
          <w:rFonts w:ascii="Arial" w:eastAsia="Times New Roman" w:hAnsi="Arial" w:cs="Arial"/>
          <w:sz w:val="20"/>
          <w:szCs w:val="20"/>
          <w:lang w:eastAsia="pl-PL"/>
        </w:rPr>
      </w:pPr>
      <w:r w:rsidRPr="00FC5D51">
        <w:rPr>
          <w:rFonts w:ascii="Arial" w:eastAsia="Times New Roman" w:hAnsi="Arial" w:cs="Arial"/>
          <w:b/>
          <w:bCs/>
          <w:sz w:val="20"/>
          <w:szCs w:val="20"/>
          <w:lang w:eastAsia="pl-PL"/>
        </w:rPr>
        <w:t xml:space="preserve">§ 14 </w:t>
      </w:r>
      <w:r w:rsidRPr="00FC5D51">
        <w:rPr>
          <w:rFonts w:ascii="Arial" w:eastAsia="Times New Roman" w:hAnsi="Arial" w:cs="Arial"/>
          <w:b/>
          <w:bCs/>
          <w:spacing w:val="-2"/>
          <w:sz w:val="20"/>
          <w:szCs w:val="20"/>
          <w:lang w:eastAsia="pl-PL"/>
        </w:rPr>
        <w:t xml:space="preserve">USUWANIE NIEPRAWIDŁOWOŚCI I WAD STWIERDZONYCH W CZASIE </w:t>
      </w:r>
      <w:r w:rsidRPr="00FC5D51">
        <w:rPr>
          <w:rFonts w:ascii="Arial" w:eastAsia="Times New Roman" w:hAnsi="Arial" w:cs="Arial"/>
          <w:b/>
          <w:bCs/>
          <w:sz w:val="20"/>
          <w:szCs w:val="20"/>
          <w:lang w:eastAsia="pl-PL"/>
        </w:rPr>
        <w:t xml:space="preserve">ODBIORU ROBÓT I W OKRESIE UDZIELONEJ GWARANCJI I </w:t>
      </w:r>
      <w:r w:rsidRPr="00FC5D51">
        <w:rPr>
          <w:rFonts w:ascii="Arial" w:eastAsia="Times New Roman" w:hAnsi="Arial" w:cs="Arial"/>
          <w:b/>
          <w:bCs/>
          <w:spacing w:val="-1"/>
          <w:sz w:val="20"/>
          <w:szCs w:val="20"/>
          <w:lang w:eastAsia="pl-PL"/>
        </w:rPr>
        <w:t>RĘKOJMI</w:t>
      </w:r>
    </w:p>
    <w:p w:rsidR="00FC5D51" w:rsidRPr="00FC5D51" w:rsidRDefault="00FC5D51" w:rsidP="00273323">
      <w:pPr>
        <w:widowControl w:val="0"/>
        <w:numPr>
          <w:ilvl w:val="0"/>
          <w:numId w:val="36"/>
        </w:numPr>
        <w:shd w:val="clear" w:color="auto" w:fill="FFFFFF"/>
        <w:suppressAutoHyphens/>
        <w:autoSpaceDE w:val="0"/>
        <w:autoSpaceDN w:val="0"/>
        <w:adjustRightInd w:val="0"/>
        <w:spacing w:after="0" w:line="276" w:lineRule="auto"/>
        <w:ind w:left="426" w:hanging="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 xml:space="preserve">W przypadku stwierdzenia przez Inspektorów nadzoru inwestorskiego wykonywania robót budowlanych </w:t>
      </w:r>
      <w:r w:rsidRPr="00FC5D51">
        <w:rPr>
          <w:rFonts w:ascii="Arial" w:eastAsia="Times New Roman" w:hAnsi="Arial" w:cs="Arial"/>
          <w:sz w:val="20"/>
          <w:szCs w:val="20"/>
          <w:lang w:eastAsia="pl-PL"/>
        </w:rPr>
        <w:lastRenderedPageBreak/>
        <w:t xml:space="preserve">niezgodnie z umową lub ujawnienia powstałych z przyczyn obciążających Wykonawcę wad w robotach budowlanych stanowiących przedmiot umowy, oraz z w okresie udzielonej gwarancji i rękojmi Inspektorzy nadzoru inwestorskiego są uprawnieni do żądania usunięcia przez Wykonawcę stwierdzonych nieprawidłowości lub wad w określonym, odpowiednim technicznie terminie nie dłuższym niż 7 dni </w:t>
      </w:r>
      <w:r w:rsidR="00041DEA">
        <w:rPr>
          <w:rFonts w:ascii="Arial" w:eastAsia="Times New Roman" w:hAnsi="Arial" w:cs="Arial"/>
          <w:sz w:val="20"/>
          <w:szCs w:val="20"/>
          <w:lang w:eastAsia="pl-PL"/>
        </w:rPr>
        <w:t>kalendarzowych</w:t>
      </w:r>
      <w:r w:rsidRPr="00FC5D51">
        <w:rPr>
          <w:rFonts w:ascii="Arial" w:eastAsia="Times New Roman" w:hAnsi="Arial" w:cs="Arial"/>
          <w:sz w:val="20"/>
          <w:szCs w:val="20"/>
          <w:lang w:eastAsia="pl-PL"/>
        </w:rPr>
        <w:t xml:space="preserve">. Koszt usunięcia nieprawidłowości lub wad ponosi Wykonawca. W przypadku, w którym ze względów technicznych, konstrukcyjnych lub innych niezależnych bezpośrednio od Wykonawcy nie ma możliwości usunięcia przez Wykonawcę nieprawidłowości lub wad w terminie 7 dni </w:t>
      </w:r>
      <w:r w:rsidR="00041DEA">
        <w:rPr>
          <w:rFonts w:ascii="Arial" w:eastAsia="Times New Roman" w:hAnsi="Arial" w:cs="Arial"/>
          <w:sz w:val="20"/>
          <w:szCs w:val="20"/>
          <w:lang w:eastAsia="pl-PL"/>
        </w:rPr>
        <w:t>kalendarzowych</w:t>
      </w:r>
      <w:r w:rsidRPr="00FC5D51">
        <w:rPr>
          <w:rFonts w:ascii="Arial" w:eastAsia="Times New Roman" w:hAnsi="Arial" w:cs="Arial"/>
          <w:sz w:val="20"/>
          <w:szCs w:val="20"/>
          <w:lang w:eastAsia="pl-PL"/>
        </w:rPr>
        <w:t xml:space="preserve"> Zamawiający na wniosek Wykonawcy, po potwierdzeniu przez Inspektora Nadzoru </w:t>
      </w:r>
      <w:r w:rsidRPr="00FC5D51">
        <w:rPr>
          <w:rFonts w:ascii="Arial" w:eastAsia="Times New Roman" w:hAnsi="Arial" w:cs="Arial"/>
          <w:bCs/>
          <w:sz w:val="20"/>
          <w:szCs w:val="20"/>
          <w:lang w:eastAsia="pl-PL"/>
        </w:rPr>
        <w:t>może</w:t>
      </w:r>
      <w:r w:rsidRPr="00FC5D51">
        <w:rPr>
          <w:rFonts w:ascii="Arial" w:eastAsia="Times New Roman" w:hAnsi="Arial" w:cs="Arial"/>
          <w:b/>
          <w:bCs/>
          <w:sz w:val="20"/>
          <w:szCs w:val="20"/>
          <w:lang w:eastAsia="pl-PL"/>
        </w:rPr>
        <w:t xml:space="preserve"> </w:t>
      </w:r>
      <w:r w:rsidRPr="00FC5D51">
        <w:rPr>
          <w:rFonts w:ascii="Arial" w:eastAsia="Times New Roman" w:hAnsi="Arial" w:cs="Arial"/>
          <w:sz w:val="20"/>
          <w:szCs w:val="20"/>
          <w:lang w:eastAsia="pl-PL"/>
        </w:rPr>
        <w:t>wyrazić zgodę na dłuższy okres na usunięcia nieprawidłowości lub wad.</w:t>
      </w:r>
    </w:p>
    <w:p w:rsidR="00FC5D51" w:rsidRPr="00FC5D51" w:rsidRDefault="00FC5D51" w:rsidP="00273323">
      <w:pPr>
        <w:widowControl w:val="0"/>
        <w:numPr>
          <w:ilvl w:val="0"/>
          <w:numId w:val="36"/>
        </w:numPr>
        <w:shd w:val="clear" w:color="auto" w:fill="FFFFFF"/>
        <w:suppressAutoHyphens/>
        <w:autoSpaceDE w:val="0"/>
        <w:autoSpaceDN w:val="0"/>
        <w:adjustRightInd w:val="0"/>
        <w:spacing w:after="0" w:line="276" w:lineRule="auto"/>
        <w:ind w:left="426" w:hanging="426"/>
        <w:jc w:val="both"/>
        <w:rPr>
          <w:rFonts w:ascii="Arial" w:eastAsia="Times New Roman" w:hAnsi="Arial" w:cs="Arial"/>
          <w:sz w:val="20"/>
          <w:szCs w:val="20"/>
          <w:lang w:eastAsia="pl-PL"/>
        </w:rPr>
      </w:pPr>
      <w:r w:rsidRPr="00FC5D51">
        <w:rPr>
          <w:rFonts w:ascii="Arial" w:eastAsia="Times New Roman" w:hAnsi="Arial" w:cs="Arial"/>
          <w:spacing w:val="-1"/>
          <w:sz w:val="20"/>
          <w:szCs w:val="20"/>
          <w:lang w:eastAsia="pl-PL"/>
        </w:rPr>
        <w:t xml:space="preserve">Jeżeli dla ustalenia wystąpienia wad i ich przyczyn niezbędne jest dokonanie prób, badań, </w:t>
      </w:r>
      <w:r w:rsidRPr="00FC5D51">
        <w:rPr>
          <w:rFonts w:ascii="Arial" w:eastAsia="Times New Roman" w:hAnsi="Arial" w:cs="Arial"/>
          <w:sz w:val="20"/>
          <w:szCs w:val="20"/>
          <w:lang w:eastAsia="pl-PL"/>
        </w:rPr>
        <w:t>odkryć lub ekspertyz, Inspektorzy nadzoru inwestorskiego mogą polecić Wykonawcy dokonanie tych czynności na koszt Wykonawcy.</w:t>
      </w:r>
    </w:p>
    <w:p w:rsidR="00FC5D51" w:rsidRPr="00FC5D51" w:rsidRDefault="00FC5D51" w:rsidP="00273323">
      <w:pPr>
        <w:widowControl w:val="0"/>
        <w:numPr>
          <w:ilvl w:val="0"/>
          <w:numId w:val="36"/>
        </w:numPr>
        <w:shd w:val="clear" w:color="auto" w:fill="FFFFFF"/>
        <w:suppressAutoHyphens/>
        <w:autoSpaceDE w:val="0"/>
        <w:autoSpaceDN w:val="0"/>
        <w:adjustRightInd w:val="0"/>
        <w:spacing w:after="0" w:line="276" w:lineRule="auto"/>
        <w:ind w:left="426" w:hanging="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Jeżeli Wykonawca nie usunie wady w wyznaczonym terminie określonym w ust. 1 Zamawiający może zlecić usunięcie wady przez osoby trzecie na koszt i ryzyko Wykonawcy (wykonanie zastępcze) i potrącić poniesione w związku z tym wydatki z wynagrodzenia Wykonawcy lub zabezpieczenia należytego wykonania umowy.</w:t>
      </w:r>
    </w:p>
    <w:p w:rsidR="00FC5D51" w:rsidRPr="00FC5D51" w:rsidRDefault="00FC5D51" w:rsidP="00FC5D51">
      <w:pPr>
        <w:widowControl w:val="0"/>
        <w:shd w:val="clear" w:color="auto" w:fill="FFFFFF"/>
        <w:autoSpaceDE w:val="0"/>
        <w:autoSpaceDN w:val="0"/>
        <w:adjustRightInd w:val="0"/>
        <w:spacing w:after="0" w:line="276" w:lineRule="auto"/>
        <w:ind w:right="-5"/>
        <w:jc w:val="center"/>
        <w:rPr>
          <w:rFonts w:ascii="Arial" w:eastAsia="Times New Roman" w:hAnsi="Arial" w:cs="Arial"/>
          <w:b/>
          <w:bCs/>
          <w:sz w:val="20"/>
          <w:szCs w:val="20"/>
          <w:lang w:eastAsia="pl-PL"/>
        </w:rPr>
      </w:pPr>
    </w:p>
    <w:p w:rsidR="00FC5D51" w:rsidRPr="00FC5D51" w:rsidRDefault="00FC5D51" w:rsidP="00FC5D51">
      <w:pPr>
        <w:widowControl w:val="0"/>
        <w:shd w:val="clear" w:color="auto" w:fill="FFFFFF"/>
        <w:autoSpaceDE w:val="0"/>
        <w:autoSpaceDN w:val="0"/>
        <w:adjustRightInd w:val="0"/>
        <w:spacing w:after="0" w:line="276" w:lineRule="auto"/>
        <w:ind w:right="-5"/>
        <w:jc w:val="center"/>
        <w:rPr>
          <w:rFonts w:ascii="Arial" w:eastAsia="Times New Roman" w:hAnsi="Arial" w:cs="Arial"/>
          <w:sz w:val="20"/>
          <w:szCs w:val="20"/>
          <w:lang w:eastAsia="pl-PL"/>
        </w:rPr>
      </w:pPr>
      <w:r w:rsidRPr="00FC5D51">
        <w:rPr>
          <w:rFonts w:ascii="Arial" w:eastAsia="Times New Roman" w:hAnsi="Arial" w:cs="Arial"/>
          <w:b/>
          <w:bCs/>
          <w:sz w:val="20"/>
          <w:szCs w:val="20"/>
          <w:lang w:eastAsia="pl-PL"/>
        </w:rPr>
        <w:t xml:space="preserve">§ 15 </w:t>
      </w:r>
      <w:r w:rsidRPr="00FC5D51">
        <w:rPr>
          <w:rFonts w:ascii="Arial" w:eastAsia="Times New Roman" w:hAnsi="Arial" w:cs="Arial"/>
          <w:b/>
          <w:bCs/>
          <w:spacing w:val="-2"/>
          <w:sz w:val="20"/>
          <w:szCs w:val="20"/>
          <w:lang w:eastAsia="pl-PL"/>
        </w:rPr>
        <w:t>WYNAGRODZENIE I WARUNKI PŁATNOŚCI</w:t>
      </w:r>
    </w:p>
    <w:p w:rsidR="00FC5D51" w:rsidRPr="00FC5D51" w:rsidRDefault="00FC5D51" w:rsidP="00FC5D51">
      <w:pPr>
        <w:widowControl w:val="0"/>
        <w:shd w:val="clear" w:color="auto" w:fill="FFFFFF"/>
        <w:autoSpaceDE w:val="0"/>
        <w:autoSpaceDN w:val="0"/>
        <w:adjustRightInd w:val="0"/>
        <w:spacing w:after="0" w:line="276" w:lineRule="auto"/>
        <w:rPr>
          <w:rFonts w:ascii="Arial" w:eastAsia="Times New Roman" w:hAnsi="Arial" w:cs="Arial"/>
          <w:sz w:val="20"/>
          <w:szCs w:val="20"/>
          <w:lang w:eastAsia="pl-PL"/>
        </w:rPr>
      </w:pPr>
      <w:r w:rsidRPr="00FC5D51">
        <w:rPr>
          <w:rFonts w:ascii="Arial" w:eastAsia="Times New Roman" w:hAnsi="Arial" w:cs="Arial"/>
          <w:b/>
          <w:bCs/>
          <w:sz w:val="20"/>
          <w:szCs w:val="20"/>
          <w:u w:val="single"/>
          <w:lang w:eastAsia="pl-PL"/>
        </w:rPr>
        <w:t>Wynagrodzenie za przedmiot umowy</w:t>
      </w:r>
    </w:p>
    <w:p w:rsidR="00FC5D51" w:rsidRPr="00FC5D51" w:rsidRDefault="00FC5D51" w:rsidP="00273323">
      <w:pPr>
        <w:widowControl w:val="0"/>
        <w:numPr>
          <w:ilvl w:val="0"/>
          <w:numId w:val="37"/>
        </w:numPr>
        <w:shd w:val="clear" w:color="auto" w:fill="FFFFFF"/>
        <w:tabs>
          <w:tab w:val="left" w:pos="4603"/>
        </w:tabs>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Wykonawcy przysługuje od Zamawiającego </w:t>
      </w:r>
      <w:r w:rsidRPr="00FC5D51">
        <w:rPr>
          <w:rFonts w:ascii="Arial" w:eastAsia="Times New Roman" w:hAnsi="Arial" w:cs="Arial"/>
          <w:b/>
          <w:bCs/>
          <w:sz w:val="20"/>
          <w:szCs w:val="20"/>
          <w:u w:val="single"/>
          <w:lang w:eastAsia="pl-PL"/>
        </w:rPr>
        <w:t>wynagrodzenie ryczałtowe</w:t>
      </w:r>
      <w:r w:rsidRPr="00FC5D51">
        <w:rPr>
          <w:rFonts w:ascii="Arial" w:eastAsia="Times New Roman" w:hAnsi="Arial" w:cs="Arial"/>
          <w:b/>
          <w:bCs/>
          <w:sz w:val="20"/>
          <w:szCs w:val="20"/>
          <w:lang w:eastAsia="pl-PL"/>
        </w:rPr>
        <w:t xml:space="preserve"> </w:t>
      </w:r>
      <w:r w:rsidRPr="00FC5D51">
        <w:rPr>
          <w:rFonts w:ascii="Arial" w:eastAsia="Times New Roman" w:hAnsi="Arial" w:cs="Arial"/>
          <w:sz w:val="20"/>
          <w:szCs w:val="20"/>
          <w:lang w:eastAsia="pl-PL"/>
        </w:rPr>
        <w:t xml:space="preserve">w rozumieniu Kodeksu cywilnego, w kwocie </w:t>
      </w:r>
      <w:r w:rsidRPr="00FC5D51">
        <w:rPr>
          <w:rFonts w:ascii="Arial" w:eastAsia="Times New Roman" w:hAnsi="Arial" w:cs="Arial"/>
          <w:b/>
          <w:bCs/>
          <w:sz w:val="20"/>
          <w:szCs w:val="20"/>
          <w:lang w:eastAsia="pl-PL"/>
        </w:rPr>
        <w:t xml:space="preserve">brutto …………………… </w:t>
      </w:r>
      <w:r w:rsidRPr="00FC5D51">
        <w:rPr>
          <w:rFonts w:ascii="Arial" w:eastAsia="Times New Roman" w:hAnsi="Arial" w:cs="Arial"/>
          <w:bCs/>
          <w:sz w:val="20"/>
          <w:szCs w:val="20"/>
          <w:lang w:eastAsia="pl-PL"/>
        </w:rPr>
        <w:t>PLN (słownie: ………………………………. złotych), w tym wartość netto - ……………PLN, podatek VAT 8% i 23% - ……………..PLN, zgodnie z ofertą Wykonawcy.</w:t>
      </w:r>
    </w:p>
    <w:p w:rsidR="00FC5D51" w:rsidRPr="00FC5D51" w:rsidRDefault="00FC5D51" w:rsidP="00273323">
      <w:pPr>
        <w:widowControl w:val="0"/>
        <w:numPr>
          <w:ilvl w:val="0"/>
          <w:numId w:val="37"/>
        </w:numPr>
        <w:shd w:val="clear" w:color="auto" w:fill="FFFFFF"/>
        <w:tabs>
          <w:tab w:val="left" w:pos="4603"/>
        </w:tabs>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Wynagrodzenie zostanie wypłacone w złotych polskich.</w:t>
      </w:r>
    </w:p>
    <w:p w:rsidR="00FC5D51" w:rsidRPr="00FC5D51" w:rsidRDefault="00FC5D51" w:rsidP="00273323">
      <w:pPr>
        <w:widowControl w:val="0"/>
        <w:numPr>
          <w:ilvl w:val="0"/>
          <w:numId w:val="37"/>
        </w:numPr>
        <w:shd w:val="clear" w:color="auto" w:fill="FFFFFF"/>
        <w:tabs>
          <w:tab w:val="left" w:pos="4603"/>
        </w:tabs>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Wynagrodzenie Wykonawcy uwzględnia wszystkie koszty związane z realizacją niniejszej umowy, w tym obowiązujące w Polsce podatki, łącznie z podatkiem od towarów i usług oraz opłaty celne i inne opłaty związane z wykonywaniem prac i zakupem urządzeń. Wykonawca gwarantuje stałość i niezmienność wynagrodzenia przez cały okres realizacji niniejszej umowy.</w:t>
      </w:r>
    </w:p>
    <w:p w:rsidR="00FC5D51" w:rsidRPr="00FC5D51" w:rsidRDefault="00FC5D51" w:rsidP="00273323">
      <w:pPr>
        <w:widowControl w:val="0"/>
        <w:numPr>
          <w:ilvl w:val="0"/>
          <w:numId w:val="37"/>
        </w:numPr>
        <w:shd w:val="clear" w:color="auto" w:fill="FFFFFF"/>
        <w:tabs>
          <w:tab w:val="left" w:pos="4603"/>
        </w:tabs>
        <w:suppressAutoHyphens/>
        <w:autoSpaceDE w:val="0"/>
        <w:autoSpaceDN w:val="0"/>
        <w:adjustRightInd w:val="0"/>
        <w:spacing w:after="0" w:line="276" w:lineRule="auto"/>
        <w:ind w:left="426" w:right="5" w:hanging="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 xml:space="preserve">Wynagrodzenie będzie płatne przelewem z rachunku bankowego Zamawiającego </w:t>
      </w:r>
      <w:r w:rsidRPr="00FC5D51">
        <w:rPr>
          <w:rFonts w:ascii="Arial" w:eastAsia="Times New Roman" w:hAnsi="Arial" w:cs="Arial"/>
          <w:spacing w:val="-1"/>
          <w:sz w:val="20"/>
          <w:szCs w:val="20"/>
          <w:lang w:eastAsia="pl-PL"/>
        </w:rPr>
        <w:t xml:space="preserve">na rachunek bankowy Wykonawcy ………………………………………..………………. </w:t>
      </w:r>
      <w:r w:rsidRPr="00FC5D51">
        <w:rPr>
          <w:rFonts w:ascii="Arial" w:eastAsia="Times New Roman" w:hAnsi="Arial" w:cs="Arial"/>
          <w:bCs/>
          <w:sz w:val="20"/>
          <w:szCs w:val="20"/>
          <w:lang w:eastAsia="pl-PL"/>
        </w:rPr>
        <w:t xml:space="preserve">w terminie do </w:t>
      </w:r>
      <w:r w:rsidRPr="00FC5D51">
        <w:rPr>
          <w:rFonts w:ascii="Arial" w:eastAsia="Times New Roman" w:hAnsi="Arial" w:cs="Arial"/>
          <w:b/>
          <w:bCs/>
          <w:sz w:val="20"/>
          <w:szCs w:val="20"/>
          <w:lang w:eastAsia="pl-PL"/>
        </w:rPr>
        <w:t>30 dni</w:t>
      </w:r>
      <w:r w:rsidRPr="00FC5D51">
        <w:rPr>
          <w:rFonts w:ascii="Arial" w:eastAsia="Times New Roman" w:hAnsi="Arial" w:cs="Arial"/>
          <w:bCs/>
          <w:sz w:val="20"/>
          <w:szCs w:val="20"/>
          <w:lang w:eastAsia="pl-PL"/>
        </w:rPr>
        <w:t xml:space="preserve"> od dnia otrzymania przez Zamawiającego prawidłowo wystawionej faktury VAT, z uwzględnieniem dokonanych potrąceń.</w:t>
      </w:r>
    </w:p>
    <w:p w:rsidR="00FC5D51" w:rsidRPr="00FC5D51" w:rsidRDefault="00FC5D51" w:rsidP="00273323">
      <w:pPr>
        <w:widowControl w:val="0"/>
        <w:numPr>
          <w:ilvl w:val="0"/>
          <w:numId w:val="37"/>
        </w:numPr>
        <w:shd w:val="clear" w:color="auto" w:fill="FFFFFF"/>
        <w:tabs>
          <w:tab w:val="left" w:pos="4603"/>
        </w:tabs>
        <w:suppressAutoHyphens/>
        <w:autoSpaceDE w:val="0"/>
        <w:autoSpaceDN w:val="0"/>
        <w:adjustRightInd w:val="0"/>
        <w:spacing w:after="0" w:line="276" w:lineRule="auto"/>
        <w:ind w:left="426" w:right="5" w:hanging="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Wykonawca wystawi fakturę VAT w terminie 7 dni od dnia podpisani</w:t>
      </w:r>
      <w:r w:rsidR="00645500">
        <w:rPr>
          <w:rFonts w:ascii="Arial" w:eastAsia="Times New Roman" w:hAnsi="Arial" w:cs="Arial"/>
          <w:sz w:val="20"/>
          <w:szCs w:val="20"/>
          <w:lang w:eastAsia="pl-PL"/>
        </w:rPr>
        <w:t>a przez Zamawiającego protokołu</w:t>
      </w:r>
      <w:r w:rsidRPr="00FC5D51">
        <w:rPr>
          <w:rFonts w:ascii="Arial" w:eastAsia="Times New Roman" w:hAnsi="Arial" w:cs="Arial"/>
          <w:sz w:val="20"/>
          <w:szCs w:val="20"/>
          <w:lang w:eastAsia="pl-PL"/>
        </w:rPr>
        <w:t xml:space="preserve"> końcowego </w:t>
      </w:r>
      <w:r w:rsidR="00645500" w:rsidRPr="00FC5D51">
        <w:rPr>
          <w:rFonts w:ascii="Arial" w:eastAsia="Times New Roman" w:hAnsi="Arial" w:cs="Arial"/>
          <w:sz w:val="20"/>
          <w:szCs w:val="20"/>
          <w:lang w:eastAsia="pl-PL"/>
        </w:rPr>
        <w:t xml:space="preserve">odbioru robót </w:t>
      </w:r>
      <w:r w:rsidRPr="00FC5D51">
        <w:rPr>
          <w:rFonts w:ascii="Arial" w:eastAsia="Times New Roman" w:hAnsi="Arial" w:cs="Arial"/>
          <w:sz w:val="20"/>
          <w:szCs w:val="20"/>
          <w:lang w:eastAsia="pl-PL"/>
        </w:rPr>
        <w:t>bez usterek.</w:t>
      </w:r>
    </w:p>
    <w:p w:rsidR="00FC5D51" w:rsidRPr="00FC5D51" w:rsidRDefault="00FC5D51" w:rsidP="00273323">
      <w:pPr>
        <w:widowControl w:val="0"/>
        <w:numPr>
          <w:ilvl w:val="0"/>
          <w:numId w:val="37"/>
        </w:numPr>
        <w:shd w:val="clear" w:color="auto" w:fill="FFFFFF"/>
        <w:tabs>
          <w:tab w:val="left" w:pos="4603"/>
        </w:tabs>
        <w:suppressAutoHyphens/>
        <w:autoSpaceDE w:val="0"/>
        <w:autoSpaceDN w:val="0"/>
        <w:adjustRightInd w:val="0"/>
        <w:spacing w:after="0" w:line="276" w:lineRule="auto"/>
        <w:ind w:left="426" w:right="5" w:hanging="426"/>
        <w:jc w:val="both"/>
        <w:rPr>
          <w:rFonts w:ascii="Arial" w:eastAsia="Times New Roman" w:hAnsi="Arial" w:cs="Arial"/>
          <w:sz w:val="20"/>
          <w:szCs w:val="20"/>
          <w:lang w:eastAsia="pl-PL"/>
        </w:rPr>
      </w:pPr>
      <w:r w:rsidRPr="00FC5D51">
        <w:rPr>
          <w:rFonts w:ascii="Arial" w:eastAsia="Times New Roman" w:hAnsi="Arial" w:cs="Arial"/>
          <w:spacing w:val="-1"/>
          <w:sz w:val="20"/>
          <w:szCs w:val="20"/>
          <w:lang w:eastAsia="pl-PL"/>
        </w:rPr>
        <w:t xml:space="preserve">Wykonawca, po zapoznaniu się z dokumentacją projektową oraz techniczną oświadcza, że </w:t>
      </w:r>
      <w:r w:rsidRPr="00FC5D51">
        <w:rPr>
          <w:rFonts w:ascii="Arial" w:eastAsia="Times New Roman" w:hAnsi="Arial" w:cs="Arial"/>
          <w:sz w:val="20"/>
          <w:szCs w:val="20"/>
          <w:lang w:eastAsia="pl-PL"/>
        </w:rPr>
        <w:t>uwzględnił wszystkie czynności w wynagrodzeniu oraz, że wynagrodzenie, o którym stanowi ust. 1 odpowiada nakładowi prac oraz wszelkich kosztów niezbędnych do wykonania niniejszej umowy oraz obejmuje wszelkie standardy i elementy niezbędne do należytej realizacji zobowiązań Wykonawcy, zgodnie z jego ofertą i wymaganiami określonymi w SIWZ.</w:t>
      </w:r>
    </w:p>
    <w:p w:rsidR="00FC5D51" w:rsidRPr="00FC5D51" w:rsidRDefault="00FC5D51" w:rsidP="00FC5D51">
      <w:pPr>
        <w:widowControl w:val="0"/>
        <w:shd w:val="clear" w:color="auto" w:fill="FFFFFF"/>
        <w:autoSpaceDE w:val="0"/>
        <w:autoSpaceDN w:val="0"/>
        <w:adjustRightInd w:val="0"/>
        <w:spacing w:after="0" w:line="276" w:lineRule="auto"/>
        <w:rPr>
          <w:rFonts w:ascii="Arial" w:eastAsia="Times New Roman" w:hAnsi="Arial" w:cs="Arial"/>
          <w:b/>
          <w:bCs/>
          <w:sz w:val="20"/>
          <w:szCs w:val="20"/>
          <w:u w:val="single"/>
          <w:lang w:eastAsia="pl-PL"/>
        </w:rPr>
      </w:pPr>
    </w:p>
    <w:p w:rsidR="00FC5D51" w:rsidRPr="00FC5D51" w:rsidRDefault="00FC5D51" w:rsidP="00FC5D51">
      <w:pPr>
        <w:widowControl w:val="0"/>
        <w:shd w:val="clear" w:color="auto" w:fill="FFFFFF"/>
        <w:autoSpaceDE w:val="0"/>
        <w:autoSpaceDN w:val="0"/>
        <w:adjustRightInd w:val="0"/>
        <w:spacing w:after="0" w:line="276" w:lineRule="auto"/>
        <w:rPr>
          <w:rFonts w:ascii="Arial" w:eastAsia="Times New Roman" w:hAnsi="Arial" w:cs="Arial"/>
          <w:sz w:val="20"/>
          <w:szCs w:val="20"/>
          <w:lang w:eastAsia="pl-PL"/>
        </w:rPr>
      </w:pPr>
      <w:r w:rsidRPr="00FC5D51">
        <w:rPr>
          <w:rFonts w:ascii="Arial" w:eastAsia="Times New Roman" w:hAnsi="Arial" w:cs="Arial"/>
          <w:b/>
          <w:bCs/>
          <w:sz w:val="20"/>
          <w:szCs w:val="20"/>
          <w:u w:val="single"/>
          <w:lang w:eastAsia="pl-PL"/>
        </w:rPr>
        <w:t>Płatności.</w:t>
      </w:r>
    </w:p>
    <w:p w:rsidR="000D2A60" w:rsidRPr="000D2A60" w:rsidRDefault="000D2A60" w:rsidP="000D2A60">
      <w:pPr>
        <w:widowControl w:val="0"/>
        <w:numPr>
          <w:ilvl w:val="0"/>
          <w:numId w:val="37"/>
        </w:numPr>
        <w:shd w:val="clear" w:color="auto" w:fill="FFFFFF"/>
        <w:autoSpaceDE w:val="0"/>
        <w:autoSpaceDN w:val="0"/>
        <w:adjustRightInd w:val="0"/>
        <w:spacing w:after="0" w:line="276" w:lineRule="auto"/>
        <w:ind w:left="426" w:hanging="284"/>
        <w:jc w:val="both"/>
        <w:rPr>
          <w:rFonts w:ascii="Arial" w:eastAsia="Times New Roman" w:hAnsi="Arial" w:cs="Arial"/>
          <w:sz w:val="20"/>
          <w:szCs w:val="20"/>
          <w:lang w:eastAsia="pl-PL"/>
        </w:rPr>
      </w:pPr>
      <w:r w:rsidRPr="000D2A60">
        <w:rPr>
          <w:rFonts w:ascii="Arial" w:eastAsia="Times New Roman" w:hAnsi="Arial" w:cs="Arial"/>
          <w:sz w:val="20"/>
          <w:szCs w:val="20"/>
          <w:lang w:eastAsia="pl-PL"/>
        </w:rPr>
        <w:t>Wynagrodzenie płatne będzie po podpisaniu protokołu odbioru końcowego całości przedmiotu zamówienia na podstawie prawidłowo wystawionej faktury VAT.</w:t>
      </w:r>
    </w:p>
    <w:p w:rsidR="00FC5D51" w:rsidRPr="00FC5D51" w:rsidRDefault="00FC5D51" w:rsidP="000D2A60">
      <w:pPr>
        <w:widowControl w:val="0"/>
        <w:numPr>
          <w:ilvl w:val="0"/>
          <w:numId w:val="37"/>
        </w:numPr>
        <w:shd w:val="clear" w:color="auto" w:fill="FFFFFF"/>
        <w:suppressAutoHyphens/>
        <w:autoSpaceDE w:val="0"/>
        <w:autoSpaceDN w:val="0"/>
        <w:adjustRightInd w:val="0"/>
        <w:spacing w:after="0" w:line="276" w:lineRule="auto"/>
        <w:ind w:left="426" w:hanging="284"/>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Inspektor nadzoru sprawdza zakres i wartości wykonanych robót, dokonuje ewentualnych korekt przedłożonych zestawień, o których mowa oraz potwierdza kwoty należne do</w:t>
      </w:r>
      <w:r w:rsidRPr="00FC5D51">
        <w:rPr>
          <w:rFonts w:ascii="Arial" w:eastAsia="Times New Roman" w:hAnsi="Arial" w:cs="Arial"/>
          <w:spacing w:val="-2"/>
          <w:sz w:val="20"/>
          <w:szCs w:val="20"/>
          <w:lang w:eastAsia="pl-PL"/>
        </w:rPr>
        <w:t xml:space="preserve"> </w:t>
      </w:r>
      <w:r w:rsidRPr="00FC5D51">
        <w:rPr>
          <w:rFonts w:ascii="Arial" w:eastAsia="Times New Roman" w:hAnsi="Arial" w:cs="Arial"/>
          <w:sz w:val="20"/>
          <w:szCs w:val="20"/>
          <w:lang w:eastAsia="pl-PL"/>
        </w:rPr>
        <w:t xml:space="preserve">zapłaty Wykonawcy w ciągu </w:t>
      </w:r>
      <w:r w:rsidRPr="00FC5D51">
        <w:rPr>
          <w:rFonts w:ascii="Arial" w:eastAsia="Times New Roman" w:hAnsi="Arial" w:cs="Arial"/>
          <w:b/>
          <w:bCs/>
          <w:sz w:val="20"/>
          <w:szCs w:val="20"/>
          <w:lang w:eastAsia="pl-PL"/>
        </w:rPr>
        <w:t xml:space="preserve">5 </w:t>
      </w:r>
      <w:r w:rsidRPr="00FC5D51">
        <w:rPr>
          <w:rFonts w:ascii="Arial" w:eastAsia="Times New Roman" w:hAnsi="Arial" w:cs="Arial"/>
          <w:b/>
          <w:sz w:val="20"/>
          <w:szCs w:val="20"/>
          <w:lang w:eastAsia="pl-PL"/>
        </w:rPr>
        <w:t>dni</w:t>
      </w:r>
      <w:r w:rsidRPr="00FC5D51">
        <w:rPr>
          <w:rFonts w:ascii="Arial" w:eastAsia="Times New Roman" w:hAnsi="Arial" w:cs="Arial"/>
          <w:sz w:val="20"/>
          <w:szCs w:val="20"/>
          <w:lang w:eastAsia="pl-PL"/>
        </w:rPr>
        <w:t xml:space="preserve"> </w:t>
      </w:r>
      <w:r w:rsidR="00041DEA">
        <w:rPr>
          <w:rFonts w:ascii="Arial" w:eastAsia="Times New Roman" w:hAnsi="Arial" w:cs="Arial"/>
          <w:sz w:val="20"/>
          <w:szCs w:val="20"/>
          <w:lang w:eastAsia="pl-PL"/>
        </w:rPr>
        <w:t>kalendarzowych</w:t>
      </w:r>
      <w:r w:rsidRPr="00FC5D51">
        <w:rPr>
          <w:rFonts w:ascii="Arial" w:eastAsia="Times New Roman" w:hAnsi="Arial" w:cs="Arial"/>
          <w:sz w:val="20"/>
          <w:szCs w:val="20"/>
          <w:lang w:eastAsia="pl-PL"/>
        </w:rPr>
        <w:t xml:space="preserve"> od dnia otrzymania zestawień. Inspektor nadzoru w ciągu 5 dni </w:t>
      </w:r>
      <w:r w:rsidR="00041DEA">
        <w:rPr>
          <w:rFonts w:ascii="Arial" w:eastAsia="Times New Roman" w:hAnsi="Arial" w:cs="Arial"/>
          <w:sz w:val="20"/>
          <w:szCs w:val="20"/>
          <w:lang w:eastAsia="pl-PL"/>
        </w:rPr>
        <w:t>kalendarzowych</w:t>
      </w:r>
      <w:r w:rsidRPr="00FC5D51">
        <w:rPr>
          <w:rFonts w:ascii="Arial" w:eastAsia="Times New Roman" w:hAnsi="Arial" w:cs="Arial"/>
          <w:sz w:val="20"/>
          <w:szCs w:val="20"/>
          <w:lang w:eastAsia="pl-PL"/>
        </w:rPr>
        <w:t xml:space="preserve"> po przekazaniu Wykonawcy potwierdzenia rozliczenia przekazuje do akceptacji Zamawiającemu rozliczenia potwierdzające należną Wykonawcy kwotę wynagrodzenia.</w:t>
      </w:r>
    </w:p>
    <w:p w:rsidR="00FC5D51" w:rsidRPr="00FC5D51" w:rsidRDefault="00C45FD9" w:rsidP="000D2A60">
      <w:pPr>
        <w:widowControl w:val="0"/>
        <w:numPr>
          <w:ilvl w:val="0"/>
          <w:numId w:val="37"/>
        </w:numPr>
        <w:shd w:val="clear" w:color="auto" w:fill="FFFFFF"/>
        <w:suppressAutoHyphens/>
        <w:autoSpaceDE w:val="0"/>
        <w:autoSpaceDN w:val="0"/>
        <w:adjustRightInd w:val="0"/>
        <w:spacing w:after="0" w:line="276" w:lineRule="auto"/>
        <w:ind w:left="426" w:hanging="284"/>
        <w:jc w:val="both"/>
        <w:rPr>
          <w:rFonts w:ascii="Arial" w:eastAsia="Times New Roman" w:hAnsi="Arial" w:cs="Arial"/>
          <w:spacing w:val="-2"/>
          <w:sz w:val="20"/>
          <w:szCs w:val="20"/>
          <w:lang w:eastAsia="pl-PL"/>
        </w:rPr>
      </w:pPr>
      <w:r>
        <w:rPr>
          <w:rFonts w:ascii="Arial" w:eastAsia="Times New Roman" w:hAnsi="Arial" w:cs="Arial"/>
          <w:sz w:val="20"/>
          <w:szCs w:val="20"/>
          <w:lang w:eastAsia="pl-PL"/>
        </w:rPr>
        <w:t>Płatnoś</w:t>
      </w:r>
      <w:r w:rsidR="00860457">
        <w:rPr>
          <w:rFonts w:ascii="Arial" w:eastAsia="Times New Roman" w:hAnsi="Arial" w:cs="Arial"/>
          <w:sz w:val="20"/>
          <w:szCs w:val="20"/>
          <w:lang w:eastAsia="pl-PL"/>
        </w:rPr>
        <w:t>ć</w:t>
      </w:r>
      <w:r w:rsidR="00FC5D51" w:rsidRPr="00FC5D51">
        <w:rPr>
          <w:rFonts w:ascii="Arial" w:eastAsia="Times New Roman" w:hAnsi="Arial" w:cs="Arial"/>
          <w:sz w:val="20"/>
          <w:szCs w:val="20"/>
          <w:lang w:eastAsia="pl-PL"/>
        </w:rPr>
        <w:t xml:space="preserve"> </w:t>
      </w:r>
      <w:r>
        <w:rPr>
          <w:rFonts w:ascii="Arial" w:eastAsia="Times New Roman" w:hAnsi="Arial" w:cs="Arial"/>
          <w:sz w:val="20"/>
          <w:szCs w:val="20"/>
          <w:lang w:eastAsia="pl-PL"/>
        </w:rPr>
        <w:t>będzie</w:t>
      </w:r>
      <w:r w:rsidR="00FC5D51" w:rsidRPr="00FC5D51">
        <w:rPr>
          <w:rFonts w:ascii="Arial" w:eastAsia="Times New Roman" w:hAnsi="Arial" w:cs="Arial"/>
          <w:sz w:val="20"/>
          <w:szCs w:val="20"/>
          <w:lang w:eastAsia="pl-PL"/>
        </w:rPr>
        <w:t xml:space="preserve"> realizowan</w:t>
      </w:r>
      <w:r w:rsidR="00860457">
        <w:rPr>
          <w:rFonts w:ascii="Arial" w:eastAsia="Times New Roman" w:hAnsi="Arial" w:cs="Arial"/>
          <w:sz w:val="20"/>
          <w:szCs w:val="20"/>
          <w:lang w:eastAsia="pl-PL"/>
        </w:rPr>
        <w:t>a</w:t>
      </w:r>
      <w:r w:rsidR="00FC5D51" w:rsidRPr="00FC5D51">
        <w:rPr>
          <w:rFonts w:ascii="Arial" w:eastAsia="Times New Roman" w:hAnsi="Arial" w:cs="Arial"/>
          <w:sz w:val="20"/>
          <w:szCs w:val="20"/>
          <w:lang w:eastAsia="pl-PL"/>
        </w:rPr>
        <w:t xml:space="preserve"> w terminie nie dłuższym niż </w:t>
      </w:r>
      <w:r w:rsidR="00FC5D51" w:rsidRPr="00FC5D51">
        <w:rPr>
          <w:rFonts w:ascii="Arial" w:eastAsia="Times New Roman" w:hAnsi="Arial" w:cs="Arial"/>
          <w:b/>
          <w:bCs/>
          <w:sz w:val="20"/>
          <w:szCs w:val="20"/>
          <w:lang w:eastAsia="pl-PL"/>
        </w:rPr>
        <w:t xml:space="preserve">do 30 dni kalendarzowych </w:t>
      </w:r>
      <w:r w:rsidR="00FC5D51" w:rsidRPr="00FC5D51">
        <w:rPr>
          <w:rFonts w:ascii="Arial" w:eastAsia="Times New Roman" w:hAnsi="Arial" w:cs="Arial"/>
          <w:sz w:val="20"/>
          <w:szCs w:val="20"/>
          <w:lang w:eastAsia="pl-PL"/>
        </w:rPr>
        <w:t xml:space="preserve">od daty otrzymania przez Zamawiającego prawidłowo wystawionej przez Wykonawcę faktury VAT, z uwzględnieniem potrąceń wynikających z umowy. Do faktury Wykonawca zobowiązany jest dołączyć m.in. rozliczenie wraz z oświadczeniami podwykonawców i dalszych podwykonawców, a w szczególności gdy część lub całość robót objętych wystawioną przez Wykonawcę fakturą realizowana była przez podwykonawcę i dalszego podwykonawcę Wykonawca jest zobowiązany przedłożyć, </w:t>
      </w:r>
      <w:r w:rsidR="00FC5D51" w:rsidRPr="00FC5D51">
        <w:rPr>
          <w:rFonts w:ascii="Arial" w:eastAsia="Times New Roman" w:hAnsi="Arial" w:cs="Arial"/>
          <w:spacing w:val="-1"/>
          <w:sz w:val="20"/>
          <w:szCs w:val="20"/>
          <w:lang w:eastAsia="pl-PL"/>
        </w:rPr>
        <w:t xml:space="preserve">wraz z okresowym rozliczeniem należnego mu wynagrodzenia, faktury wystawione przez </w:t>
      </w:r>
      <w:r w:rsidR="00FC5D51" w:rsidRPr="00FC5D51">
        <w:rPr>
          <w:rFonts w:ascii="Arial" w:eastAsia="Times New Roman" w:hAnsi="Arial" w:cs="Arial"/>
          <w:sz w:val="20"/>
          <w:szCs w:val="20"/>
          <w:lang w:eastAsia="pl-PL"/>
        </w:rPr>
        <w:t>podwykonawców i dalszych podwykonawców za zrealizowane przez nich roboty, oświadczenia podwykonawców i dalszych podwykonawców o uregulowaniu względem nich wszystkich należności lub potwierdzenie przelewu bankowego jako dowód zapłaty wynagrodzenia podwykonawcom i dalszym podwykonawcom</w:t>
      </w:r>
      <w:r w:rsidR="00FC5D51" w:rsidRPr="00FC5D51">
        <w:rPr>
          <w:rFonts w:ascii="Arial" w:eastAsia="Times New Roman" w:hAnsi="Arial" w:cs="Arial"/>
          <w:spacing w:val="-1"/>
          <w:sz w:val="20"/>
          <w:szCs w:val="20"/>
          <w:lang w:eastAsia="pl-PL"/>
        </w:rPr>
        <w:t xml:space="preserve">, dotyczące tych należności, których termin upłynął w okresie, </w:t>
      </w:r>
      <w:r w:rsidR="00FC5D51" w:rsidRPr="00FC5D51">
        <w:rPr>
          <w:rFonts w:ascii="Arial" w:eastAsia="Times New Roman" w:hAnsi="Arial" w:cs="Arial"/>
          <w:sz w:val="20"/>
          <w:szCs w:val="20"/>
          <w:lang w:eastAsia="pl-PL"/>
        </w:rPr>
        <w:t xml:space="preserve">którego dotyczy składane przez Wykonawcę okresowe rozliczenie okresie </w:t>
      </w:r>
      <w:r w:rsidR="00FC5D51" w:rsidRPr="00FC5D51">
        <w:rPr>
          <w:rFonts w:ascii="Arial" w:eastAsia="Times New Roman" w:hAnsi="Arial" w:cs="Arial"/>
          <w:sz w:val="20"/>
          <w:szCs w:val="20"/>
          <w:lang w:eastAsia="pl-PL"/>
        </w:rPr>
        <w:lastRenderedPageBreak/>
        <w:t>rozliczeniowym.</w:t>
      </w:r>
    </w:p>
    <w:p w:rsidR="00FC5D51" w:rsidRPr="00FC5D51" w:rsidRDefault="00FC5D51" w:rsidP="00273323">
      <w:pPr>
        <w:widowControl w:val="0"/>
        <w:numPr>
          <w:ilvl w:val="0"/>
          <w:numId w:val="37"/>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Oświadczenia, podpisane przez osoby upoważnione do reprezentowania składających je podwykonawców lub dalszych podwykonawców lub potwierdzenie przelewu bankowego jako dowód na potwierdzenie dokonanej zapłaty wynagrodzenia powinny </w:t>
      </w:r>
      <w:r w:rsidRPr="00FC5D51">
        <w:rPr>
          <w:rFonts w:ascii="Arial" w:eastAsia="Times New Roman" w:hAnsi="Arial" w:cs="Arial"/>
          <w:spacing w:val="-1"/>
          <w:sz w:val="20"/>
          <w:szCs w:val="20"/>
          <w:lang w:eastAsia="pl-PL"/>
        </w:rPr>
        <w:t xml:space="preserve">potwierdzać brak zaległości Wykonawcy, podwykonawcy lub dalszego podwykonawcy w </w:t>
      </w:r>
      <w:r w:rsidRPr="00FC5D51">
        <w:rPr>
          <w:rFonts w:ascii="Arial" w:eastAsia="Times New Roman" w:hAnsi="Arial" w:cs="Arial"/>
          <w:sz w:val="20"/>
          <w:szCs w:val="20"/>
          <w:lang w:eastAsia="pl-PL"/>
        </w:rPr>
        <w:t>uregulowaniu wszystkich wymagalnych w tym okresie wynagrodzeń podwykonawców lub dalszych podwykonawców wynikających z umów o podwykonawstwo.</w:t>
      </w:r>
    </w:p>
    <w:p w:rsidR="00FC5D51" w:rsidRPr="00FC5D51" w:rsidRDefault="00FC5D51" w:rsidP="00273323">
      <w:pPr>
        <w:widowControl w:val="0"/>
        <w:numPr>
          <w:ilvl w:val="0"/>
          <w:numId w:val="37"/>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Za datę zapłaty strony uznają datę złożenia przez Zamawiającego polecenia przelewu bankowego.</w:t>
      </w:r>
    </w:p>
    <w:p w:rsidR="00FC5D51" w:rsidRPr="00FC5D51" w:rsidRDefault="00FC5D51" w:rsidP="00273323">
      <w:pPr>
        <w:widowControl w:val="0"/>
        <w:numPr>
          <w:ilvl w:val="0"/>
          <w:numId w:val="37"/>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Należności za wykonane prace będą wpłacane na konto bankowe Wykonawcy wskazane w pkt. 4 powyżej. Jeżeli Zamawiający opóźnia płatności, Wykonawca uprawniony jest do ustawowych odsetek, licząc od daty, w której płatność powinna być dokonana.</w:t>
      </w:r>
    </w:p>
    <w:p w:rsidR="00FC5D51" w:rsidRPr="00FC5D51" w:rsidRDefault="00936CE9" w:rsidP="00273323">
      <w:pPr>
        <w:widowControl w:val="0"/>
        <w:numPr>
          <w:ilvl w:val="0"/>
          <w:numId w:val="37"/>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Pr>
          <w:rFonts w:ascii="Arial" w:eastAsia="Times New Roman" w:hAnsi="Arial" w:cs="Arial"/>
          <w:sz w:val="20"/>
          <w:szCs w:val="20"/>
          <w:lang w:eastAsia="pl-PL"/>
        </w:rPr>
        <w:t>Protokół</w:t>
      </w:r>
      <w:r w:rsidR="00FC5D51" w:rsidRPr="00FC5D51">
        <w:rPr>
          <w:rFonts w:ascii="Arial" w:eastAsia="Times New Roman" w:hAnsi="Arial" w:cs="Arial"/>
          <w:sz w:val="20"/>
          <w:szCs w:val="20"/>
          <w:lang w:eastAsia="pl-PL"/>
        </w:rPr>
        <w:t xml:space="preserve"> o</w:t>
      </w:r>
      <w:r>
        <w:rPr>
          <w:rFonts w:ascii="Arial" w:eastAsia="Times New Roman" w:hAnsi="Arial" w:cs="Arial"/>
          <w:sz w:val="20"/>
          <w:szCs w:val="20"/>
          <w:lang w:eastAsia="pl-PL"/>
        </w:rPr>
        <w:t>dbioru wykonanych prac podlega</w:t>
      </w:r>
      <w:r w:rsidR="00FC5D51" w:rsidRPr="00FC5D51">
        <w:rPr>
          <w:rFonts w:ascii="Arial" w:eastAsia="Times New Roman" w:hAnsi="Arial" w:cs="Arial"/>
          <w:sz w:val="20"/>
          <w:szCs w:val="20"/>
          <w:lang w:eastAsia="pl-PL"/>
        </w:rPr>
        <w:t xml:space="preserve"> </w:t>
      </w:r>
      <w:r>
        <w:rPr>
          <w:rFonts w:ascii="Arial" w:eastAsia="Times New Roman" w:hAnsi="Arial" w:cs="Arial"/>
          <w:sz w:val="20"/>
          <w:szCs w:val="20"/>
          <w:lang w:eastAsia="pl-PL"/>
        </w:rPr>
        <w:t>za</w:t>
      </w:r>
      <w:r w:rsidR="00FC5D51" w:rsidRPr="00FC5D51">
        <w:rPr>
          <w:rFonts w:ascii="Arial" w:eastAsia="Times New Roman" w:hAnsi="Arial" w:cs="Arial"/>
          <w:sz w:val="20"/>
          <w:szCs w:val="20"/>
          <w:lang w:eastAsia="pl-PL"/>
        </w:rPr>
        <w:t>twierdzeniu przez Zamawiającego.</w:t>
      </w:r>
    </w:p>
    <w:p w:rsidR="00FC5D51" w:rsidRPr="00FC5D51" w:rsidRDefault="00FC5D51" w:rsidP="00273323">
      <w:pPr>
        <w:widowControl w:val="0"/>
        <w:numPr>
          <w:ilvl w:val="0"/>
          <w:numId w:val="37"/>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pacing w:val="-1"/>
          <w:sz w:val="20"/>
          <w:szCs w:val="20"/>
          <w:lang w:eastAsia="pl-PL"/>
        </w:rPr>
        <w:t xml:space="preserve">Do faktury końcowej za wykonanie przedmiotu Umowy, Wykonawca dołączy dodatkowo oświadczenie podwykonawców o pełnym uregulowaniu wobec nich wszelkich należności </w:t>
      </w:r>
      <w:r w:rsidRPr="00FC5D51">
        <w:rPr>
          <w:rFonts w:ascii="Arial" w:eastAsia="Times New Roman" w:hAnsi="Arial" w:cs="Arial"/>
          <w:sz w:val="20"/>
          <w:szCs w:val="20"/>
          <w:lang w:eastAsia="pl-PL"/>
        </w:rPr>
        <w:t>wynikających z Umowy.</w:t>
      </w:r>
    </w:p>
    <w:p w:rsidR="00FC5D51" w:rsidRPr="00FC5D51" w:rsidRDefault="00FC5D51" w:rsidP="00273323">
      <w:pPr>
        <w:widowControl w:val="0"/>
        <w:numPr>
          <w:ilvl w:val="0"/>
          <w:numId w:val="37"/>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Roboty zamienne mogą być wykonane tylko za zgodą Zamawiającego i nie mogą skutkować wzrostem wynagrodzenia ryczałtowego, wskazanego w § 15 ust. 1 umowy.</w:t>
      </w:r>
    </w:p>
    <w:p w:rsidR="00FC5D51" w:rsidRPr="00FC5D51" w:rsidRDefault="00FC5D51" w:rsidP="00273323">
      <w:pPr>
        <w:widowControl w:val="0"/>
        <w:numPr>
          <w:ilvl w:val="0"/>
          <w:numId w:val="37"/>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Z wnioskiem o odbiór końcowy Wykonawca przedstawia Inspektorowi nadzoru szczegółowe rozliczenie wynagrodzenia przysługującego Wykonawcy.</w:t>
      </w:r>
    </w:p>
    <w:p w:rsidR="00FC5D51" w:rsidRPr="00FC5D51" w:rsidRDefault="00FC5D51" w:rsidP="00273323">
      <w:pPr>
        <w:widowControl w:val="0"/>
        <w:numPr>
          <w:ilvl w:val="0"/>
          <w:numId w:val="37"/>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Inspektor nadzoru sprawdza zakres wykonanych robót i potwierdza kwotę należną do zapłaty Wykonawcy w terminie nie dłuższym niż </w:t>
      </w:r>
      <w:r w:rsidR="00936CE9">
        <w:rPr>
          <w:rFonts w:ascii="Arial" w:eastAsia="Times New Roman" w:hAnsi="Arial" w:cs="Arial"/>
          <w:sz w:val="20"/>
          <w:szCs w:val="20"/>
          <w:lang w:eastAsia="pl-PL"/>
        </w:rPr>
        <w:t xml:space="preserve">5 </w:t>
      </w:r>
      <w:r w:rsidRPr="00FC5D51">
        <w:rPr>
          <w:rFonts w:ascii="Arial" w:eastAsia="Times New Roman" w:hAnsi="Arial" w:cs="Arial"/>
          <w:sz w:val="20"/>
          <w:szCs w:val="20"/>
          <w:lang w:eastAsia="pl-PL"/>
        </w:rPr>
        <w:t xml:space="preserve">dni </w:t>
      </w:r>
      <w:r w:rsidR="00041DEA">
        <w:rPr>
          <w:rFonts w:ascii="Arial" w:eastAsia="Times New Roman" w:hAnsi="Arial" w:cs="Arial"/>
          <w:sz w:val="20"/>
          <w:szCs w:val="20"/>
          <w:lang w:eastAsia="pl-PL"/>
        </w:rPr>
        <w:t>kalendarzowych</w:t>
      </w:r>
      <w:r w:rsidRPr="00FC5D51">
        <w:rPr>
          <w:rFonts w:ascii="Arial" w:eastAsia="Times New Roman" w:hAnsi="Arial" w:cs="Arial"/>
          <w:sz w:val="20"/>
          <w:szCs w:val="20"/>
          <w:lang w:eastAsia="pl-PL"/>
        </w:rPr>
        <w:t xml:space="preserve"> od daty otrzymania szczegółowego rozliczenia wynagrodzenia Wykonawcy.</w:t>
      </w:r>
    </w:p>
    <w:p w:rsidR="00FC5D51" w:rsidRPr="00FC5D51" w:rsidRDefault="00FC5D51" w:rsidP="00273323">
      <w:pPr>
        <w:widowControl w:val="0"/>
        <w:numPr>
          <w:ilvl w:val="0"/>
          <w:numId w:val="37"/>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Inspektor nadzoru wzywa Wykonawcę do złożenia wyjaśnień lub uzupełnień szczegółowego rozliczenia wynagrodzenia Wykonawcy w przypadku uzasadnionych wątpliwości co do jego prawidłowości.</w:t>
      </w:r>
    </w:p>
    <w:p w:rsidR="00FC5D51" w:rsidRPr="00FC5D51" w:rsidRDefault="00FC5D51" w:rsidP="00273323">
      <w:pPr>
        <w:widowControl w:val="0"/>
        <w:numPr>
          <w:ilvl w:val="0"/>
          <w:numId w:val="37"/>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Wykonawca składa wyjaśnienia i uzupełnienia, o których mowa w pkt. </w:t>
      </w:r>
      <w:r w:rsidR="00936CE9">
        <w:rPr>
          <w:rFonts w:ascii="Arial" w:eastAsia="Times New Roman" w:hAnsi="Arial" w:cs="Arial"/>
          <w:sz w:val="20"/>
          <w:szCs w:val="20"/>
          <w:lang w:eastAsia="pl-PL"/>
        </w:rPr>
        <w:t>18</w:t>
      </w:r>
      <w:r w:rsidRPr="00FC5D51">
        <w:rPr>
          <w:rFonts w:ascii="Arial" w:eastAsia="Times New Roman" w:hAnsi="Arial" w:cs="Arial"/>
          <w:sz w:val="20"/>
          <w:szCs w:val="20"/>
          <w:lang w:eastAsia="pl-PL"/>
        </w:rPr>
        <w:t xml:space="preserve"> oraz dokonuje korekt rozliczenia wynagrodzenia, uzgodnionych z Inspektorem nadzoru.</w:t>
      </w:r>
    </w:p>
    <w:p w:rsidR="00FC5D51" w:rsidRPr="00FC5D51" w:rsidRDefault="00FC5D51" w:rsidP="00273323">
      <w:pPr>
        <w:widowControl w:val="0"/>
        <w:numPr>
          <w:ilvl w:val="0"/>
          <w:numId w:val="37"/>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Jeżeli rozliczenie końcowe przedstawione przez Wykonawcę po kor</w:t>
      </w:r>
      <w:r w:rsidR="00936CE9">
        <w:rPr>
          <w:rFonts w:ascii="Arial" w:eastAsia="Times New Roman" w:hAnsi="Arial" w:cs="Arial"/>
          <w:sz w:val="20"/>
          <w:szCs w:val="20"/>
          <w:lang w:eastAsia="pl-PL"/>
        </w:rPr>
        <w:t>ektach, o których mowa w pkt. 19</w:t>
      </w:r>
      <w:r w:rsidRPr="00FC5D51">
        <w:rPr>
          <w:rFonts w:ascii="Arial" w:eastAsia="Times New Roman" w:hAnsi="Arial" w:cs="Arial"/>
          <w:sz w:val="20"/>
          <w:szCs w:val="20"/>
          <w:lang w:eastAsia="pl-PL"/>
        </w:rPr>
        <w:t xml:space="preserve"> będzie nadal nieprawidłowe, Zamawiający ustali wysokość wynagrodzenia należnego Wykonawcy.</w:t>
      </w:r>
    </w:p>
    <w:p w:rsidR="00FC5D51" w:rsidRPr="00FC5D51" w:rsidRDefault="00FC5D51" w:rsidP="00273323">
      <w:pPr>
        <w:widowControl w:val="0"/>
        <w:numPr>
          <w:ilvl w:val="0"/>
          <w:numId w:val="37"/>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Potwierdzone przez Inspektora nadzoru rozliczenie wynagrodzenia Wykonawcy stanowi załącznik do protokołu odbioru końcowego całości przedmiotu zamówienia.</w:t>
      </w:r>
    </w:p>
    <w:p w:rsidR="00FC5D51" w:rsidRPr="00FC5D51" w:rsidRDefault="00FC5D51" w:rsidP="00273323">
      <w:pPr>
        <w:widowControl w:val="0"/>
        <w:numPr>
          <w:ilvl w:val="0"/>
          <w:numId w:val="37"/>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Podstawę do zwolnienia części zabezpieczenia należytego wykonania Umowy w wysokości 70% zabezpieczenia, stanowić będzie protokół odbioru końcowego całości przedmiotu zamówienia.</w:t>
      </w:r>
    </w:p>
    <w:p w:rsidR="00FC5D51" w:rsidRPr="00FC5D51" w:rsidRDefault="00FC5D51" w:rsidP="00273323">
      <w:pPr>
        <w:widowControl w:val="0"/>
        <w:numPr>
          <w:ilvl w:val="0"/>
          <w:numId w:val="37"/>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bCs/>
          <w:sz w:val="20"/>
          <w:szCs w:val="20"/>
          <w:lang w:eastAsia="pl-PL"/>
        </w:rPr>
        <w:t>Wykonawcy nie przysługuje prawo do przelewu wierzytelności z umowy na rzecz osób trzecich bez uprzedniej pisemnej zgody o jakiej jest mowa w art. 54 ust. 5 ustawy z dnia 15 kwietnia 2011 r. o działalności leczniczej, pod rygorem nieważności.</w:t>
      </w:r>
    </w:p>
    <w:p w:rsidR="00FC5D51" w:rsidRPr="00FC5D51" w:rsidRDefault="00FC5D51" w:rsidP="00273323">
      <w:pPr>
        <w:widowControl w:val="0"/>
        <w:numPr>
          <w:ilvl w:val="0"/>
          <w:numId w:val="37"/>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bCs/>
          <w:sz w:val="20"/>
          <w:szCs w:val="20"/>
          <w:lang w:eastAsia="pl-PL"/>
        </w:rPr>
        <w:t>Wykonawca nie może przelać wierzytelności wynikających z niniejszej umowy, w tym nie może zawierać umów poręczeń i gwarancji pod rygorem nieważności.</w:t>
      </w:r>
    </w:p>
    <w:p w:rsidR="00FC5D51" w:rsidRPr="00FC5D51" w:rsidRDefault="00FC5D51" w:rsidP="00FC5D51">
      <w:pPr>
        <w:widowControl w:val="0"/>
        <w:shd w:val="clear" w:color="auto" w:fill="FFFFFF"/>
        <w:autoSpaceDE w:val="0"/>
        <w:autoSpaceDN w:val="0"/>
        <w:adjustRightInd w:val="0"/>
        <w:spacing w:after="0" w:line="276" w:lineRule="auto"/>
        <w:ind w:left="1195" w:right="480" w:firstLine="3130"/>
        <w:rPr>
          <w:rFonts w:ascii="Arial" w:eastAsia="Times New Roman" w:hAnsi="Arial" w:cs="Arial"/>
          <w:b/>
          <w:bCs/>
          <w:sz w:val="20"/>
          <w:szCs w:val="20"/>
          <w:lang w:eastAsia="pl-PL"/>
        </w:rPr>
      </w:pPr>
    </w:p>
    <w:p w:rsidR="00FC5D51" w:rsidRPr="00FC5D51" w:rsidRDefault="00FC5D51" w:rsidP="00FC5D51">
      <w:pPr>
        <w:widowControl w:val="0"/>
        <w:shd w:val="clear" w:color="auto" w:fill="FFFFFF"/>
        <w:autoSpaceDE w:val="0"/>
        <w:autoSpaceDN w:val="0"/>
        <w:adjustRightInd w:val="0"/>
        <w:spacing w:after="0" w:line="276" w:lineRule="auto"/>
        <w:ind w:right="-5"/>
        <w:jc w:val="center"/>
        <w:rPr>
          <w:rFonts w:ascii="Arial" w:eastAsia="Times New Roman" w:hAnsi="Arial" w:cs="Arial"/>
          <w:sz w:val="20"/>
          <w:szCs w:val="20"/>
          <w:lang w:eastAsia="pl-PL"/>
        </w:rPr>
      </w:pPr>
      <w:r w:rsidRPr="00FC5D51">
        <w:rPr>
          <w:rFonts w:ascii="Arial" w:eastAsia="Times New Roman" w:hAnsi="Arial" w:cs="Arial"/>
          <w:b/>
          <w:bCs/>
          <w:sz w:val="20"/>
          <w:szCs w:val="20"/>
          <w:lang w:eastAsia="pl-PL"/>
        </w:rPr>
        <w:t xml:space="preserve">§ 16 </w:t>
      </w:r>
      <w:r w:rsidRPr="00FC5D51">
        <w:rPr>
          <w:rFonts w:ascii="Arial" w:eastAsia="Times New Roman" w:hAnsi="Arial" w:cs="Arial"/>
          <w:b/>
          <w:bCs/>
          <w:spacing w:val="-2"/>
          <w:sz w:val="20"/>
          <w:szCs w:val="20"/>
          <w:lang w:eastAsia="pl-PL"/>
        </w:rPr>
        <w:t>UPRAWNIENIA Z TYTUŁU RĘKOJMI I GWARANCJI JAKOŚCI</w:t>
      </w:r>
    </w:p>
    <w:p w:rsidR="00FC5D51" w:rsidRPr="00FC5D51" w:rsidRDefault="00FC5D51" w:rsidP="00273323">
      <w:pPr>
        <w:widowControl w:val="0"/>
        <w:numPr>
          <w:ilvl w:val="0"/>
          <w:numId w:val="38"/>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pacing w:val="-1"/>
          <w:sz w:val="20"/>
          <w:szCs w:val="20"/>
          <w:lang w:eastAsia="pl-PL"/>
        </w:rPr>
        <w:t xml:space="preserve">Wykonawca udziela Zamawiającemu gwarancji i rękojmi na wykonany przedmiot umowy (prace budowlane oraz dostarczone urządzenia) </w:t>
      </w:r>
      <w:r w:rsidRPr="00FC5D51">
        <w:rPr>
          <w:rFonts w:ascii="Arial" w:eastAsia="Times New Roman" w:hAnsi="Arial" w:cs="Arial"/>
          <w:sz w:val="20"/>
          <w:szCs w:val="20"/>
          <w:lang w:eastAsia="pl-PL"/>
        </w:rPr>
        <w:t xml:space="preserve">zgodnie ze złożoną ofertą. Termin gwarancji i rękojmi na wykonany przedmiot umowy biegnie </w:t>
      </w:r>
      <w:r w:rsidRPr="00FC5D51">
        <w:rPr>
          <w:rFonts w:ascii="Arial" w:eastAsia="Times New Roman" w:hAnsi="Arial" w:cs="Arial"/>
          <w:b/>
          <w:bCs/>
          <w:sz w:val="20"/>
          <w:szCs w:val="20"/>
          <w:lang w:eastAsia="pl-PL"/>
        </w:rPr>
        <w:t>od daty protokołu odbioru końcowego całości przedmiotu zamówienia</w:t>
      </w:r>
      <w:r w:rsidRPr="00FC5D51">
        <w:rPr>
          <w:rFonts w:ascii="Arial" w:eastAsia="Times New Roman" w:hAnsi="Arial" w:cs="Arial"/>
          <w:sz w:val="20"/>
          <w:szCs w:val="20"/>
          <w:lang w:eastAsia="pl-PL"/>
        </w:rPr>
        <w:t xml:space="preserve">. </w:t>
      </w:r>
    </w:p>
    <w:p w:rsidR="00FC5D51" w:rsidRPr="00FC5D51" w:rsidRDefault="00FC5D51" w:rsidP="00273323">
      <w:pPr>
        <w:widowControl w:val="0"/>
        <w:numPr>
          <w:ilvl w:val="0"/>
          <w:numId w:val="38"/>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Gwarancja zostaje udzielona na okres </w:t>
      </w:r>
      <w:r w:rsidRPr="00FC5D51">
        <w:rPr>
          <w:rFonts w:ascii="Arial" w:eastAsia="Times New Roman" w:hAnsi="Arial" w:cs="Arial"/>
          <w:b/>
          <w:sz w:val="20"/>
          <w:szCs w:val="20"/>
          <w:lang w:eastAsia="pl-PL"/>
        </w:rPr>
        <w:t>………….. miesięcy.</w:t>
      </w:r>
    </w:p>
    <w:p w:rsidR="00FC5D51" w:rsidRPr="00FC5D51" w:rsidRDefault="00FC5D51" w:rsidP="00273323">
      <w:pPr>
        <w:widowControl w:val="0"/>
        <w:numPr>
          <w:ilvl w:val="0"/>
          <w:numId w:val="38"/>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W ramach gwarancji Wykonawca zobowiązuje się do świadczenia na rzecz Zamawiającego bez konieczności uiszczania dodatkowego wynagrodzenia - usługi serwisowej i konserwacji polegającej na przeprowadzaniu przeglądów gwarancyjnych w </w:t>
      </w:r>
      <w:r w:rsidRPr="00FC5D51">
        <w:rPr>
          <w:rFonts w:ascii="Arial" w:eastAsia="Times New Roman" w:hAnsi="Arial" w:cs="Arial"/>
          <w:spacing w:val="-1"/>
          <w:sz w:val="20"/>
          <w:szCs w:val="20"/>
          <w:lang w:eastAsia="pl-PL"/>
        </w:rPr>
        <w:t xml:space="preserve">okresach zgodnie z zaleceniami producenta, a w przypadku ich braku nie rzadziej niż co 1 </w:t>
      </w:r>
      <w:r w:rsidRPr="00FC5D51">
        <w:rPr>
          <w:rFonts w:ascii="Arial" w:eastAsia="Times New Roman" w:hAnsi="Arial" w:cs="Arial"/>
          <w:sz w:val="20"/>
          <w:szCs w:val="20"/>
          <w:lang w:eastAsia="pl-PL"/>
        </w:rPr>
        <w:t>rok przez okres udzielonej gwarancji od daty odbioru końcowego.</w:t>
      </w:r>
    </w:p>
    <w:p w:rsidR="00FC5D51" w:rsidRPr="00FC5D51" w:rsidRDefault="00FC5D51" w:rsidP="00273323">
      <w:pPr>
        <w:widowControl w:val="0"/>
        <w:numPr>
          <w:ilvl w:val="0"/>
          <w:numId w:val="38"/>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Wykonawca przekaże Zamawiającemu dokumenty gwarancyjne producenta/ów zaoferowanych przez Wykonawcę w ramach realizacji Umowy komponentów i urządzeń w dacie zgłoszenia gotowości do odbioru końcowego.</w:t>
      </w:r>
    </w:p>
    <w:p w:rsidR="00FC5D51" w:rsidRPr="00FC5D51" w:rsidRDefault="00FC5D51" w:rsidP="00273323">
      <w:pPr>
        <w:widowControl w:val="0"/>
        <w:numPr>
          <w:ilvl w:val="0"/>
          <w:numId w:val="38"/>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Okres odpowiedzialności Wykonawcy wobec Zamawiającego z tytułu rękojmi za wady fizyczne lub gwarancji jakości rozpoczyna się od daty dokonania odbioru końcowego.</w:t>
      </w:r>
    </w:p>
    <w:p w:rsidR="00FC5D51" w:rsidRPr="00FC5D51" w:rsidRDefault="00FC5D51" w:rsidP="00273323">
      <w:pPr>
        <w:widowControl w:val="0"/>
        <w:numPr>
          <w:ilvl w:val="0"/>
          <w:numId w:val="38"/>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W przypadku, gdy Wykonawca nie przystępuje do usuwania wad lub usunie wady w sposób nienależyty w terminie określonym w </w:t>
      </w:r>
      <w:r w:rsidRPr="00FC5D51">
        <w:rPr>
          <w:rFonts w:ascii="Arial" w:eastAsia="Times New Roman" w:hAnsi="Arial" w:cs="Arial"/>
          <w:b/>
          <w:bCs/>
          <w:sz w:val="20"/>
          <w:szCs w:val="20"/>
          <w:lang w:eastAsia="pl-PL"/>
        </w:rPr>
        <w:t>§ 14 ust 1</w:t>
      </w:r>
      <w:r w:rsidRPr="00FC5D51">
        <w:rPr>
          <w:rFonts w:ascii="Arial" w:eastAsia="Times New Roman" w:hAnsi="Arial" w:cs="Arial"/>
          <w:sz w:val="20"/>
          <w:szCs w:val="20"/>
          <w:lang w:eastAsia="pl-PL"/>
        </w:rPr>
        <w:t xml:space="preserve">, Zamawiający poza uprawnieniami przysługującymi mu na podstawie ustawy Kodeks cywilny, może powierzyć usunięcie wad podmiotowi trzeciemu na koszt i ryzyko Wykonawcy (wykonanie zastępcze), po uprzednim wezwaniu Wykonawcy i wyznaczeniu dodatkowego terminu nie krótszego niż 7 dni </w:t>
      </w:r>
      <w:r w:rsidR="00041DEA">
        <w:rPr>
          <w:rFonts w:ascii="Arial" w:eastAsia="Times New Roman" w:hAnsi="Arial" w:cs="Arial"/>
          <w:sz w:val="20"/>
          <w:szCs w:val="20"/>
          <w:lang w:eastAsia="pl-PL"/>
        </w:rPr>
        <w:t>kalendarzowych</w:t>
      </w:r>
      <w:r w:rsidRPr="00FC5D51">
        <w:rPr>
          <w:rFonts w:ascii="Arial" w:eastAsia="Times New Roman" w:hAnsi="Arial" w:cs="Arial"/>
          <w:sz w:val="20"/>
          <w:szCs w:val="20"/>
          <w:lang w:eastAsia="pl-PL"/>
        </w:rPr>
        <w:t>.</w:t>
      </w:r>
    </w:p>
    <w:p w:rsidR="00FC5D51" w:rsidRPr="00FC5D51" w:rsidRDefault="00FC5D51" w:rsidP="00273323">
      <w:pPr>
        <w:widowControl w:val="0"/>
        <w:numPr>
          <w:ilvl w:val="0"/>
          <w:numId w:val="38"/>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Usunięcie wad następuje na koszt i ryzyko Wykonawcy.</w:t>
      </w:r>
    </w:p>
    <w:p w:rsidR="00FC5D51" w:rsidRPr="00FC5D51" w:rsidRDefault="00FC5D51" w:rsidP="00273323">
      <w:pPr>
        <w:widowControl w:val="0"/>
        <w:numPr>
          <w:ilvl w:val="0"/>
          <w:numId w:val="38"/>
        </w:numPr>
        <w:shd w:val="clear" w:color="auto" w:fill="FFFFFF"/>
        <w:suppressAutoHyphens/>
        <w:autoSpaceDE w:val="0"/>
        <w:autoSpaceDN w:val="0"/>
        <w:adjustRightInd w:val="0"/>
        <w:spacing w:after="0" w:line="276" w:lineRule="auto"/>
        <w:ind w:left="426" w:right="14"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lastRenderedPageBreak/>
        <w:t>Wady w okresie gwarancji Wykonawca usunie w terminie wskazanym przez Zamawiającego.</w:t>
      </w:r>
    </w:p>
    <w:p w:rsidR="00FC5D51" w:rsidRPr="00FC5D51" w:rsidRDefault="00FC5D51" w:rsidP="00273323">
      <w:pPr>
        <w:widowControl w:val="0"/>
        <w:numPr>
          <w:ilvl w:val="0"/>
          <w:numId w:val="38"/>
        </w:numPr>
        <w:shd w:val="clear" w:color="auto" w:fill="FFFFFF"/>
        <w:suppressAutoHyphens/>
        <w:autoSpaceDE w:val="0"/>
        <w:autoSpaceDN w:val="0"/>
        <w:adjustRightInd w:val="0"/>
        <w:spacing w:after="0" w:line="276" w:lineRule="auto"/>
        <w:ind w:left="426" w:right="10"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Udzielone rękojmia i gwarancja nie naruszają prawa Zamawiającego do dochodzenia roszczeń o naprawienie szkody w pełnej wysokości na zasadach określonych w Kodeksie cywilnym.</w:t>
      </w:r>
    </w:p>
    <w:p w:rsidR="00FC5D51" w:rsidRPr="00FC5D51" w:rsidRDefault="00FC5D51" w:rsidP="00273323">
      <w:pPr>
        <w:widowControl w:val="0"/>
        <w:numPr>
          <w:ilvl w:val="0"/>
          <w:numId w:val="38"/>
        </w:numPr>
        <w:shd w:val="clear" w:color="auto" w:fill="FFFFFF"/>
        <w:suppressAutoHyphens/>
        <w:autoSpaceDE w:val="0"/>
        <w:autoSpaceDN w:val="0"/>
        <w:adjustRightInd w:val="0"/>
        <w:spacing w:after="0" w:line="276" w:lineRule="auto"/>
        <w:ind w:left="426" w:right="10"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zh-CN"/>
        </w:rPr>
        <w:t xml:space="preserve">W przypadku awarii urządzeń Wykonawca zobowiązuje się, iż: </w:t>
      </w:r>
    </w:p>
    <w:p w:rsidR="00FC5D51" w:rsidRPr="00FC5D51" w:rsidRDefault="00FC5D51" w:rsidP="00273323">
      <w:pPr>
        <w:widowControl w:val="0"/>
        <w:numPr>
          <w:ilvl w:val="2"/>
          <w:numId w:val="75"/>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zh-CN"/>
        </w:rPr>
        <w:t xml:space="preserve">przystąpi do naprawy w terminie do 48 godzin w dni robocze od zgłoszenia awarii; </w:t>
      </w:r>
    </w:p>
    <w:p w:rsidR="00FC5D51" w:rsidRPr="00FC5D51" w:rsidRDefault="00FC5D51" w:rsidP="00273323">
      <w:pPr>
        <w:widowControl w:val="0"/>
        <w:numPr>
          <w:ilvl w:val="2"/>
          <w:numId w:val="75"/>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zh-CN"/>
        </w:rPr>
        <w:t xml:space="preserve">czas usunięcia awarii u Zamawiającego wynosi maksymalnie 5 dni </w:t>
      </w:r>
      <w:r w:rsidR="00041DEA">
        <w:rPr>
          <w:rFonts w:ascii="Arial" w:eastAsia="Times New Roman" w:hAnsi="Arial" w:cs="Arial"/>
          <w:sz w:val="20"/>
          <w:szCs w:val="20"/>
          <w:lang w:eastAsia="zh-CN"/>
        </w:rPr>
        <w:t>kalendarzowych</w:t>
      </w:r>
      <w:r w:rsidRPr="00FC5D51">
        <w:rPr>
          <w:rFonts w:ascii="Arial" w:eastAsia="Times New Roman" w:hAnsi="Arial" w:cs="Arial"/>
          <w:sz w:val="20"/>
          <w:szCs w:val="20"/>
          <w:lang w:eastAsia="zh-CN"/>
        </w:rPr>
        <w:t xml:space="preserve"> od momentu zgłoszenia awarii. W przypadku naprawy gwarancyjnej wymagającej importu części z zagranicy, czas usunięcia awarii wynosi do 7 dni </w:t>
      </w:r>
      <w:r w:rsidR="00041DEA">
        <w:rPr>
          <w:rFonts w:ascii="Arial" w:eastAsia="Times New Roman" w:hAnsi="Arial" w:cs="Arial"/>
          <w:sz w:val="20"/>
          <w:szCs w:val="20"/>
          <w:lang w:eastAsia="zh-CN"/>
        </w:rPr>
        <w:t>kalendarzowych</w:t>
      </w:r>
      <w:r w:rsidRPr="00FC5D51">
        <w:rPr>
          <w:rFonts w:ascii="Arial" w:eastAsia="Times New Roman" w:hAnsi="Arial" w:cs="Arial"/>
          <w:sz w:val="20"/>
          <w:szCs w:val="20"/>
          <w:lang w:eastAsia="zh-CN"/>
        </w:rPr>
        <w:t xml:space="preserve"> od chwili jej zgłoszenia; </w:t>
      </w:r>
    </w:p>
    <w:p w:rsidR="00FC5D51" w:rsidRPr="00FC5D51" w:rsidRDefault="00FC5D51" w:rsidP="00273323">
      <w:pPr>
        <w:widowControl w:val="0"/>
        <w:numPr>
          <w:ilvl w:val="2"/>
          <w:numId w:val="75"/>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zh-CN"/>
        </w:rPr>
        <w:t xml:space="preserve">dwukrotna naprawa tego samego podzespołu powoduje wymianę podzespołu na nowy w przypadku jego kolejnej awarii. Wykonawca dokona wymiany, o jakiej mowa w zdaniu pierwszym w terminie przez Strony uzgodnionym, jednak nie później niż w terminie 3 dni od zgłoszenia awarii. Wymagane testy odbiorcze i eksploatacyjne, wynikające ze specyfikacji wyposażenia, zostaną przeprowadzone na koszt Wykonawcy; </w:t>
      </w:r>
    </w:p>
    <w:p w:rsidR="00FC5D51" w:rsidRPr="00FC5D51" w:rsidRDefault="00FC5D51" w:rsidP="00273323">
      <w:pPr>
        <w:widowControl w:val="0"/>
        <w:numPr>
          <w:ilvl w:val="2"/>
          <w:numId w:val="75"/>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zh-CN"/>
        </w:rPr>
        <w:t xml:space="preserve">wymieni urządzenie na nowe, o nie gorszych parametrach, w okresie gwarancji, w przypadku niemożności dokonania naprawy w terminie 21 dni od dnia zgłoszenia awarii. Wymiana nastąpi w terminie przez Strony uzgodnionym, jednak nie później niż w ciągu 60 dni od dnia zgłoszenia ostatniej awarii. Wymagane testy odbiorcze i eksploatacyjne, wynikające ze specyfikacji wyposażenia, zostaną przeprowadzone na koszt Wykonawcy; </w:t>
      </w:r>
    </w:p>
    <w:p w:rsidR="00FC5D51" w:rsidRPr="00FC5D51" w:rsidRDefault="00FC5D51" w:rsidP="00273323">
      <w:pPr>
        <w:widowControl w:val="0"/>
        <w:numPr>
          <w:ilvl w:val="2"/>
          <w:numId w:val="75"/>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zh-CN"/>
        </w:rPr>
        <w:t xml:space="preserve">w przypadku wymiany uszkodzonego urządzenia na nowe lub wymianie jego części (podzespołów) w związku z okolicznościami określonymi w pkt 4-5 oraz w przypadku skorzystania przez Zamawiającego z rękojmi, elementy podlegające wymianie uzyskują nową gwarancję; </w:t>
      </w:r>
    </w:p>
    <w:p w:rsidR="00FC5D51" w:rsidRPr="00FC5D51" w:rsidRDefault="00FC5D51" w:rsidP="00273323">
      <w:pPr>
        <w:widowControl w:val="0"/>
        <w:numPr>
          <w:ilvl w:val="2"/>
          <w:numId w:val="75"/>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zh-CN"/>
        </w:rPr>
        <w:t xml:space="preserve">z chwilą podpisania protokołu odbioru końcowego Wykonawca nie ponosi odpowiedzialności za uszkodzenia powstałe z winy Zamawiającego; </w:t>
      </w:r>
    </w:p>
    <w:p w:rsidR="00FC5D51" w:rsidRPr="00FC5D51" w:rsidRDefault="00FC5D51" w:rsidP="00273323">
      <w:pPr>
        <w:widowControl w:val="0"/>
        <w:numPr>
          <w:ilvl w:val="2"/>
          <w:numId w:val="75"/>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zh-CN"/>
        </w:rPr>
        <w:t>przerwy w pracy urządzeń spowodowane naprawami gwarancyjnymi odpowiednio wydłużają okres gwarancji.</w:t>
      </w:r>
    </w:p>
    <w:p w:rsidR="00FC5D51" w:rsidRPr="00FC5D51" w:rsidRDefault="00FC5D51" w:rsidP="00273323">
      <w:pPr>
        <w:widowControl w:val="0"/>
        <w:numPr>
          <w:ilvl w:val="2"/>
          <w:numId w:val="75"/>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zh-CN"/>
        </w:rPr>
        <w:t>Wykonawca oświadcza, iż okres dostępności do serwisu oraz części zamiennych i materiałów zużywalnych wynosi 10 lat.</w:t>
      </w:r>
    </w:p>
    <w:p w:rsidR="00FC5D51" w:rsidRPr="00FC5D51" w:rsidRDefault="00FC5D51" w:rsidP="00273323">
      <w:pPr>
        <w:widowControl w:val="0"/>
        <w:numPr>
          <w:ilvl w:val="0"/>
          <w:numId w:val="38"/>
        </w:numPr>
        <w:shd w:val="clear" w:color="auto" w:fill="FFFFFF"/>
        <w:suppressAutoHyphens/>
        <w:autoSpaceDE w:val="0"/>
        <w:autoSpaceDN w:val="0"/>
        <w:adjustRightInd w:val="0"/>
        <w:spacing w:after="0" w:line="276" w:lineRule="auto"/>
        <w:ind w:left="426" w:right="10" w:hanging="426"/>
        <w:jc w:val="both"/>
        <w:rPr>
          <w:rFonts w:ascii="Arial" w:eastAsia="Times New Roman" w:hAnsi="Arial" w:cs="Arial"/>
          <w:spacing w:val="-2"/>
          <w:sz w:val="20"/>
          <w:szCs w:val="20"/>
          <w:lang w:eastAsia="pl-PL"/>
        </w:rPr>
      </w:pPr>
      <w:r w:rsidRPr="00FC5D51">
        <w:rPr>
          <w:rFonts w:ascii="Arial" w:eastAsia="Times New Roman" w:hAnsi="Arial" w:cs="Arial"/>
          <w:spacing w:val="-2"/>
          <w:sz w:val="20"/>
          <w:szCs w:val="20"/>
          <w:lang w:eastAsia="pl-PL"/>
        </w:rPr>
        <w:t>W uzasadnionych przypadkach Wykonawca może wystąpić z wnioskiem o wydłużenie terminów usunięcia usterek o czas niezbędny do ich usunięcia.</w:t>
      </w:r>
    </w:p>
    <w:p w:rsidR="00FC5D51" w:rsidRPr="00FC5D51" w:rsidRDefault="00FC5D51" w:rsidP="00FC5D51">
      <w:pPr>
        <w:widowControl w:val="0"/>
        <w:shd w:val="clear" w:color="auto" w:fill="FFFFFF"/>
        <w:autoSpaceDE w:val="0"/>
        <w:autoSpaceDN w:val="0"/>
        <w:adjustRightInd w:val="0"/>
        <w:spacing w:after="0" w:line="276" w:lineRule="auto"/>
        <w:ind w:left="1459" w:right="480" w:firstLine="2866"/>
        <w:rPr>
          <w:rFonts w:ascii="Arial" w:eastAsia="Times New Roman" w:hAnsi="Arial" w:cs="Arial"/>
          <w:b/>
          <w:bCs/>
          <w:sz w:val="20"/>
          <w:szCs w:val="20"/>
          <w:lang w:eastAsia="pl-PL"/>
        </w:rPr>
      </w:pPr>
    </w:p>
    <w:p w:rsidR="00FC5D51" w:rsidRPr="00FC5D51" w:rsidRDefault="00FC5D51" w:rsidP="00FC5D51">
      <w:pPr>
        <w:widowControl w:val="0"/>
        <w:shd w:val="clear" w:color="auto" w:fill="FFFFFF"/>
        <w:autoSpaceDE w:val="0"/>
        <w:autoSpaceDN w:val="0"/>
        <w:adjustRightInd w:val="0"/>
        <w:spacing w:after="0" w:line="276" w:lineRule="auto"/>
        <w:ind w:right="-5"/>
        <w:jc w:val="center"/>
        <w:rPr>
          <w:rFonts w:ascii="Arial" w:eastAsia="Times New Roman" w:hAnsi="Arial" w:cs="Arial"/>
          <w:sz w:val="20"/>
          <w:szCs w:val="20"/>
          <w:lang w:eastAsia="pl-PL"/>
        </w:rPr>
      </w:pPr>
      <w:r w:rsidRPr="00FC5D51">
        <w:rPr>
          <w:rFonts w:ascii="Arial" w:eastAsia="Times New Roman" w:hAnsi="Arial" w:cs="Arial"/>
          <w:b/>
          <w:bCs/>
          <w:sz w:val="20"/>
          <w:szCs w:val="20"/>
          <w:lang w:eastAsia="pl-PL"/>
        </w:rPr>
        <w:t xml:space="preserve">§ 17 </w:t>
      </w:r>
      <w:r w:rsidRPr="00FC5D51">
        <w:rPr>
          <w:rFonts w:ascii="Arial" w:eastAsia="Times New Roman" w:hAnsi="Arial" w:cs="Arial"/>
          <w:b/>
          <w:bCs/>
          <w:spacing w:val="-2"/>
          <w:sz w:val="20"/>
          <w:szCs w:val="20"/>
          <w:lang w:eastAsia="pl-PL"/>
        </w:rPr>
        <w:t>ZABEZPIECZENIE NALEŻYTEGO WYKONANIA UMOWY</w:t>
      </w:r>
    </w:p>
    <w:p w:rsidR="00FC5D51" w:rsidRPr="00FC5D51" w:rsidRDefault="00FC5D51" w:rsidP="00273323">
      <w:pPr>
        <w:widowControl w:val="0"/>
        <w:numPr>
          <w:ilvl w:val="0"/>
          <w:numId w:val="61"/>
        </w:numPr>
        <w:shd w:val="clear" w:color="auto" w:fill="FFFFFF"/>
        <w:suppressAutoHyphens/>
        <w:autoSpaceDE w:val="0"/>
        <w:autoSpaceDN w:val="0"/>
        <w:adjustRightInd w:val="0"/>
        <w:spacing w:after="0" w:line="276" w:lineRule="auto"/>
        <w:ind w:left="426" w:hanging="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 xml:space="preserve">Wykonawca wniósł na rzecz Zamawiającego zabezpieczenie należytego wykonania umowy w wysokości </w:t>
      </w:r>
      <w:r w:rsidRPr="00FC5D51">
        <w:rPr>
          <w:rFonts w:ascii="Arial" w:eastAsia="Times New Roman" w:hAnsi="Arial" w:cs="Arial"/>
          <w:b/>
          <w:bCs/>
          <w:sz w:val="20"/>
          <w:szCs w:val="20"/>
          <w:lang w:eastAsia="pl-PL"/>
        </w:rPr>
        <w:t xml:space="preserve">2% ceny brutto </w:t>
      </w:r>
      <w:r w:rsidRPr="00FC5D51">
        <w:rPr>
          <w:rFonts w:ascii="Arial" w:eastAsia="Times New Roman" w:hAnsi="Arial" w:cs="Arial"/>
          <w:sz w:val="20"/>
          <w:szCs w:val="20"/>
          <w:lang w:eastAsia="pl-PL"/>
        </w:rPr>
        <w:t xml:space="preserve">zgodnie z przepisami ustawy </w:t>
      </w:r>
      <w:proofErr w:type="spellStart"/>
      <w:r w:rsidRPr="00FC5D51">
        <w:rPr>
          <w:rFonts w:ascii="Arial" w:eastAsia="Times New Roman" w:hAnsi="Arial" w:cs="Arial"/>
          <w:sz w:val="20"/>
          <w:szCs w:val="20"/>
          <w:lang w:eastAsia="pl-PL"/>
        </w:rPr>
        <w:t>Pzp</w:t>
      </w:r>
      <w:proofErr w:type="spellEnd"/>
      <w:r w:rsidRPr="00FC5D51">
        <w:rPr>
          <w:rFonts w:ascii="Arial" w:eastAsia="Times New Roman" w:hAnsi="Arial" w:cs="Arial"/>
          <w:sz w:val="20"/>
          <w:szCs w:val="20"/>
          <w:lang w:eastAsia="pl-PL"/>
        </w:rPr>
        <w:t xml:space="preserve">, tj. </w:t>
      </w:r>
      <w:r w:rsidRPr="00FC5D51">
        <w:rPr>
          <w:rFonts w:ascii="Arial" w:eastAsia="Times New Roman" w:hAnsi="Arial" w:cs="Arial"/>
          <w:b/>
          <w:bCs/>
          <w:sz w:val="20"/>
          <w:szCs w:val="20"/>
          <w:lang w:eastAsia="pl-PL"/>
        </w:rPr>
        <w:t xml:space="preserve">. ………. zł </w:t>
      </w:r>
      <w:r w:rsidRPr="00FC5D51">
        <w:rPr>
          <w:rFonts w:ascii="Arial" w:eastAsia="Times New Roman" w:hAnsi="Arial" w:cs="Arial"/>
          <w:spacing w:val="-2"/>
          <w:sz w:val="20"/>
          <w:szCs w:val="20"/>
          <w:lang w:eastAsia="pl-PL"/>
        </w:rPr>
        <w:t>(słownie:..…………………….. 00/100) w formie ………………………</w:t>
      </w:r>
    </w:p>
    <w:p w:rsidR="00FC5D51" w:rsidRPr="00FC5D51" w:rsidRDefault="00FC5D51" w:rsidP="00273323">
      <w:pPr>
        <w:widowControl w:val="0"/>
        <w:numPr>
          <w:ilvl w:val="0"/>
          <w:numId w:val="61"/>
        </w:numPr>
        <w:shd w:val="clear" w:color="auto" w:fill="FFFFFF"/>
        <w:suppressAutoHyphens/>
        <w:autoSpaceDE w:val="0"/>
        <w:autoSpaceDN w:val="0"/>
        <w:adjustRightInd w:val="0"/>
        <w:spacing w:after="0" w:line="276" w:lineRule="auto"/>
        <w:ind w:left="426" w:hanging="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Zabezpieczenie należytego wykonania umowy ma na celu zabezpieczenie i ewentualne zaspokojenie roszczeń Zamawiającego z tytułu niewykonania lub nienależytego wykonania Umowy przez Wykonawcę, w szczególności roszczenia Zamawiającego wobec Wykonawcy o zapłatę kar umownych.</w:t>
      </w:r>
    </w:p>
    <w:p w:rsidR="00FC5D51" w:rsidRPr="00FC5D51" w:rsidRDefault="00FC5D51" w:rsidP="00273323">
      <w:pPr>
        <w:widowControl w:val="0"/>
        <w:numPr>
          <w:ilvl w:val="0"/>
          <w:numId w:val="61"/>
        </w:numPr>
        <w:shd w:val="clear" w:color="auto" w:fill="FFFFFF"/>
        <w:suppressAutoHyphens/>
        <w:autoSpaceDE w:val="0"/>
        <w:autoSpaceDN w:val="0"/>
        <w:adjustRightInd w:val="0"/>
        <w:spacing w:after="0" w:line="276" w:lineRule="auto"/>
        <w:ind w:left="426" w:hanging="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Beneficjentem zabezpieczenia należytego wykonania umowy jest Zamawiający.</w:t>
      </w:r>
    </w:p>
    <w:p w:rsidR="00FC5D51" w:rsidRPr="00FC5D51" w:rsidRDefault="00FC5D51" w:rsidP="00273323">
      <w:pPr>
        <w:widowControl w:val="0"/>
        <w:numPr>
          <w:ilvl w:val="0"/>
          <w:numId w:val="61"/>
        </w:numPr>
        <w:shd w:val="clear" w:color="auto" w:fill="FFFFFF"/>
        <w:suppressAutoHyphens/>
        <w:autoSpaceDE w:val="0"/>
        <w:autoSpaceDN w:val="0"/>
        <w:adjustRightInd w:val="0"/>
        <w:spacing w:after="0" w:line="276" w:lineRule="auto"/>
        <w:ind w:left="426" w:hanging="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Koszty zabezpieczenia należytego wykonania umowy ponosi Wykonawca.</w:t>
      </w:r>
    </w:p>
    <w:p w:rsidR="00FC5D51" w:rsidRPr="00FC5D51" w:rsidRDefault="00FC5D51" w:rsidP="00273323">
      <w:pPr>
        <w:widowControl w:val="0"/>
        <w:numPr>
          <w:ilvl w:val="0"/>
          <w:numId w:val="61"/>
        </w:numPr>
        <w:shd w:val="clear" w:color="auto" w:fill="FFFFFF"/>
        <w:suppressAutoHyphens/>
        <w:autoSpaceDE w:val="0"/>
        <w:autoSpaceDN w:val="0"/>
        <w:adjustRightInd w:val="0"/>
        <w:spacing w:after="0" w:line="276" w:lineRule="auto"/>
        <w:ind w:left="426" w:hanging="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Zabezpieczenie należytego wykonania umowy może być wnoszone według wyboru Wykonawcy w jednej lub w kilku następujących formach:</w:t>
      </w:r>
    </w:p>
    <w:p w:rsidR="00FC5D51" w:rsidRPr="00FC5D51" w:rsidRDefault="00FC5D51" w:rsidP="00273323">
      <w:pPr>
        <w:widowControl w:val="0"/>
        <w:numPr>
          <w:ilvl w:val="0"/>
          <w:numId w:val="39"/>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pieniądzu;</w:t>
      </w:r>
    </w:p>
    <w:p w:rsidR="00FC5D51" w:rsidRPr="00FC5D51" w:rsidRDefault="00FC5D51" w:rsidP="00273323">
      <w:pPr>
        <w:widowControl w:val="0"/>
        <w:numPr>
          <w:ilvl w:val="0"/>
          <w:numId w:val="39"/>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poręczeniach bankowych lub poręczeniach spółdzielczej kasy oszczędnościowo-kredytowej,</w:t>
      </w:r>
      <w:r w:rsidRPr="00FC5D51">
        <w:rPr>
          <w:rFonts w:ascii="Arial" w:eastAsia="Times New Roman" w:hAnsi="Arial" w:cs="Arial"/>
          <w:spacing w:val="-3"/>
          <w:sz w:val="20"/>
          <w:szCs w:val="20"/>
          <w:lang w:eastAsia="pl-PL"/>
        </w:rPr>
        <w:t xml:space="preserve"> </w:t>
      </w:r>
      <w:r w:rsidRPr="00FC5D51">
        <w:rPr>
          <w:rFonts w:ascii="Arial" w:eastAsia="Times New Roman" w:hAnsi="Arial" w:cs="Arial"/>
          <w:sz w:val="20"/>
          <w:szCs w:val="20"/>
          <w:lang w:eastAsia="pl-PL"/>
        </w:rPr>
        <w:t>z tym że zobowiązanie kasy jest zawsze zobowiązaniem pieniężnym;</w:t>
      </w:r>
    </w:p>
    <w:p w:rsidR="00FC5D51" w:rsidRPr="00FC5D51" w:rsidRDefault="00FC5D51" w:rsidP="00273323">
      <w:pPr>
        <w:widowControl w:val="0"/>
        <w:numPr>
          <w:ilvl w:val="0"/>
          <w:numId w:val="39"/>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gwarancjach bankowych;</w:t>
      </w:r>
    </w:p>
    <w:p w:rsidR="00FC5D51" w:rsidRPr="00FC5D51" w:rsidRDefault="00FC5D51" w:rsidP="00273323">
      <w:pPr>
        <w:widowControl w:val="0"/>
        <w:numPr>
          <w:ilvl w:val="0"/>
          <w:numId w:val="39"/>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gwarancjach ubezpieczeniowych;</w:t>
      </w:r>
    </w:p>
    <w:p w:rsidR="00FC5D51" w:rsidRPr="00FC5D51" w:rsidRDefault="00FC5D51" w:rsidP="00273323">
      <w:pPr>
        <w:widowControl w:val="0"/>
        <w:numPr>
          <w:ilvl w:val="0"/>
          <w:numId w:val="39"/>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poręczeniach udzielanych przez podmioty, o których mowa w art. 6 b ust. 5 pkt 2 ustawy z dnia 9 listopada 2000 r. o utworzeniu Polskiej Agencji Rozwoju Przedsiębiorczości.</w:t>
      </w:r>
    </w:p>
    <w:p w:rsidR="00FC5D51" w:rsidRPr="00FC5D51" w:rsidRDefault="00FC5D51" w:rsidP="00273323">
      <w:pPr>
        <w:widowControl w:val="0"/>
        <w:numPr>
          <w:ilvl w:val="0"/>
          <w:numId w:val="40"/>
        </w:numPr>
        <w:shd w:val="clear" w:color="auto" w:fill="FFFFFF"/>
        <w:suppressAutoHyphens/>
        <w:autoSpaceDE w:val="0"/>
        <w:autoSpaceDN w:val="0"/>
        <w:adjustRightInd w:val="0"/>
        <w:spacing w:after="0" w:line="276" w:lineRule="auto"/>
        <w:ind w:left="426" w:right="10"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Wykonawca jest zobowiązany zapewnić, aby zabezpieczenie należytego wykonania Umowy zachowało moc wiążącą w okresie wykonania umowy oraz w okresie rękojmi za wady fizyczne. Wykonawca jest zobowiązany do niezwłocznego informowania Zamawiającego o faktycznych lub prawnych okolicznościach, które mają lub mogą mieć wpływ na moc wiążącą zabezpieczenia należytego wykonania umowy oraz na możliwość i zakres wykonywania przez Zamawiającego praw wynikających z zabezpieczenia.</w:t>
      </w:r>
    </w:p>
    <w:p w:rsidR="00FC5D51" w:rsidRPr="00FC5D51" w:rsidRDefault="00FC5D51" w:rsidP="00273323">
      <w:pPr>
        <w:widowControl w:val="0"/>
        <w:numPr>
          <w:ilvl w:val="0"/>
          <w:numId w:val="40"/>
        </w:numPr>
        <w:shd w:val="clear" w:color="auto" w:fill="FFFFFF"/>
        <w:suppressAutoHyphens/>
        <w:autoSpaceDE w:val="0"/>
        <w:autoSpaceDN w:val="0"/>
        <w:adjustRightInd w:val="0"/>
        <w:spacing w:after="0" w:line="276" w:lineRule="auto"/>
        <w:ind w:left="426" w:right="10"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Kwota </w:t>
      </w:r>
      <w:r w:rsidRPr="00FC5D51">
        <w:rPr>
          <w:rFonts w:ascii="Arial" w:eastAsia="Times New Roman" w:hAnsi="Arial" w:cs="Arial"/>
          <w:bCs/>
          <w:sz w:val="20"/>
          <w:szCs w:val="20"/>
          <w:lang w:eastAsia="pl-PL"/>
        </w:rPr>
        <w:t>stanowiąca</w:t>
      </w:r>
      <w:r w:rsidRPr="00FC5D51">
        <w:rPr>
          <w:rFonts w:ascii="Arial" w:eastAsia="Times New Roman" w:hAnsi="Arial" w:cs="Arial"/>
          <w:b/>
          <w:bCs/>
          <w:sz w:val="20"/>
          <w:szCs w:val="20"/>
          <w:lang w:eastAsia="pl-PL"/>
        </w:rPr>
        <w:t xml:space="preserve"> 70% </w:t>
      </w:r>
      <w:r w:rsidRPr="00FC5D51">
        <w:rPr>
          <w:rFonts w:ascii="Arial" w:eastAsia="Times New Roman" w:hAnsi="Arial" w:cs="Arial"/>
          <w:sz w:val="20"/>
          <w:szCs w:val="20"/>
          <w:lang w:eastAsia="pl-PL"/>
        </w:rPr>
        <w:t>zabezpieczenia należytego wykonania Umowy, zostanie zwrócona w terminie 30 dni od dnia wykonania zamówienia i uznania przez Zamawiającego za należycie wykonane.</w:t>
      </w:r>
    </w:p>
    <w:p w:rsidR="00FC5D51" w:rsidRPr="00FC5D51" w:rsidRDefault="00FC5D51" w:rsidP="004B6CC5">
      <w:pPr>
        <w:widowControl w:val="0"/>
        <w:shd w:val="clear" w:color="auto" w:fill="FFFFFF"/>
        <w:autoSpaceDE w:val="0"/>
        <w:autoSpaceDN w:val="0"/>
        <w:adjustRightInd w:val="0"/>
        <w:spacing w:after="0" w:line="276" w:lineRule="auto"/>
        <w:ind w:left="426" w:right="10" w:hanging="426"/>
        <w:jc w:val="both"/>
        <w:rPr>
          <w:rFonts w:ascii="Arial" w:eastAsia="Times New Roman" w:hAnsi="Arial" w:cs="Arial"/>
          <w:sz w:val="20"/>
          <w:szCs w:val="20"/>
          <w:lang w:eastAsia="pl-PL"/>
        </w:rPr>
      </w:pPr>
      <w:r w:rsidRPr="00FC5D51">
        <w:rPr>
          <w:rFonts w:ascii="Arial" w:eastAsia="Times New Roman" w:hAnsi="Arial" w:cs="Arial"/>
          <w:spacing w:val="-2"/>
          <w:sz w:val="20"/>
          <w:szCs w:val="20"/>
          <w:lang w:eastAsia="pl-PL"/>
        </w:rPr>
        <w:t>8.</w:t>
      </w:r>
      <w:r w:rsidRPr="00FC5D51">
        <w:rPr>
          <w:rFonts w:ascii="Arial" w:eastAsia="Times New Roman" w:hAnsi="Arial" w:cs="Arial"/>
          <w:sz w:val="20"/>
          <w:szCs w:val="20"/>
          <w:lang w:eastAsia="pl-PL"/>
        </w:rPr>
        <w:tab/>
        <w:t xml:space="preserve">Kwota pozostawiona na zabezpieczenie roszczeń z tytułu rękojmi za wady fizyczne na wykonane prace, </w:t>
      </w:r>
      <w:r w:rsidRPr="00FC5D51">
        <w:rPr>
          <w:rFonts w:ascii="Arial" w:eastAsia="Times New Roman" w:hAnsi="Arial" w:cs="Arial"/>
          <w:sz w:val="20"/>
          <w:szCs w:val="20"/>
          <w:lang w:eastAsia="pl-PL"/>
        </w:rPr>
        <w:lastRenderedPageBreak/>
        <w:t xml:space="preserve">wynosząca </w:t>
      </w:r>
      <w:r w:rsidRPr="00FC5D51">
        <w:rPr>
          <w:rFonts w:ascii="Arial" w:eastAsia="Times New Roman" w:hAnsi="Arial" w:cs="Arial"/>
          <w:b/>
          <w:bCs/>
          <w:sz w:val="20"/>
          <w:szCs w:val="20"/>
          <w:lang w:eastAsia="pl-PL"/>
        </w:rPr>
        <w:t xml:space="preserve">30% </w:t>
      </w:r>
      <w:r w:rsidRPr="00FC5D51">
        <w:rPr>
          <w:rFonts w:ascii="Arial" w:eastAsia="Times New Roman" w:hAnsi="Arial" w:cs="Arial"/>
          <w:sz w:val="20"/>
          <w:szCs w:val="20"/>
          <w:lang w:eastAsia="pl-PL"/>
        </w:rPr>
        <w:t>wartości zabezpieczenia należytego wykonania umowy, zostanie zwrócona nie później niż w 15 dniu po upływie okresu rękojmi za wady.</w:t>
      </w:r>
    </w:p>
    <w:p w:rsidR="00FC5D51" w:rsidRPr="00FC5D51" w:rsidRDefault="00FC5D51" w:rsidP="00273323">
      <w:pPr>
        <w:widowControl w:val="0"/>
        <w:numPr>
          <w:ilvl w:val="0"/>
          <w:numId w:val="41"/>
        </w:numPr>
        <w:shd w:val="clear" w:color="auto" w:fill="FFFFFF"/>
        <w:tabs>
          <w:tab w:val="left" w:pos="365"/>
        </w:tabs>
        <w:suppressAutoHyphens/>
        <w:autoSpaceDE w:val="0"/>
        <w:autoSpaceDN w:val="0"/>
        <w:adjustRightInd w:val="0"/>
        <w:spacing w:after="0" w:line="276" w:lineRule="auto"/>
        <w:ind w:left="426" w:right="10"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W trakcie realizacji Umowy Wykonawca może dokonać zmiany formy zabezpieczenia należytego wykonania Umowy na jedną lub kilka form zgodnie z przepisami ustawy </w:t>
      </w:r>
      <w:proofErr w:type="spellStart"/>
      <w:r w:rsidRPr="00FC5D51">
        <w:rPr>
          <w:rFonts w:ascii="Arial" w:eastAsia="Times New Roman" w:hAnsi="Arial" w:cs="Arial"/>
          <w:sz w:val="20"/>
          <w:szCs w:val="20"/>
          <w:lang w:eastAsia="pl-PL"/>
        </w:rPr>
        <w:t>Pzp</w:t>
      </w:r>
      <w:proofErr w:type="spellEnd"/>
      <w:r w:rsidRPr="00FC5D51">
        <w:rPr>
          <w:rFonts w:ascii="Arial" w:eastAsia="Times New Roman" w:hAnsi="Arial" w:cs="Arial"/>
          <w:sz w:val="20"/>
          <w:szCs w:val="20"/>
          <w:lang w:eastAsia="pl-PL"/>
        </w:rPr>
        <w:t>, pod warunkiem, że zmiana formy zabezpieczenia zostanie dokonana z zachowaniem ciągłości zabezpieczenia i bez zmniejszenia jego wysokości.</w:t>
      </w:r>
    </w:p>
    <w:p w:rsidR="00FC5D51" w:rsidRPr="00FC5D51" w:rsidRDefault="00FC5D51" w:rsidP="00273323">
      <w:pPr>
        <w:widowControl w:val="0"/>
        <w:numPr>
          <w:ilvl w:val="0"/>
          <w:numId w:val="41"/>
        </w:numPr>
        <w:shd w:val="clear" w:color="auto" w:fill="FFFFFF"/>
        <w:tabs>
          <w:tab w:val="left" w:pos="365"/>
        </w:tabs>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w:t>
      </w:r>
    </w:p>
    <w:p w:rsidR="00FC5D51" w:rsidRPr="00FC5D51" w:rsidRDefault="00FC5D51" w:rsidP="00273323">
      <w:pPr>
        <w:widowControl w:val="0"/>
        <w:numPr>
          <w:ilvl w:val="0"/>
          <w:numId w:val="41"/>
        </w:numPr>
        <w:shd w:val="clear" w:color="auto" w:fill="FFFFFF"/>
        <w:tabs>
          <w:tab w:val="left" w:pos="365"/>
        </w:tabs>
        <w:suppressAutoHyphens/>
        <w:autoSpaceDE w:val="0"/>
        <w:autoSpaceDN w:val="0"/>
        <w:adjustRightInd w:val="0"/>
        <w:spacing w:after="0" w:line="276" w:lineRule="auto"/>
        <w:ind w:left="426" w:right="10"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Zamawiający może dochodzić zaspokojenia z zabezpieczenia należytego wykonania Umowy, jeżeli jakakolwiek kwota należna Zamawiającemu od Wykonawcy w związku z niewykonaniem lub nienależytym wykonaniem umowy nie zostanie zapłacona w terminie 7 dni od dnia otrzymania przez Wykonawcę pisemnego wezwania do zapłaty.</w:t>
      </w:r>
    </w:p>
    <w:p w:rsidR="00FC5D51" w:rsidRPr="00FC5D51" w:rsidRDefault="00FC5D51" w:rsidP="00FC5D51">
      <w:pPr>
        <w:widowControl w:val="0"/>
        <w:shd w:val="clear" w:color="auto" w:fill="FFFFFF"/>
        <w:autoSpaceDE w:val="0"/>
        <w:autoSpaceDN w:val="0"/>
        <w:adjustRightInd w:val="0"/>
        <w:spacing w:after="0" w:line="276" w:lineRule="auto"/>
        <w:ind w:left="3715" w:right="2880" w:firstLine="610"/>
        <w:rPr>
          <w:rFonts w:ascii="Arial" w:eastAsia="Times New Roman" w:hAnsi="Arial" w:cs="Arial"/>
          <w:b/>
          <w:bCs/>
          <w:sz w:val="20"/>
          <w:szCs w:val="20"/>
          <w:lang w:eastAsia="pl-PL"/>
        </w:rPr>
      </w:pPr>
    </w:p>
    <w:p w:rsidR="00FC5D51" w:rsidRPr="00FC5D51" w:rsidRDefault="00FC5D51" w:rsidP="00FC5D51">
      <w:pPr>
        <w:widowControl w:val="0"/>
        <w:shd w:val="clear" w:color="auto" w:fill="FFFFFF"/>
        <w:autoSpaceDE w:val="0"/>
        <w:autoSpaceDN w:val="0"/>
        <w:adjustRightInd w:val="0"/>
        <w:spacing w:after="0" w:line="276" w:lineRule="auto"/>
        <w:ind w:right="-5"/>
        <w:jc w:val="center"/>
        <w:rPr>
          <w:rFonts w:ascii="Arial" w:eastAsia="Times New Roman" w:hAnsi="Arial" w:cs="Arial"/>
          <w:sz w:val="20"/>
          <w:szCs w:val="20"/>
          <w:lang w:eastAsia="pl-PL"/>
        </w:rPr>
      </w:pPr>
      <w:r w:rsidRPr="00FC5D51">
        <w:rPr>
          <w:rFonts w:ascii="Arial" w:eastAsia="Times New Roman" w:hAnsi="Arial" w:cs="Arial"/>
          <w:b/>
          <w:bCs/>
          <w:sz w:val="20"/>
          <w:szCs w:val="20"/>
          <w:lang w:eastAsia="pl-PL"/>
        </w:rPr>
        <w:t xml:space="preserve">§ 18 </w:t>
      </w:r>
      <w:r w:rsidRPr="00FC5D51">
        <w:rPr>
          <w:rFonts w:ascii="Arial" w:eastAsia="Times New Roman" w:hAnsi="Arial" w:cs="Arial"/>
          <w:b/>
          <w:bCs/>
          <w:spacing w:val="-2"/>
          <w:sz w:val="20"/>
          <w:szCs w:val="20"/>
          <w:lang w:eastAsia="pl-PL"/>
        </w:rPr>
        <w:t>ZMIANA UMOWY</w:t>
      </w:r>
    </w:p>
    <w:p w:rsidR="00FC5D51" w:rsidRPr="00FC5D51" w:rsidRDefault="00FC5D51" w:rsidP="00273323">
      <w:pPr>
        <w:widowControl w:val="0"/>
        <w:numPr>
          <w:ilvl w:val="0"/>
          <w:numId w:val="64"/>
        </w:numPr>
        <w:shd w:val="clear" w:color="auto" w:fill="FFFFFF"/>
        <w:suppressAutoHyphens/>
        <w:autoSpaceDE w:val="0"/>
        <w:autoSpaceDN w:val="0"/>
        <w:adjustRightInd w:val="0"/>
        <w:spacing w:after="0" w:line="276" w:lineRule="auto"/>
        <w:ind w:right="-5"/>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 xml:space="preserve">Wszelkie zmiany i uzupełnienia treści umowy winny zostać dokonane wyłącznie w formie pisemnego aneksu podpisanego przez obie strony, pod rygorem nieważności. Zmiany nie mogą naruszać postanowień zawartych w art. 144 ust. 1 ustawy </w:t>
      </w:r>
      <w:proofErr w:type="spellStart"/>
      <w:r w:rsidRPr="00FC5D51">
        <w:rPr>
          <w:rFonts w:ascii="Arial" w:eastAsia="Times New Roman" w:hAnsi="Arial" w:cs="Arial"/>
          <w:sz w:val="20"/>
          <w:szCs w:val="20"/>
          <w:lang w:eastAsia="pl-PL"/>
        </w:rPr>
        <w:t>Pzp</w:t>
      </w:r>
      <w:proofErr w:type="spellEnd"/>
      <w:r w:rsidRPr="00FC5D51">
        <w:rPr>
          <w:rFonts w:ascii="Arial" w:eastAsia="Times New Roman" w:hAnsi="Arial" w:cs="Arial"/>
          <w:sz w:val="20"/>
          <w:szCs w:val="20"/>
          <w:lang w:eastAsia="pl-PL"/>
        </w:rPr>
        <w:t>.</w:t>
      </w:r>
    </w:p>
    <w:p w:rsidR="00FC5D51" w:rsidRPr="00FC5D51" w:rsidRDefault="00FC5D51" w:rsidP="00273323">
      <w:pPr>
        <w:widowControl w:val="0"/>
        <w:numPr>
          <w:ilvl w:val="0"/>
          <w:numId w:val="64"/>
        </w:numPr>
        <w:shd w:val="clear" w:color="auto" w:fill="FFFFFF"/>
        <w:suppressAutoHyphens/>
        <w:autoSpaceDE w:val="0"/>
        <w:autoSpaceDN w:val="0"/>
        <w:adjustRightInd w:val="0"/>
        <w:spacing w:after="0" w:line="276" w:lineRule="auto"/>
        <w:ind w:left="426" w:right="-5"/>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Niedopuszczalna jest istotna zmiana postanowień niniejszej umowy w stosunku do treści oferty, na podstawie której dokonano wyboru Wykonawcy, chyba że konieczność wprowadzenia zmian wynika z następujących okoliczności:</w:t>
      </w:r>
    </w:p>
    <w:p w:rsidR="00FC5D51" w:rsidRPr="00FC5D51" w:rsidRDefault="00FC5D51" w:rsidP="00273323">
      <w:pPr>
        <w:numPr>
          <w:ilvl w:val="1"/>
          <w:numId w:val="63"/>
        </w:numPr>
        <w:suppressAutoHyphens/>
        <w:autoSpaceDN w:val="0"/>
        <w:spacing w:after="0" w:line="276" w:lineRule="auto"/>
        <w:ind w:left="709" w:hanging="283"/>
        <w:jc w:val="both"/>
        <w:textAlignment w:val="baseline"/>
        <w:rPr>
          <w:rFonts w:ascii="Arial" w:eastAsia="Times New Roman" w:hAnsi="Arial" w:cs="Arial"/>
          <w:kern w:val="3"/>
          <w:sz w:val="20"/>
          <w:szCs w:val="20"/>
          <w:lang w:eastAsia="zh-CN"/>
        </w:rPr>
      </w:pPr>
      <w:r w:rsidRPr="00FC5D51">
        <w:rPr>
          <w:rFonts w:ascii="Arial" w:eastAsia="Times New Roman" w:hAnsi="Arial" w:cs="Arial"/>
          <w:kern w:val="3"/>
          <w:sz w:val="20"/>
          <w:szCs w:val="20"/>
          <w:lang w:eastAsia="zh-CN"/>
        </w:rPr>
        <w:t>zmiany terminu zakończenia wykonania przedmiotu umowy o czas opóźnienia lub przewidywanego opóźnienia, jeżeli takie opóźnienie jest lub będzie miało wpływ na wykonanie przedmiotu umowy pod warunkiem, że zmiana ta wynika z okoliczności, których Wykonawca nie mógł przewidzieć na etapie składania oferty i nie ponosi odpowiedzialności za opóźnienie, w szczególności w następujących przypadkach:</w:t>
      </w:r>
    </w:p>
    <w:p w:rsidR="00FC5D51" w:rsidRPr="00FC5D51" w:rsidRDefault="00FC5D51" w:rsidP="00273323">
      <w:pPr>
        <w:numPr>
          <w:ilvl w:val="0"/>
          <w:numId w:val="62"/>
        </w:numPr>
        <w:suppressAutoHyphens/>
        <w:autoSpaceDN w:val="0"/>
        <w:spacing w:after="0" w:line="276" w:lineRule="auto"/>
        <w:ind w:left="993" w:hanging="284"/>
        <w:jc w:val="both"/>
        <w:textAlignment w:val="baseline"/>
        <w:rPr>
          <w:rFonts w:ascii="Arial" w:eastAsia="Times New Roman" w:hAnsi="Arial" w:cs="Arial"/>
          <w:kern w:val="3"/>
          <w:sz w:val="20"/>
          <w:szCs w:val="20"/>
          <w:lang w:eastAsia="zh-CN"/>
        </w:rPr>
      </w:pPr>
      <w:r w:rsidRPr="00FC5D51">
        <w:rPr>
          <w:rFonts w:ascii="Arial" w:eastAsia="Times New Roman" w:hAnsi="Arial" w:cs="Arial"/>
          <w:kern w:val="3"/>
          <w:sz w:val="20"/>
          <w:szCs w:val="20"/>
          <w:lang w:eastAsia="zh-CN"/>
        </w:rPr>
        <w:t>wstrzymania robót przez Zamawiającego, z przyczyn niezależnych od wykonawcy,</w:t>
      </w:r>
    </w:p>
    <w:p w:rsidR="00FC5D51" w:rsidRPr="00FC5D51" w:rsidRDefault="00FC5D51" w:rsidP="00273323">
      <w:pPr>
        <w:numPr>
          <w:ilvl w:val="0"/>
          <w:numId w:val="62"/>
        </w:numPr>
        <w:suppressAutoHyphens/>
        <w:autoSpaceDN w:val="0"/>
        <w:spacing w:after="0" w:line="276" w:lineRule="auto"/>
        <w:ind w:left="993" w:hanging="284"/>
        <w:jc w:val="both"/>
        <w:textAlignment w:val="baseline"/>
        <w:rPr>
          <w:rFonts w:ascii="Arial" w:eastAsia="Times New Roman" w:hAnsi="Arial" w:cs="Arial"/>
          <w:kern w:val="3"/>
          <w:sz w:val="20"/>
          <w:szCs w:val="20"/>
          <w:lang w:eastAsia="zh-CN"/>
        </w:rPr>
      </w:pPr>
      <w:r w:rsidRPr="00FC5D51">
        <w:rPr>
          <w:rFonts w:ascii="Arial" w:eastAsia="Times New Roman" w:hAnsi="Arial" w:cs="Arial"/>
          <w:kern w:val="3"/>
          <w:sz w:val="20"/>
          <w:szCs w:val="20"/>
          <w:lang w:eastAsia="zh-CN"/>
        </w:rPr>
        <w:t>wstrzymania realizacji robót przez właściwe organy administracji publicznej, bądź orzeczeniem sądu,</w:t>
      </w:r>
    </w:p>
    <w:p w:rsidR="00FC5D51" w:rsidRPr="00FC5D51" w:rsidRDefault="00FC5D51" w:rsidP="00273323">
      <w:pPr>
        <w:numPr>
          <w:ilvl w:val="0"/>
          <w:numId w:val="62"/>
        </w:numPr>
        <w:suppressAutoHyphens/>
        <w:autoSpaceDN w:val="0"/>
        <w:spacing w:after="0" w:line="276" w:lineRule="auto"/>
        <w:ind w:left="993" w:hanging="284"/>
        <w:jc w:val="both"/>
        <w:textAlignment w:val="baseline"/>
        <w:rPr>
          <w:rFonts w:ascii="Arial" w:eastAsia="Times New Roman" w:hAnsi="Arial" w:cs="Arial"/>
          <w:kern w:val="3"/>
          <w:sz w:val="20"/>
          <w:szCs w:val="20"/>
          <w:lang w:eastAsia="zh-CN"/>
        </w:rPr>
      </w:pPr>
      <w:r w:rsidRPr="00FC5D51">
        <w:rPr>
          <w:rFonts w:ascii="Arial" w:eastAsia="Times New Roman" w:hAnsi="Arial" w:cs="Arial"/>
          <w:kern w:val="3"/>
          <w:sz w:val="20"/>
          <w:szCs w:val="20"/>
          <w:lang w:eastAsia="zh-CN"/>
        </w:rPr>
        <w:t>przekroczenia zakreślonych przez prawo terminów wydawania przez organ administracji decyzji, zezwoleń, itp.</w:t>
      </w:r>
    </w:p>
    <w:p w:rsidR="00FC5D51" w:rsidRPr="00FC5D51" w:rsidRDefault="00FC5D51" w:rsidP="00273323">
      <w:pPr>
        <w:numPr>
          <w:ilvl w:val="0"/>
          <w:numId w:val="62"/>
        </w:numPr>
        <w:suppressAutoHyphens/>
        <w:autoSpaceDN w:val="0"/>
        <w:spacing w:after="0" w:line="276" w:lineRule="auto"/>
        <w:ind w:left="993" w:hanging="284"/>
        <w:jc w:val="both"/>
        <w:textAlignment w:val="baseline"/>
        <w:rPr>
          <w:rFonts w:ascii="Arial" w:eastAsia="Times New Roman" w:hAnsi="Arial" w:cs="Arial"/>
          <w:kern w:val="3"/>
          <w:sz w:val="20"/>
          <w:szCs w:val="20"/>
          <w:lang w:eastAsia="zh-CN"/>
        </w:rPr>
      </w:pPr>
      <w:r w:rsidRPr="00FC5D51">
        <w:rPr>
          <w:rFonts w:ascii="Arial" w:eastAsia="Times New Roman" w:hAnsi="Arial" w:cs="Arial"/>
          <w:kern w:val="3"/>
          <w:sz w:val="20"/>
          <w:szCs w:val="20"/>
          <w:lang w:eastAsia="zh-CN"/>
        </w:rPr>
        <w:t>odmowy wydania przez organ administracji wymaganych decyzji, zezwoleń uzgodnień na skutek błędów w dokumentacji projektowej,</w:t>
      </w:r>
    </w:p>
    <w:p w:rsidR="00FC5D51" w:rsidRPr="00FC5D51" w:rsidRDefault="00FC5D51" w:rsidP="00273323">
      <w:pPr>
        <w:numPr>
          <w:ilvl w:val="0"/>
          <w:numId w:val="62"/>
        </w:numPr>
        <w:suppressAutoHyphens/>
        <w:autoSpaceDN w:val="0"/>
        <w:spacing w:after="0" w:line="276" w:lineRule="auto"/>
        <w:ind w:left="993" w:hanging="284"/>
        <w:jc w:val="both"/>
        <w:textAlignment w:val="baseline"/>
        <w:rPr>
          <w:rFonts w:ascii="Arial" w:eastAsia="Times New Roman" w:hAnsi="Arial" w:cs="Arial"/>
          <w:kern w:val="3"/>
          <w:sz w:val="20"/>
          <w:szCs w:val="20"/>
          <w:lang w:eastAsia="zh-CN"/>
        </w:rPr>
      </w:pPr>
      <w:r w:rsidRPr="00FC5D51">
        <w:rPr>
          <w:rFonts w:ascii="Arial" w:eastAsia="Times New Roman" w:hAnsi="Arial" w:cs="Arial"/>
          <w:kern w:val="3"/>
          <w:sz w:val="20"/>
          <w:szCs w:val="20"/>
          <w:lang w:eastAsia="zh-CN"/>
        </w:rPr>
        <w:t>wystąpienia innych szczególnych okoliczności, za które wykonawca nie jest odpowiedzialny,</w:t>
      </w:r>
    </w:p>
    <w:p w:rsidR="00FC5D51" w:rsidRPr="00FC5D51" w:rsidRDefault="00FC5D51" w:rsidP="00273323">
      <w:pPr>
        <w:numPr>
          <w:ilvl w:val="0"/>
          <w:numId w:val="62"/>
        </w:numPr>
        <w:suppressAutoHyphens/>
        <w:autoSpaceDN w:val="0"/>
        <w:spacing w:after="0" w:line="276" w:lineRule="auto"/>
        <w:ind w:left="993" w:hanging="284"/>
        <w:jc w:val="both"/>
        <w:textAlignment w:val="baseline"/>
        <w:rPr>
          <w:rFonts w:ascii="Arial" w:eastAsia="Times New Roman" w:hAnsi="Arial" w:cs="Arial"/>
          <w:kern w:val="3"/>
          <w:sz w:val="20"/>
          <w:szCs w:val="20"/>
          <w:lang w:eastAsia="zh-CN"/>
        </w:rPr>
      </w:pPr>
      <w:r w:rsidRPr="00FC5D51">
        <w:rPr>
          <w:rFonts w:ascii="Arial" w:eastAsia="Times New Roman" w:hAnsi="Arial" w:cs="Arial"/>
          <w:kern w:val="3"/>
          <w:sz w:val="20"/>
          <w:szCs w:val="20"/>
          <w:lang w:eastAsia="zh-CN"/>
        </w:rPr>
        <w:t>siły wyższej, tj. zdarzenia nagłego, nieprzewidywalnego i niezależnego od woli stron, uniemożliwiającego wykonanie umowy w całości lub części (np. pożar, trzęsienie ziemi,  tornado),</w:t>
      </w:r>
    </w:p>
    <w:p w:rsidR="00FC5D51" w:rsidRPr="00FC5D51" w:rsidRDefault="00FC5D51" w:rsidP="00273323">
      <w:pPr>
        <w:numPr>
          <w:ilvl w:val="0"/>
          <w:numId w:val="62"/>
        </w:numPr>
        <w:suppressAutoHyphens/>
        <w:autoSpaceDN w:val="0"/>
        <w:spacing w:after="0" w:line="276" w:lineRule="auto"/>
        <w:ind w:left="993" w:hanging="284"/>
        <w:jc w:val="both"/>
        <w:textAlignment w:val="baseline"/>
        <w:rPr>
          <w:rFonts w:ascii="Arial" w:eastAsia="Times New Roman" w:hAnsi="Arial" w:cs="Arial"/>
          <w:kern w:val="3"/>
          <w:sz w:val="20"/>
          <w:szCs w:val="20"/>
          <w:lang w:eastAsia="zh-CN"/>
        </w:rPr>
      </w:pPr>
      <w:r w:rsidRPr="00FC5D51">
        <w:rPr>
          <w:rFonts w:ascii="Arial" w:eastAsia="Times New Roman" w:hAnsi="Arial" w:cs="Arial"/>
          <w:kern w:val="3"/>
          <w:sz w:val="20"/>
          <w:szCs w:val="20"/>
          <w:lang w:eastAsia="zh-CN"/>
        </w:rPr>
        <w:t>zmiany obowiązujących przepisów prawa,</w:t>
      </w:r>
    </w:p>
    <w:p w:rsidR="00FC5D51" w:rsidRPr="00FC5D51" w:rsidRDefault="00FC5D51" w:rsidP="00273323">
      <w:pPr>
        <w:numPr>
          <w:ilvl w:val="0"/>
          <w:numId w:val="62"/>
        </w:numPr>
        <w:suppressAutoHyphens/>
        <w:autoSpaceDN w:val="0"/>
        <w:spacing w:after="0" w:line="276" w:lineRule="auto"/>
        <w:ind w:left="993" w:hanging="284"/>
        <w:jc w:val="both"/>
        <w:textAlignment w:val="baseline"/>
        <w:rPr>
          <w:rFonts w:ascii="Arial" w:eastAsia="Times New Roman" w:hAnsi="Arial" w:cs="Arial"/>
          <w:kern w:val="3"/>
          <w:sz w:val="20"/>
          <w:szCs w:val="20"/>
          <w:lang w:eastAsia="zh-CN"/>
        </w:rPr>
      </w:pPr>
      <w:r w:rsidRPr="00FC5D51">
        <w:rPr>
          <w:rFonts w:ascii="Arial" w:eastAsia="Times New Roman" w:hAnsi="Arial" w:cs="Arial"/>
          <w:kern w:val="3"/>
          <w:sz w:val="20"/>
          <w:szCs w:val="20"/>
          <w:lang w:eastAsia="zh-CN"/>
        </w:rPr>
        <w:t>w razie wynikłej po stronie Zamawiającego zmiany koncepcji wykonania przedmiotu umowy, powodującej konieczność zmiany zakresu robót budowlanych stanowiących przedmiot umowy.</w:t>
      </w:r>
    </w:p>
    <w:p w:rsidR="00FC5D51" w:rsidRPr="00FC5D51" w:rsidRDefault="00FC5D51" w:rsidP="00273323">
      <w:pPr>
        <w:widowControl w:val="0"/>
        <w:numPr>
          <w:ilvl w:val="2"/>
          <w:numId w:val="65"/>
        </w:numPr>
        <w:shd w:val="clear" w:color="auto" w:fill="FFFFFF"/>
        <w:suppressAutoHyphens/>
        <w:autoSpaceDE w:val="0"/>
        <w:spacing w:after="0" w:line="276" w:lineRule="auto"/>
        <w:ind w:left="709" w:right="10"/>
        <w:jc w:val="both"/>
        <w:rPr>
          <w:rFonts w:ascii="Arial" w:eastAsia="Times New Roman" w:hAnsi="Arial" w:cs="Arial"/>
          <w:sz w:val="20"/>
          <w:szCs w:val="20"/>
          <w:lang w:eastAsia="zh-CN"/>
        </w:rPr>
      </w:pPr>
      <w:r w:rsidRPr="00FC5D51">
        <w:rPr>
          <w:rFonts w:ascii="Arial" w:eastAsia="Times New Roman" w:hAnsi="Arial" w:cs="Arial"/>
          <w:iCs/>
          <w:sz w:val="20"/>
          <w:szCs w:val="20"/>
          <w:lang w:eastAsia="pl-PL"/>
        </w:rPr>
        <w:t xml:space="preserve">zaistniała konieczność usunięcia błędów lub wprowadzenie zmian w dokumentacji projektowej trwająca dłużej niż 7 dni </w:t>
      </w:r>
      <w:r w:rsidR="00041DEA">
        <w:rPr>
          <w:rFonts w:ascii="Arial" w:eastAsia="Times New Roman" w:hAnsi="Arial" w:cs="Arial"/>
          <w:iCs/>
          <w:sz w:val="20"/>
          <w:szCs w:val="20"/>
          <w:lang w:eastAsia="pl-PL"/>
        </w:rPr>
        <w:t>kalendarzowych</w:t>
      </w:r>
      <w:r w:rsidRPr="00FC5D51">
        <w:rPr>
          <w:rFonts w:ascii="Arial" w:eastAsia="Times New Roman" w:hAnsi="Arial" w:cs="Arial"/>
          <w:iCs/>
          <w:sz w:val="20"/>
          <w:szCs w:val="20"/>
          <w:lang w:eastAsia="pl-PL"/>
        </w:rPr>
        <w:t xml:space="preserve"> – o czas niezbędny do usunięcia tych błędów,</w:t>
      </w:r>
    </w:p>
    <w:p w:rsidR="00FC5D51" w:rsidRPr="00FC5D51" w:rsidRDefault="00FC5D51" w:rsidP="00273323">
      <w:pPr>
        <w:widowControl w:val="0"/>
        <w:numPr>
          <w:ilvl w:val="2"/>
          <w:numId w:val="65"/>
        </w:numPr>
        <w:shd w:val="clear" w:color="auto" w:fill="FFFFFF"/>
        <w:suppressAutoHyphens/>
        <w:autoSpaceDE w:val="0"/>
        <w:spacing w:after="0" w:line="276" w:lineRule="auto"/>
        <w:ind w:left="709" w:right="10" w:hanging="425"/>
        <w:jc w:val="both"/>
        <w:rPr>
          <w:rFonts w:ascii="Arial" w:eastAsia="Times New Roman" w:hAnsi="Arial" w:cs="Arial"/>
          <w:sz w:val="20"/>
          <w:szCs w:val="20"/>
          <w:lang w:eastAsia="zh-CN"/>
        </w:rPr>
      </w:pPr>
      <w:r w:rsidRPr="00FC5D51">
        <w:rPr>
          <w:rFonts w:ascii="Arial" w:eastAsia="Times New Roman" w:hAnsi="Arial" w:cs="Arial"/>
          <w:iCs/>
          <w:sz w:val="20"/>
          <w:szCs w:val="20"/>
          <w:lang w:eastAsia="pl-PL"/>
        </w:rPr>
        <w:t>Zamawiający wyrazi zgodę na zmianę osób realizujących przedmiot umowy określonych w złożonej ofercie w odniesieniu do podwykonawców oraz osób odpowiedzialnych za prawidłowe wykonanie prac budowlano-instalacyjnych objętych przedmiotem zamówienia;</w:t>
      </w:r>
    </w:p>
    <w:p w:rsidR="00FC5D51" w:rsidRPr="00FC5D51" w:rsidRDefault="00FC5D51" w:rsidP="00273323">
      <w:pPr>
        <w:widowControl w:val="0"/>
        <w:numPr>
          <w:ilvl w:val="2"/>
          <w:numId w:val="65"/>
        </w:numPr>
        <w:shd w:val="clear" w:color="auto" w:fill="FFFFFF"/>
        <w:suppressAutoHyphens/>
        <w:autoSpaceDE w:val="0"/>
        <w:spacing w:after="0" w:line="276" w:lineRule="auto"/>
        <w:ind w:left="709" w:right="10" w:hanging="425"/>
        <w:jc w:val="both"/>
        <w:rPr>
          <w:rFonts w:ascii="Arial" w:eastAsia="Times New Roman" w:hAnsi="Arial" w:cs="Arial"/>
          <w:sz w:val="20"/>
          <w:szCs w:val="20"/>
          <w:lang w:eastAsia="zh-CN"/>
        </w:rPr>
      </w:pPr>
      <w:r w:rsidRPr="00FC5D51">
        <w:rPr>
          <w:rFonts w:ascii="Arial" w:eastAsia="Times New Roman" w:hAnsi="Arial" w:cs="Arial"/>
          <w:iCs/>
          <w:sz w:val="20"/>
          <w:szCs w:val="20"/>
          <w:lang w:eastAsia="pl-PL"/>
        </w:rPr>
        <w:t>nastąpi zmiana obowiązującej stawki podatku VAT, o procent +/- tej zmiany;</w:t>
      </w:r>
    </w:p>
    <w:p w:rsidR="00FC5D51" w:rsidRPr="00FC5D51" w:rsidRDefault="00FC5D51" w:rsidP="00273323">
      <w:pPr>
        <w:widowControl w:val="0"/>
        <w:numPr>
          <w:ilvl w:val="2"/>
          <w:numId w:val="65"/>
        </w:numPr>
        <w:shd w:val="clear" w:color="auto" w:fill="FFFFFF"/>
        <w:suppressAutoHyphens/>
        <w:autoSpaceDE w:val="0"/>
        <w:spacing w:after="0" w:line="276" w:lineRule="auto"/>
        <w:ind w:left="709" w:right="10" w:hanging="425"/>
        <w:jc w:val="both"/>
        <w:rPr>
          <w:rFonts w:ascii="Arial" w:eastAsia="Times New Roman" w:hAnsi="Arial" w:cs="Arial"/>
          <w:sz w:val="20"/>
          <w:szCs w:val="20"/>
          <w:lang w:eastAsia="zh-CN"/>
        </w:rPr>
      </w:pPr>
      <w:r w:rsidRPr="00FC5D51">
        <w:rPr>
          <w:rFonts w:ascii="Arial" w:eastAsia="Times New Roman" w:hAnsi="Arial" w:cs="Arial"/>
          <w:iCs/>
          <w:sz w:val="20"/>
          <w:szCs w:val="20"/>
          <w:lang w:eastAsia="pl-PL"/>
        </w:rPr>
        <w:t>zmian dokonanych na podstawie art. 20 ust. 1 pkt. 4 lit. A ustawy Prawo budowlane, uzgodnionych możliwości wprowadzenia rozwiązań zamiennych w stosunku do przewidzianych w projekcie, zgłoszonych przez kierownika budowy lub inspektora nadzo</w:t>
      </w:r>
      <w:r w:rsidRPr="00FC5D51">
        <w:rPr>
          <w:rFonts w:ascii="Arial" w:eastAsia="Times New Roman" w:hAnsi="Arial" w:cs="Arial"/>
          <w:iCs/>
          <w:spacing w:val="-1"/>
          <w:sz w:val="20"/>
          <w:szCs w:val="20"/>
          <w:lang w:eastAsia="pl-PL"/>
        </w:rPr>
        <w:t xml:space="preserve">ru, pod warunkiem, że zmiana ta spowodowana będzie okolicznościami zaistniałymi w </w:t>
      </w:r>
      <w:r w:rsidRPr="00FC5D51">
        <w:rPr>
          <w:rFonts w:ascii="Arial" w:eastAsia="Times New Roman" w:hAnsi="Arial" w:cs="Arial"/>
          <w:iCs/>
          <w:sz w:val="20"/>
          <w:szCs w:val="20"/>
          <w:lang w:eastAsia="pl-PL"/>
        </w:rPr>
        <w:t>trakcie realizacji prac, których nie można było wcześniej przewidzieć - potwierdzone wpisem do dziennika budowy;</w:t>
      </w:r>
    </w:p>
    <w:p w:rsidR="00FC5D51" w:rsidRPr="00FC5D51" w:rsidRDefault="00FC5D51" w:rsidP="00273323">
      <w:pPr>
        <w:widowControl w:val="0"/>
        <w:numPr>
          <w:ilvl w:val="2"/>
          <w:numId w:val="65"/>
        </w:numPr>
        <w:shd w:val="clear" w:color="auto" w:fill="FFFFFF"/>
        <w:suppressAutoHyphens/>
        <w:autoSpaceDE w:val="0"/>
        <w:spacing w:after="0" w:line="276" w:lineRule="auto"/>
        <w:ind w:left="709" w:right="10" w:hanging="425"/>
        <w:jc w:val="both"/>
        <w:rPr>
          <w:rFonts w:ascii="Arial" w:eastAsia="Times New Roman" w:hAnsi="Arial" w:cs="Arial"/>
          <w:sz w:val="20"/>
          <w:szCs w:val="20"/>
          <w:lang w:eastAsia="zh-CN"/>
        </w:rPr>
      </w:pPr>
      <w:r w:rsidRPr="00FC5D51">
        <w:rPr>
          <w:rFonts w:ascii="Arial" w:eastAsia="Times New Roman" w:hAnsi="Arial" w:cs="Arial"/>
          <w:iCs/>
          <w:sz w:val="20"/>
          <w:szCs w:val="20"/>
          <w:lang w:eastAsia="pl-PL"/>
        </w:rPr>
        <w:t>zmian oznaczenia danych Zamawiającego i / lub Wykonawcy;</w:t>
      </w:r>
    </w:p>
    <w:p w:rsidR="00FC5D51" w:rsidRPr="00FC5D51" w:rsidRDefault="00FC5D51" w:rsidP="00273323">
      <w:pPr>
        <w:widowControl w:val="0"/>
        <w:numPr>
          <w:ilvl w:val="2"/>
          <w:numId w:val="65"/>
        </w:numPr>
        <w:shd w:val="clear" w:color="auto" w:fill="FFFFFF"/>
        <w:suppressAutoHyphens/>
        <w:autoSpaceDE w:val="0"/>
        <w:spacing w:after="0" w:line="276" w:lineRule="auto"/>
        <w:ind w:left="709" w:right="10" w:hanging="425"/>
        <w:jc w:val="both"/>
        <w:rPr>
          <w:rFonts w:ascii="Arial" w:eastAsia="Times New Roman" w:hAnsi="Arial" w:cs="Arial"/>
          <w:sz w:val="20"/>
          <w:szCs w:val="20"/>
          <w:lang w:eastAsia="zh-CN"/>
        </w:rPr>
      </w:pPr>
      <w:r w:rsidRPr="00FC5D51">
        <w:rPr>
          <w:rFonts w:ascii="Arial" w:eastAsia="Times New Roman" w:hAnsi="Arial" w:cs="Arial"/>
          <w:iCs/>
          <w:sz w:val="20"/>
          <w:szCs w:val="20"/>
          <w:lang w:eastAsia="pl-PL"/>
        </w:rPr>
        <w:t>zmian personelu Zamawiającego lub Wykonawcy;</w:t>
      </w:r>
    </w:p>
    <w:p w:rsidR="00FC5D51" w:rsidRPr="00FC5D51" w:rsidRDefault="00FC5D51" w:rsidP="00273323">
      <w:pPr>
        <w:widowControl w:val="0"/>
        <w:numPr>
          <w:ilvl w:val="2"/>
          <w:numId w:val="65"/>
        </w:numPr>
        <w:shd w:val="clear" w:color="auto" w:fill="FFFFFF"/>
        <w:suppressAutoHyphens/>
        <w:autoSpaceDE w:val="0"/>
        <w:spacing w:after="0" w:line="276" w:lineRule="auto"/>
        <w:ind w:left="709" w:right="10" w:hanging="425"/>
        <w:jc w:val="both"/>
        <w:rPr>
          <w:rFonts w:ascii="Arial" w:eastAsia="Times New Roman" w:hAnsi="Arial" w:cs="Arial"/>
          <w:sz w:val="20"/>
          <w:szCs w:val="20"/>
          <w:lang w:eastAsia="zh-CN"/>
        </w:rPr>
      </w:pPr>
      <w:r w:rsidRPr="00FC5D51">
        <w:rPr>
          <w:rFonts w:ascii="Arial" w:eastAsia="Times New Roman" w:hAnsi="Arial" w:cs="Arial"/>
          <w:iCs/>
          <w:sz w:val="20"/>
          <w:szCs w:val="20"/>
          <w:lang w:eastAsia="pl-PL"/>
        </w:rPr>
        <w:t>zmian nazwy, siedziby stron umowy, numerów kont bankowych oraz innych danych identyfikacyjnych;</w:t>
      </w:r>
    </w:p>
    <w:p w:rsidR="00FC5D51" w:rsidRPr="00FC5D51" w:rsidRDefault="00FC5D51" w:rsidP="00273323">
      <w:pPr>
        <w:widowControl w:val="0"/>
        <w:numPr>
          <w:ilvl w:val="2"/>
          <w:numId w:val="65"/>
        </w:numPr>
        <w:shd w:val="clear" w:color="auto" w:fill="FFFFFF"/>
        <w:suppressAutoHyphens/>
        <w:autoSpaceDE w:val="0"/>
        <w:spacing w:after="0" w:line="276" w:lineRule="auto"/>
        <w:ind w:left="709" w:right="10" w:hanging="425"/>
        <w:jc w:val="both"/>
        <w:rPr>
          <w:rFonts w:ascii="Arial" w:eastAsia="Times New Roman" w:hAnsi="Arial" w:cs="Arial"/>
          <w:sz w:val="20"/>
          <w:szCs w:val="20"/>
          <w:lang w:eastAsia="zh-CN"/>
        </w:rPr>
      </w:pPr>
      <w:r w:rsidRPr="00FC5D51">
        <w:rPr>
          <w:rFonts w:ascii="Arial" w:eastAsia="Times New Roman" w:hAnsi="Arial" w:cs="Arial"/>
          <w:iCs/>
          <w:sz w:val="20"/>
          <w:szCs w:val="20"/>
          <w:lang w:eastAsia="pl-PL"/>
        </w:rPr>
        <w:t xml:space="preserve">zmniejszenie zakresu wynagrodzenia z przyczyn o obiektywnym charakterze, istotnej zmiany okoliczności powodującej, że wykonanie części zakresu realizacji umowy nie leży w interesie publicznym lub dalsze wykonywanie umowy może zagrozić istotnemu interesowi bezpieczeństwa </w:t>
      </w:r>
      <w:r w:rsidRPr="00FC5D51">
        <w:rPr>
          <w:rFonts w:ascii="Arial" w:eastAsia="Times New Roman" w:hAnsi="Arial" w:cs="Arial"/>
          <w:iCs/>
          <w:sz w:val="20"/>
          <w:szCs w:val="20"/>
          <w:lang w:eastAsia="pl-PL"/>
        </w:rPr>
        <w:lastRenderedPageBreak/>
        <w:t>państwa lub bezpieczeństwu publicznemu, czego nie można było przewidzieć w chwili podpisania umowy - potwierdzone wpisem do dziennika budowy;</w:t>
      </w:r>
    </w:p>
    <w:p w:rsidR="00FC5D51" w:rsidRPr="00FC5D51" w:rsidRDefault="00FC5D51" w:rsidP="00273323">
      <w:pPr>
        <w:widowControl w:val="0"/>
        <w:numPr>
          <w:ilvl w:val="2"/>
          <w:numId w:val="65"/>
        </w:numPr>
        <w:shd w:val="clear" w:color="auto" w:fill="FFFFFF"/>
        <w:suppressAutoHyphens/>
        <w:autoSpaceDE w:val="0"/>
        <w:spacing w:after="0" w:line="276" w:lineRule="auto"/>
        <w:ind w:left="709" w:right="10" w:hanging="425"/>
        <w:jc w:val="both"/>
        <w:rPr>
          <w:rFonts w:ascii="Arial" w:eastAsia="Times New Roman" w:hAnsi="Arial" w:cs="Arial"/>
          <w:sz w:val="20"/>
          <w:szCs w:val="20"/>
          <w:lang w:eastAsia="zh-CN"/>
        </w:rPr>
      </w:pPr>
      <w:r w:rsidRPr="00FC5D51">
        <w:rPr>
          <w:rFonts w:ascii="Arial" w:eastAsia="Times New Roman" w:hAnsi="Arial" w:cs="Arial"/>
          <w:iCs/>
          <w:sz w:val="20"/>
          <w:szCs w:val="20"/>
          <w:lang w:eastAsia="pl-PL"/>
        </w:rPr>
        <w:t>wystąpienia oczywistych omyłek pisarskich i rachunkowych w treści umowy;</w:t>
      </w:r>
    </w:p>
    <w:p w:rsidR="00FC5D51" w:rsidRPr="00FC5D51" w:rsidRDefault="00FC5D51" w:rsidP="00273323">
      <w:pPr>
        <w:widowControl w:val="0"/>
        <w:numPr>
          <w:ilvl w:val="2"/>
          <w:numId w:val="65"/>
        </w:numPr>
        <w:shd w:val="clear" w:color="auto" w:fill="FFFFFF"/>
        <w:suppressAutoHyphens/>
        <w:autoSpaceDE w:val="0"/>
        <w:spacing w:after="0" w:line="276" w:lineRule="auto"/>
        <w:ind w:left="709" w:right="10" w:hanging="425"/>
        <w:jc w:val="both"/>
        <w:rPr>
          <w:rFonts w:ascii="Arial" w:eastAsia="Times New Roman" w:hAnsi="Arial" w:cs="Arial"/>
          <w:sz w:val="20"/>
          <w:szCs w:val="20"/>
          <w:lang w:eastAsia="zh-CN"/>
        </w:rPr>
      </w:pPr>
      <w:r w:rsidRPr="00FC5D51">
        <w:rPr>
          <w:rFonts w:ascii="Arial" w:eastAsia="Times New Roman" w:hAnsi="Arial" w:cs="Arial"/>
          <w:iCs/>
          <w:sz w:val="20"/>
          <w:szCs w:val="20"/>
          <w:lang w:eastAsia="pl-PL"/>
        </w:rPr>
        <w:t>zmian sposobu realizacji zamówienia, gdy będą wynikać ze zmian w obowiązujących przepisach prawa bądź wytycznych mających wpływ na realizację umowy;</w:t>
      </w:r>
    </w:p>
    <w:p w:rsidR="00FC5D51" w:rsidRPr="00FC5D51" w:rsidRDefault="00FC5D51" w:rsidP="00273323">
      <w:pPr>
        <w:widowControl w:val="0"/>
        <w:numPr>
          <w:ilvl w:val="2"/>
          <w:numId w:val="65"/>
        </w:numPr>
        <w:shd w:val="clear" w:color="auto" w:fill="FFFFFF"/>
        <w:suppressAutoHyphens/>
        <w:autoSpaceDE w:val="0"/>
        <w:spacing w:after="0" w:line="276" w:lineRule="auto"/>
        <w:ind w:left="709" w:right="10" w:hanging="425"/>
        <w:jc w:val="both"/>
        <w:rPr>
          <w:rFonts w:ascii="Arial" w:eastAsia="Times New Roman" w:hAnsi="Arial" w:cs="Arial"/>
          <w:sz w:val="20"/>
          <w:szCs w:val="20"/>
          <w:lang w:eastAsia="zh-CN"/>
        </w:rPr>
      </w:pPr>
      <w:r w:rsidRPr="00FC5D51">
        <w:rPr>
          <w:rFonts w:ascii="Arial" w:eastAsia="Times New Roman" w:hAnsi="Arial" w:cs="Arial"/>
          <w:iCs/>
          <w:sz w:val="20"/>
          <w:szCs w:val="20"/>
          <w:lang w:eastAsia="pl-PL"/>
        </w:rPr>
        <w:t>wstrzymanie finansowania przez instytucje finansującą przedmiot zamówienia - w ta</w:t>
      </w:r>
      <w:r w:rsidRPr="00FC5D51">
        <w:rPr>
          <w:rFonts w:ascii="Arial" w:eastAsia="Times New Roman" w:hAnsi="Arial" w:cs="Arial"/>
          <w:iCs/>
          <w:spacing w:val="-1"/>
          <w:sz w:val="20"/>
          <w:szCs w:val="20"/>
          <w:lang w:eastAsia="pl-PL"/>
        </w:rPr>
        <w:t>kim przypadku zapłata za wykonane prace nastąpi do dokonanej inwentaryzacji prac;</w:t>
      </w:r>
    </w:p>
    <w:p w:rsidR="00FC5D51" w:rsidRPr="00FC5D51" w:rsidRDefault="00FC5D51" w:rsidP="00273323">
      <w:pPr>
        <w:widowControl w:val="0"/>
        <w:numPr>
          <w:ilvl w:val="2"/>
          <w:numId w:val="65"/>
        </w:numPr>
        <w:shd w:val="clear" w:color="auto" w:fill="FFFFFF"/>
        <w:suppressAutoHyphens/>
        <w:autoSpaceDE w:val="0"/>
        <w:spacing w:after="0" w:line="276" w:lineRule="auto"/>
        <w:ind w:left="709" w:right="10" w:hanging="425"/>
        <w:jc w:val="both"/>
        <w:rPr>
          <w:rFonts w:ascii="Arial" w:eastAsia="Times New Roman" w:hAnsi="Arial" w:cs="Arial"/>
          <w:sz w:val="20"/>
          <w:szCs w:val="20"/>
          <w:lang w:eastAsia="zh-CN"/>
        </w:rPr>
      </w:pPr>
      <w:r w:rsidRPr="00FC5D51">
        <w:rPr>
          <w:rFonts w:ascii="Arial" w:eastAsia="Times New Roman" w:hAnsi="Arial" w:cs="Arial"/>
          <w:iCs/>
          <w:sz w:val="20"/>
          <w:szCs w:val="20"/>
          <w:lang w:eastAsia="pl-PL"/>
        </w:rPr>
        <w:t>zmiana postanowień umowy w stosunku do treści oferty Wykonawcy jest możliwa poprzez zmianę sposobu wykonania przedmiotu umowy, wydłużenie czasu wykonania umowy w przypadku wystąpienia siły wyższej uniemożliwiającej wykonanie przedmiotu umowy zgodnie z jej postanowieniami;</w:t>
      </w:r>
    </w:p>
    <w:p w:rsidR="00FC5D51" w:rsidRPr="00FC5D51" w:rsidRDefault="00FC5D51" w:rsidP="00273323">
      <w:pPr>
        <w:widowControl w:val="0"/>
        <w:numPr>
          <w:ilvl w:val="2"/>
          <w:numId w:val="65"/>
        </w:numPr>
        <w:shd w:val="clear" w:color="auto" w:fill="FFFFFF"/>
        <w:suppressAutoHyphens/>
        <w:autoSpaceDE w:val="0"/>
        <w:spacing w:after="0" w:line="276" w:lineRule="auto"/>
        <w:ind w:left="709" w:right="10" w:hanging="425"/>
        <w:jc w:val="both"/>
        <w:rPr>
          <w:rFonts w:ascii="Arial" w:eastAsia="Times New Roman" w:hAnsi="Arial" w:cs="Arial"/>
          <w:sz w:val="20"/>
          <w:szCs w:val="20"/>
          <w:lang w:eastAsia="zh-CN"/>
        </w:rPr>
      </w:pPr>
      <w:r w:rsidRPr="00FC5D51">
        <w:rPr>
          <w:rFonts w:ascii="Arial" w:eastAsia="Times New Roman" w:hAnsi="Arial" w:cs="Arial"/>
          <w:iCs/>
          <w:sz w:val="20"/>
          <w:szCs w:val="20"/>
          <w:lang w:eastAsia="pl-PL"/>
        </w:rPr>
        <w:t xml:space="preserve">wykonanie przedmiotu umowy jest uzależnione od wykonania zamówienia, o którym </w:t>
      </w:r>
      <w:r w:rsidRPr="00FC5D51">
        <w:rPr>
          <w:rFonts w:ascii="Arial" w:eastAsia="Times New Roman" w:hAnsi="Arial" w:cs="Arial"/>
          <w:iCs/>
          <w:spacing w:val="-1"/>
          <w:sz w:val="20"/>
          <w:szCs w:val="20"/>
          <w:lang w:eastAsia="pl-PL"/>
        </w:rPr>
        <w:t>mowa w art. 144 ust. 1 pkt 3 ustawy PZP. W takim przypadku istnieje możliwość prze</w:t>
      </w:r>
      <w:r w:rsidRPr="00FC5D51">
        <w:rPr>
          <w:rFonts w:ascii="Arial" w:eastAsia="Times New Roman" w:hAnsi="Arial" w:cs="Arial"/>
          <w:iCs/>
          <w:sz w:val="20"/>
          <w:szCs w:val="20"/>
          <w:lang w:eastAsia="pl-PL"/>
        </w:rPr>
        <w:t>sunięcia terminu wykonania przedmiotu umowy, o okres niezbędny do wykonania zamówienia,</w:t>
      </w:r>
    </w:p>
    <w:p w:rsidR="00FC5D51" w:rsidRPr="00FC5D51" w:rsidRDefault="00FC5D51" w:rsidP="00273323">
      <w:pPr>
        <w:widowControl w:val="0"/>
        <w:numPr>
          <w:ilvl w:val="2"/>
          <w:numId w:val="65"/>
        </w:numPr>
        <w:shd w:val="clear" w:color="auto" w:fill="FFFFFF"/>
        <w:suppressAutoHyphens/>
        <w:autoSpaceDE w:val="0"/>
        <w:spacing w:after="0" w:line="276" w:lineRule="auto"/>
        <w:ind w:left="709" w:right="10" w:hanging="425"/>
        <w:jc w:val="both"/>
        <w:rPr>
          <w:rFonts w:ascii="Arial" w:eastAsia="Times New Roman" w:hAnsi="Arial" w:cs="Arial"/>
          <w:sz w:val="20"/>
          <w:szCs w:val="20"/>
          <w:lang w:eastAsia="zh-CN"/>
        </w:rPr>
      </w:pPr>
      <w:r w:rsidRPr="00FC5D51">
        <w:rPr>
          <w:rFonts w:ascii="Arial" w:eastAsia="Times New Roman" w:hAnsi="Arial" w:cs="Arial"/>
          <w:iCs/>
          <w:spacing w:val="-1"/>
          <w:sz w:val="20"/>
          <w:szCs w:val="20"/>
          <w:lang w:eastAsia="pl-PL"/>
        </w:rPr>
        <w:t>zmiany terminu realizacji zamówienia w przypadku wystąpienia niezależnych od Stron umowy okoliczności wpływających na wydłużenie terminu uzyskania przez Wykonawcę</w:t>
      </w:r>
      <w:r w:rsidRPr="00FC5D51">
        <w:rPr>
          <w:rFonts w:ascii="Arial" w:eastAsia="Times New Roman" w:hAnsi="Arial" w:cs="Arial"/>
          <w:iCs/>
          <w:sz w:val="20"/>
          <w:szCs w:val="20"/>
          <w:lang w:eastAsia="pl-PL"/>
        </w:rPr>
        <w:t xml:space="preserve"> decyzji organu umożliwiającej użytkowanie obiektu,</w:t>
      </w:r>
    </w:p>
    <w:p w:rsidR="00FC5D51" w:rsidRPr="00FC5D51" w:rsidRDefault="00FC5D51" w:rsidP="00273323">
      <w:pPr>
        <w:widowControl w:val="0"/>
        <w:numPr>
          <w:ilvl w:val="2"/>
          <w:numId w:val="65"/>
        </w:numPr>
        <w:shd w:val="clear" w:color="auto" w:fill="FFFFFF"/>
        <w:suppressAutoHyphens/>
        <w:autoSpaceDE w:val="0"/>
        <w:spacing w:after="0" w:line="276" w:lineRule="auto"/>
        <w:ind w:left="709" w:right="10" w:hanging="425"/>
        <w:jc w:val="both"/>
        <w:rPr>
          <w:rFonts w:ascii="Arial" w:eastAsia="Times New Roman" w:hAnsi="Arial" w:cs="Arial"/>
          <w:sz w:val="20"/>
          <w:szCs w:val="20"/>
          <w:lang w:eastAsia="zh-CN"/>
        </w:rPr>
      </w:pPr>
      <w:r w:rsidRPr="00FC5D51">
        <w:rPr>
          <w:rFonts w:ascii="Arial" w:eastAsia="Times New Roman" w:hAnsi="Arial" w:cs="Arial"/>
          <w:iCs/>
          <w:sz w:val="20"/>
          <w:szCs w:val="20"/>
          <w:lang w:eastAsia="pl-PL"/>
        </w:rPr>
        <w:t>zmiany wynikające z ustawy Prawo zamówień publicznych.</w:t>
      </w:r>
    </w:p>
    <w:p w:rsidR="00FC5D51" w:rsidRPr="00FC5D51" w:rsidRDefault="00FC5D51" w:rsidP="00273323">
      <w:pPr>
        <w:widowControl w:val="0"/>
        <w:numPr>
          <w:ilvl w:val="0"/>
          <w:numId w:val="42"/>
        </w:numPr>
        <w:shd w:val="clear" w:color="auto" w:fill="FFFFFF"/>
        <w:suppressAutoHyphens/>
        <w:autoSpaceDE w:val="0"/>
        <w:autoSpaceDN w:val="0"/>
        <w:adjustRightInd w:val="0"/>
        <w:spacing w:after="0" w:line="276" w:lineRule="auto"/>
        <w:ind w:left="426" w:right="10"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Zamawiający jest uprawniony do żądania zmiany sposobu rozliczenia umowy lub dokonywania płatności na rzecz Wykonawcy w związku ze zmianami zawartej przez Zamawiającego umowy o dofinansowanie projektu lub zmianami wytycznych dotyczących realizacji projektu.</w:t>
      </w:r>
    </w:p>
    <w:p w:rsidR="00FC5D51" w:rsidRPr="00FC5D51" w:rsidRDefault="00FC5D51" w:rsidP="00273323">
      <w:pPr>
        <w:widowControl w:val="0"/>
        <w:numPr>
          <w:ilvl w:val="0"/>
          <w:numId w:val="42"/>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Zmiana postanowień zawartej umowy może nastąpić wyłącznie za zgodą obu Stron wyrażoną na piśmie, pod rygorem nieważności</w:t>
      </w:r>
      <w:r w:rsidRPr="00FC5D51">
        <w:rPr>
          <w:rFonts w:ascii="Arial" w:eastAsia="Times New Roman" w:hAnsi="Arial" w:cs="Arial"/>
          <w:b/>
          <w:bCs/>
          <w:sz w:val="20"/>
          <w:szCs w:val="20"/>
          <w:lang w:eastAsia="pl-PL"/>
        </w:rPr>
        <w:t>.</w:t>
      </w:r>
    </w:p>
    <w:p w:rsidR="00FC5D51" w:rsidRPr="00FC5D51" w:rsidRDefault="00FC5D51" w:rsidP="00273323">
      <w:pPr>
        <w:widowControl w:val="0"/>
        <w:numPr>
          <w:ilvl w:val="0"/>
          <w:numId w:val="42"/>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Strona występująca o istotną zmianę postanowień zawartej umowy zobowiązana jest do udokumentowania zaistnienia okoliczności stanowiących podstawę do żądania zmiany.</w:t>
      </w:r>
    </w:p>
    <w:p w:rsidR="00FC5D51" w:rsidRPr="00FC5D51" w:rsidRDefault="00FC5D51" w:rsidP="00273323">
      <w:pPr>
        <w:widowControl w:val="0"/>
        <w:numPr>
          <w:ilvl w:val="0"/>
          <w:numId w:val="42"/>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Wniosek o zmianę postanowień zawartej umowy musi być wyrażony na piśmie i odpowiednio uzasadniony.</w:t>
      </w:r>
    </w:p>
    <w:p w:rsidR="00FC5D51" w:rsidRPr="00FC5D51" w:rsidRDefault="00FC5D51" w:rsidP="00FC5D51">
      <w:pPr>
        <w:widowControl w:val="0"/>
        <w:shd w:val="clear" w:color="auto" w:fill="FFFFFF"/>
        <w:autoSpaceDE w:val="0"/>
        <w:autoSpaceDN w:val="0"/>
        <w:adjustRightInd w:val="0"/>
        <w:spacing w:after="0" w:line="276" w:lineRule="auto"/>
        <w:ind w:right="-5"/>
        <w:jc w:val="center"/>
        <w:rPr>
          <w:rFonts w:ascii="Arial" w:eastAsia="Times New Roman" w:hAnsi="Arial" w:cs="Arial"/>
          <w:b/>
          <w:bCs/>
          <w:sz w:val="20"/>
          <w:szCs w:val="20"/>
          <w:lang w:eastAsia="pl-PL"/>
        </w:rPr>
      </w:pPr>
    </w:p>
    <w:p w:rsidR="00FC5D51" w:rsidRPr="00FC5D51" w:rsidRDefault="00FC5D51" w:rsidP="00FC5D51">
      <w:pPr>
        <w:widowControl w:val="0"/>
        <w:shd w:val="clear" w:color="auto" w:fill="FFFFFF"/>
        <w:autoSpaceDE w:val="0"/>
        <w:autoSpaceDN w:val="0"/>
        <w:adjustRightInd w:val="0"/>
        <w:spacing w:after="0" w:line="276" w:lineRule="auto"/>
        <w:ind w:right="-5"/>
        <w:jc w:val="center"/>
        <w:rPr>
          <w:rFonts w:ascii="Arial" w:eastAsia="Times New Roman" w:hAnsi="Arial" w:cs="Arial"/>
          <w:sz w:val="20"/>
          <w:szCs w:val="20"/>
          <w:lang w:eastAsia="pl-PL"/>
        </w:rPr>
      </w:pPr>
      <w:r w:rsidRPr="00FC5D51">
        <w:rPr>
          <w:rFonts w:ascii="Arial" w:eastAsia="Times New Roman" w:hAnsi="Arial" w:cs="Arial"/>
          <w:b/>
          <w:bCs/>
          <w:sz w:val="20"/>
          <w:szCs w:val="20"/>
          <w:lang w:eastAsia="pl-PL"/>
        </w:rPr>
        <w:t xml:space="preserve">§ 19 </w:t>
      </w:r>
      <w:r w:rsidRPr="00FC5D51">
        <w:rPr>
          <w:rFonts w:ascii="Arial" w:eastAsia="Times New Roman" w:hAnsi="Arial" w:cs="Arial"/>
          <w:b/>
          <w:bCs/>
          <w:spacing w:val="-2"/>
          <w:sz w:val="20"/>
          <w:szCs w:val="20"/>
          <w:lang w:eastAsia="pl-PL"/>
        </w:rPr>
        <w:t>ODSTĄPIENIE OD UMOWY</w:t>
      </w:r>
    </w:p>
    <w:p w:rsidR="00FC5D51" w:rsidRPr="00FC5D51" w:rsidRDefault="00FC5D51" w:rsidP="00273323">
      <w:pPr>
        <w:widowControl w:val="0"/>
        <w:numPr>
          <w:ilvl w:val="0"/>
          <w:numId w:val="43"/>
        </w:numPr>
        <w:shd w:val="clear" w:color="auto" w:fill="FFFFFF"/>
        <w:suppressAutoHyphens/>
        <w:autoSpaceDE w:val="0"/>
        <w:autoSpaceDN w:val="0"/>
        <w:adjustRightInd w:val="0"/>
        <w:spacing w:after="0" w:line="276" w:lineRule="auto"/>
        <w:ind w:left="426" w:right="14"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Jeżeli Wykonawca nie wykonuje lub nienależycie wykonuje umowę, Zamawiający może zażądać od Wykonawcy należytego wykonywania umowy lub naprawienia wynikłych z tego tytułu szkód, wyznaczając Wykonawcy odpowiedni termin do zadośćuczynienia temu żądaniu.</w:t>
      </w:r>
    </w:p>
    <w:p w:rsidR="00FC5D51" w:rsidRPr="00FC5D51" w:rsidRDefault="00FC5D51" w:rsidP="00273323">
      <w:pPr>
        <w:widowControl w:val="0"/>
        <w:numPr>
          <w:ilvl w:val="0"/>
          <w:numId w:val="43"/>
        </w:numPr>
        <w:shd w:val="clear" w:color="auto" w:fill="FFFFFF"/>
        <w:suppressAutoHyphens/>
        <w:autoSpaceDE w:val="0"/>
        <w:autoSpaceDN w:val="0"/>
        <w:adjustRightInd w:val="0"/>
        <w:spacing w:after="0" w:line="276" w:lineRule="auto"/>
        <w:ind w:left="426" w:right="10"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Niezależnie od uprawnienia wskazanego w ust. 1, Zamawiający jest uprawniony do odstąpienia od umowy w terminie 30 dni od powzięcia wiedzy lub stwierdzenia okoliczności uprawniających do odstąpienia, jeżeli Wykonawca:</w:t>
      </w:r>
    </w:p>
    <w:p w:rsidR="00FC5D51" w:rsidRPr="00FC5D51" w:rsidRDefault="00FC5D51" w:rsidP="00273323">
      <w:pPr>
        <w:widowControl w:val="0"/>
        <w:numPr>
          <w:ilvl w:val="0"/>
          <w:numId w:val="44"/>
        </w:numPr>
        <w:shd w:val="clear" w:color="auto" w:fill="FFFFFF"/>
        <w:suppressAutoHyphens/>
        <w:autoSpaceDE w:val="0"/>
        <w:autoSpaceDN w:val="0"/>
        <w:adjustRightInd w:val="0"/>
        <w:spacing w:after="0" w:line="276" w:lineRule="auto"/>
        <w:ind w:left="709" w:right="14"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z przyczyn zawinionych nie wykonuje umowy lub wykonuje ją nienależycie i pomimo pisemnego wezwania Wykonawcy do podjęcia wykonywania lub należytego wykonywania umowy w wyznaczonym, uzasadnionym technicznie terminie, nie zadośćuczyni żądaniu Zamawiającego;</w:t>
      </w:r>
    </w:p>
    <w:p w:rsidR="00FC5D51" w:rsidRPr="00FC5D51" w:rsidRDefault="00FC5D51" w:rsidP="00273323">
      <w:pPr>
        <w:widowControl w:val="0"/>
        <w:numPr>
          <w:ilvl w:val="0"/>
          <w:numId w:val="44"/>
        </w:numPr>
        <w:shd w:val="clear" w:color="auto" w:fill="FFFFFF"/>
        <w:suppressAutoHyphens/>
        <w:autoSpaceDE w:val="0"/>
        <w:autoSpaceDN w:val="0"/>
        <w:adjustRightInd w:val="0"/>
        <w:spacing w:after="0" w:line="276" w:lineRule="auto"/>
        <w:ind w:left="709" w:right="19"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porzuca prace lub w inny sposób otwarcie, w ocenie Zamawiającego okazuje swój zamiar niekontynuowania wykonywania swoich zobowiązań;</w:t>
      </w:r>
    </w:p>
    <w:p w:rsidR="00FC5D51" w:rsidRPr="00FC5D51" w:rsidRDefault="00FC5D51" w:rsidP="00273323">
      <w:pPr>
        <w:widowControl w:val="0"/>
        <w:numPr>
          <w:ilvl w:val="0"/>
          <w:numId w:val="44"/>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bez usprawiedliwienia uchyla się od terminowego prowadzenia prac, w szczególności z przyczyn zawinionych nie przystąpił do odbioru terenu prac albo nie rozpoczął prac albo pozostaje w zwłoce z realizacją prac tak dalece, że wątpliwe jest dochowanie terminu zakończenia prac;</w:t>
      </w:r>
    </w:p>
    <w:p w:rsidR="00FC5D51" w:rsidRPr="00FC5D51" w:rsidRDefault="00FC5D51" w:rsidP="00273323">
      <w:pPr>
        <w:widowControl w:val="0"/>
        <w:numPr>
          <w:ilvl w:val="0"/>
          <w:numId w:val="44"/>
        </w:numPr>
        <w:shd w:val="clear" w:color="auto" w:fill="FFFFFF"/>
        <w:suppressAutoHyphens/>
        <w:autoSpaceDE w:val="0"/>
        <w:autoSpaceDN w:val="0"/>
        <w:adjustRightInd w:val="0"/>
        <w:spacing w:after="0" w:line="276" w:lineRule="auto"/>
        <w:ind w:left="709"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 xml:space="preserve">jeżeli suma kar umownych za opóźnienie, należnych od Wykonawcy przekroczy </w:t>
      </w:r>
      <w:r w:rsidRPr="00FC5D51">
        <w:rPr>
          <w:rFonts w:ascii="Arial" w:eastAsia="Times New Roman" w:hAnsi="Arial" w:cs="Arial"/>
          <w:b/>
          <w:bCs/>
          <w:sz w:val="20"/>
          <w:szCs w:val="20"/>
          <w:lang w:eastAsia="pl-PL"/>
        </w:rPr>
        <w:t xml:space="preserve">10% </w:t>
      </w:r>
      <w:r w:rsidRPr="00FC5D51">
        <w:rPr>
          <w:rFonts w:ascii="Arial" w:eastAsia="Times New Roman" w:hAnsi="Arial" w:cs="Arial"/>
          <w:sz w:val="20"/>
          <w:szCs w:val="20"/>
          <w:lang w:eastAsia="pl-PL"/>
        </w:rPr>
        <w:t>wynagrodzenia brutto, o którym mowa w § 15 ust. 1</w:t>
      </w:r>
      <w:r w:rsidRPr="00FC5D51">
        <w:rPr>
          <w:rFonts w:ascii="Arial" w:eastAsia="Times New Roman" w:hAnsi="Arial" w:cs="Arial"/>
          <w:color w:val="FF0000"/>
          <w:sz w:val="20"/>
          <w:szCs w:val="20"/>
          <w:lang w:eastAsia="pl-PL"/>
        </w:rPr>
        <w:t xml:space="preserve"> </w:t>
      </w:r>
      <w:r w:rsidRPr="00FC5D51">
        <w:rPr>
          <w:rFonts w:ascii="Arial" w:eastAsia="Times New Roman" w:hAnsi="Arial" w:cs="Arial"/>
          <w:sz w:val="20"/>
          <w:szCs w:val="20"/>
          <w:lang w:eastAsia="pl-PL"/>
        </w:rPr>
        <w:t>umowy;</w:t>
      </w:r>
    </w:p>
    <w:p w:rsidR="00FC5D51" w:rsidRPr="00FC5D51" w:rsidRDefault="00FC5D51" w:rsidP="00273323">
      <w:pPr>
        <w:widowControl w:val="0"/>
        <w:numPr>
          <w:ilvl w:val="0"/>
          <w:numId w:val="44"/>
        </w:numPr>
        <w:shd w:val="clear" w:color="auto" w:fill="FFFFFF"/>
        <w:suppressAutoHyphens/>
        <w:autoSpaceDE w:val="0"/>
        <w:autoSpaceDN w:val="0"/>
        <w:adjustRightInd w:val="0"/>
        <w:spacing w:after="0" w:line="276" w:lineRule="auto"/>
        <w:ind w:left="709" w:right="14"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 xml:space="preserve">w razie zaistnienia istotnej zmiany okoliczności powodującej, że wykonanie Umowy nie leży w interesie publicznym </w:t>
      </w:r>
      <w:r w:rsidRPr="00FC5D51">
        <w:rPr>
          <w:rFonts w:ascii="Arial" w:eastAsia="Times New Roman" w:hAnsi="Arial" w:cs="Arial"/>
          <w:iCs/>
          <w:sz w:val="20"/>
          <w:szCs w:val="20"/>
          <w:lang w:eastAsia="pl-PL"/>
        </w:rPr>
        <w:t>lub dalsze wykonywanie umowy może zagrozić istotnemu interesowi bezpieczeństwa państwa lub bezpieczeństwu publicznemu</w:t>
      </w:r>
      <w:r w:rsidRPr="00FC5D51">
        <w:rPr>
          <w:rFonts w:ascii="Arial" w:eastAsia="Times New Roman" w:hAnsi="Arial" w:cs="Arial"/>
          <w:sz w:val="20"/>
          <w:szCs w:val="20"/>
          <w:lang w:eastAsia="pl-PL"/>
        </w:rPr>
        <w:t>, czego nie można było przewidzieć w chwili zawarcia Umowy, w tym przypadku Wykonawca może żądać wyłącznie wynagrodzenia należnego z tytułu wykonania części Umowy;</w:t>
      </w:r>
    </w:p>
    <w:p w:rsidR="00FC5D51" w:rsidRPr="00FC5D51" w:rsidRDefault="00FC5D51" w:rsidP="00273323">
      <w:pPr>
        <w:widowControl w:val="0"/>
        <w:numPr>
          <w:ilvl w:val="0"/>
          <w:numId w:val="44"/>
        </w:numPr>
        <w:shd w:val="clear" w:color="auto" w:fill="FFFFFF"/>
        <w:suppressAutoHyphens/>
        <w:autoSpaceDE w:val="0"/>
        <w:autoSpaceDN w:val="0"/>
        <w:adjustRightInd w:val="0"/>
        <w:spacing w:after="0" w:line="276" w:lineRule="auto"/>
        <w:ind w:left="709" w:right="14"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jeżeli Wykonawca nie przedłuża ważności wygasającego wymaganego zabezpieczenia należytego wykonania Umowy;</w:t>
      </w:r>
    </w:p>
    <w:p w:rsidR="00FC5D51" w:rsidRPr="00FC5D51" w:rsidRDefault="00FC5D51" w:rsidP="00273323">
      <w:pPr>
        <w:widowControl w:val="0"/>
        <w:numPr>
          <w:ilvl w:val="0"/>
          <w:numId w:val="44"/>
        </w:numPr>
        <w:shd w:val="clear" w:color="auto" w:fill="FFFFFF"/>
        <w:suppressAutoHyphens/>
        <w:autoSpaceDE w:val="0"/>
        <w:autoSpaceDN w:val="0"/>
        <w:adjustRightInd w:val="0"/>
        <w:spacing w:after="0" w:line="276" w:lineRule="auto"/>
        <w:ind w:left="709" w:right="14"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 xml:space="preserve">wystąpią warunki określone w art. 635 i 636 </w:t>
      </w:r>
      <w:proofErr w:type="spellStart"/>
      <w:r w:rsidRPr="00FC5D51">
        <w:rPr>
          <w:rFonts w:ascii="Arial" w:eastAsia="Times New Roman" w:hAnsi="Arial" w:cs="Arial"/>
          <w:sz w:val="20"/>
          <w:szCs w:val="20"/>
          <w:lang w:eastAsia="pl-PL"/>
        </w:rPr>
        <w:t>kc</w:t>
      </w:r>
      <w:proofErr w:type="spellEnd"/>
      <w:r w:rsidRPr="00FC5D51">
        <w:rPr>
          <w:rFonts w:ascii="Arial" w:eastAsia="Times New Roman" w:hAnsi="Arial" w:cs="Arial"/>
          <w:sz w:val="20"/>
          <w:szCs w:val="20"/>
          <w:lang w:eastAsia="pl-PL"/>
        </w:rPr>
        <w:t>.</w:t>
      </w:r>
    </w:p>
    <w:p w:rsidR="00FC5D51" w:rsidRPr="00FC5D51" w:rsidRDefault="00FC5D51" w:rsidP="00273323">
      <w:pPr>
        <w:widowControl w:val="0"/>
        <w:numPr>
          <w:ilvl w:val="0"/>
          <w:numId w:val="45"/>
        </w:numPr>
        <w:shd w:val="clear" w:color="auto" w:fill="FFFFFF"/>
        <w:suppressAutoHyphens/>
        <w:autoSpaceDE w:val="0"/>
        <w:autoSpaceDN w:val="0"/>
        <w:adjustRightInd w:val="0"/>
        <w:spacing w:after="0" w:line="276" w:lineRule="auto"/>
        <w:ind w:left="426" w:hanging="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Odstąpienie przez Zamawiającego od Umowy, nie ma wpływu na inne uprawnienia Zamawiającego wynikające z umowy lub z innego tytułu.</w:t>
      </w:r>
    </w:p>
    <w:p w:rsidR="00FC5D51" w:rsidRPr="00FC5D51" w:rsidRDefault="00FC5D51" w:rsidP="00273323">
      <w:pPr>
        <w:widowControl w:val="0"/>
        <w:numPr>
          <w:ilvl w:val="0"/>
          <w:numId w:val="45"/>
        </w:numPr>
        <w:shd w:val="clear" w:color="auto" w:fill="FFFFFF"/>
        <w:suppressAutoHyphens/>
        <w:autoSpaceDE w:val="0"/>
        <w:autoSpaceDN w:val="0"/>
        <w:adjustRightInd w:val="0"/>
        <w:spacing w:after="0" w:line="276" w:lineRule="auto"/>
        <w:ind w:left="426" w:hanging="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W przypadku otrzymania oświadczenia o odstąpieniu Wykonawca jest zobowiązany do niezwłocznego:</w:t>
      </w:r>
    </w:p>
    <w:p w:rsidR="00FC5D51" w:rsidRPr="00FC5D51" w:rsidRDefault="00FC5D51" w:rsidP="00273323">
      <w:pPr>
        <w:widowControl w:val="0"/>
        <w:numPr>
          <w:ilvl w:val="0"/>
          <w:numId w:val="46"/>
        </w:numPr>
        <w:shd w:val="clear" w:color="auto" w:fill="FFFFFF"/>
        <w:suppressAutoHyphens/>
        <w:autoSpaceDE w:val="0"/>
        <w:autoSpaceDN w:val="0"/>
        <w:adjustRightInd w:val="0"/>
        <w:spacing w:after="0" w:line="276" w:lineRule="auto"/>
        <w:ind w:left="709" w:right="14"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 xml:space="preserve">zaprzestania dalszych prac poza mającymi na celu ochronę życia, własności, bezpieczeństwa prac </w:t>
      </w:r>
      <w:r w:rsidRPr="00FC5D51">
        <w:rPr>
          <w:rFonts w:ascii="Arial" w:eastAsia="Times New Roman" w:hAnsi="Arial" w:cs="Arial"/>
          <w:sz w:val="20"/>
          <w:szCs w:val="20"/>
          <w:lang w:eastAsia="pl-PL"/>
        </w:rPr>
        <w:lastRenderedPageBreak/>
        <w:t>lub zabezpieczenie wykonanych prac,</w:t>
      </w:r>
    </w:p>
    <w:p w:rsidR="00FC5D51" w:rsidRPr="00FC5D51" w:rsidRDefault="00FC5D51" w:rsidP="00273323">
      <w:pPr>
        <w:widowControl w:val="0"/>
        <w:numPr>
          <w:ilvl w:val="0"/>
          <w:numId w:val="46"/>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przekazania znajdujących się w posiadaniu Wykonawcy dokumentów, w tym należących do Zamawiającego, urządzeń, materiałów i innych prac, za które Wykonawca otrzymał płatność oraz inną, sporządzoną przez niego lub na jego rzecz, dokumentację projektową, najpóźniej w terminie wskazanym przez Zamawiającego,</w:t>
      </w:r>
    </w:p>
    <w:p w:rsidR="00FC5D51" w:rsidRPr="00FC5D51" w:rsidRDefault="00FC5D51" w:rsidP="00273323">
      <w:pPr>
        <w:widowControl w:val="0"/>
        <w:numPr>
          <w:ilvl w:val="0"/>
          <w:numId w:val="46"/>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usunięcia wszystkich innych dóbr z terenu prac, z wyjątkiem tych, które są konieczne dla bezpieczeństwa i zabezpieczenia wykonanych prac i opuszczenia terenu prac, najpóźniej w terminie wskazanym przez Zamawiającego,</w:t>
      </w:r>
    </w:p>
    <w:p w:rsidR="00FC5D51" w:rsidRPr="00FC5D51" w:rsidRDefault="00FC5D51" w:rsidP="00273323">
      <w:pPr>
        <w:widowControl w:val="0"/>
        <w:numPr>
          <w:ilvl w:val="0"/>
          <w:numId w:val="46"/>
        </w:numPr>
        <w:shd w:val="clear" w:color="auto" w:fill="FFFFFF"/>
        <w:suppressAutoHyphens/>
        <w:autoSpaceDE w:val="0"/>
        <w:autoSpaceDN w:val="0"/>
        <w:adjustRightInd w:val="0"/>
        <w:spacing w:after="0" w:line="276" w:lineRule="auto"/>
        <w:ind w:left="709" w:right="14"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zastosowania się do zawartych w oświadczeniu o odstąpieniu poleceń Zamawiającego dotyczących cesji umowy o podwykonawstwo oraz dotyczących ochrony życia, własności lub bezpieczeństwa prac.</w:t>
      </w:r>
    </w:p>
    <w:p w:rsidR="00FC5D51" w:rsidRPr="00FC5D51" w:rsidRDefault="00FC5D51" w:rsidP="00273323">
      <w:pPr>
        <w:widowControl w:val="0"/>
        <w:numPr>
          <w:ilvl w:val="0"/>
          <w:numId w:val="47"/>
        </w:numPr>
        <w:shd w:val="clear" w:color="auto" w:fill="FFFFFF"/>
        <w:suppressAutoHyphens/>
        <w:autoSpaceDE w:val="0"/>
        <w:autoSpaceDN w:val="0"/>
        <w:adjustRightInd w:val="0"/>
        <w:spacing w:after="0" w:line="276" w:lineRule="auto"/>
        <w:ind w:left="426" w:right="19" w:hanging="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Po odstąpieniu od umowy, Zamawiający może ukończyć prace lub zaangażować w tym celu inne osoby.</w:t>
      </w:r>
    </w:p>
    <w:p w:rsidR="00FC5D51" w:rsidRPr="00FC5D51" w:rsidRDefault="00FC5D51" w:rsidP="00273323">
      <w:pPr>
        <w:widowControl w:val="0"/>
        <w:numPr>
          <w:ilvl w:val="0"/>
          <w:numId w:val="47"/>
        </w:numPr>
        <w:shd w:val="clear" w:color="auto" w:fill="FFFFFF"/>
        <w:suppressAutoHyphens/>
        <w:autoSpaceDE w:val="0"/>
        <w:autoSpaceDN w:val="0"/>
        <w:adjustRightInd w:val="0"/>
        <w:spacing w:after="0" w:line="276" w:lineRule="auto"/>
        <w:ind w:left="426" w:right="19" w:hanging="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Zamawiający i zaangażowane przez niego inne osoby są uprawnione do skorzystania z dóbr, dokumentów Wykonawcy i innej dokumentacji projektowej sporządzonej przez lub na rzecz Wykonawcy.</w:t>
      </w:r>
    </w:p>
    <w:p w:rsidR="00FC5D51" w:rsidRPr="00FC5D51" w:rsidRDefault="00FC5D51" w:rsidP="00273323">
      <w:pPr>
        <w:widowControl w:val="0"/>
        <w:numPr>
          <w:ilvl w:val="0"/>
          <w:numId w:val="47"/>
        </w:numPr>
        <w:shd w:val="clear" w:color="auto" w:fill="FFFFFF"/>
        <w:suppressAutoHyphens/>
        <w:autoSpaceDE w:val="0"/>
        <w:autoSpaceDN w:val="0"/>
        <w:adjustRightInd w:val="0"/>
        <w:spacing w:after="0" w:line="276" w:lineRule="auto"/>
        <w:ind w:left="426" w:right="19" w:hanging="426"/>
        <w:jc w:val="both"/>
        <w:rPr>
          <w:rFonts w:ascii="Arial" w:eastAsia="Times New Roman" w:hAnsi="Arial" w:cs="Arial"/>
          <w:sz w:val="20"/>
          <w:szCs w:val="20"/>
          <w:lang w:eastAsia="pl-PL"/>
        </w:rPr>
      </w:pPr>
      <w:r w:rsidRPr="00FC5D51">
        <w:rPr>
          <w:rFonts w:ascii="Arial" w:eastAsia="Times New Roman" w:hAnsi="Arial" w:cs="Arial"/>
          <w:spacing w:val="-1"/>
          <w:sz w:val="20"/>
          <w:szCs w:val="20"/>
          <w:lang w:eastAsia="pl-PL"/>
        </w:rPr>
        <w:t xml:space="preserve">Zamawiający powiadomi Wykonawcę, że sprzęt Wykonawcy i prace tymczasowe zostaną </w:t>
      </w:r>
      <w:r w:rsidRPr="00FC5D51">
        <w:rPr>
          <w:rFonts w:ascii="Arial" w:eastAsia="Times New Roman" w:hAnsi="Arial" w:cs="Arial"/>
          <w:sz w:val="20"/>
          <w:szCs w:val="20"/>
          <w:lang w:eastAsia="pl-PL"/>
        </w:rPr>
        <w:t>zwrócone Wykonawcy na terenie prac lub w jego pobliżu.</w:t>
      </w:r>
    </w:p>
    <w:p w:rsidR="00FC5D51" w:rsidRPr="00FC5D51" w:rsidRDefault="00FC5D51" w:rsidP="00273323">
      <w:pPr>
        <w:widowControl w:val="0"/>
        <w:numPr>
          <w:ilvl w:val="0"/>
          <w:numId w:val="47"/>
        </w:numPr>
        <w:shd w:val="clear" w:color="auto" w:fill="FFFFFF"/>
        <w:suppressAutoHyphens/>
        <w:autoSpaceDE w:val="0"/>
        <w:autoSpaceDN w:val="0"/>
        <w:adjustRightInd w:val="0"/>
        <w:spacing w:after="0" w:line="276" w:lineRule="auto"/>
        <w:ind w:left="426" w:right="19" w:hanging="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Wykonawca jest zobowiązany niezwłocznie zorganizować usunięcie sprzętu i prac tymczasowych na swoje ryzyko i koszt.</w:t>
      </w:r>
    </w:p>
    <w:p w:rsidR="00FC5D51" w:rsidRPr="00FC5D51" w:rsidRDefault="00FC5D51" w:rsidP="00273323">
      <w:pPr>
        <w:widowControl w:val="0"/>
        <w:numPr>
          <w:ilvl w:val="0"/>
          <w:numId w:val="47"/>
        </w:numPr>
        <w:shd w:val="clear" w:color="auto" w:fill="FFFFFF"/>
        <w:suppressAutoHyphens/>
        <w:autoSpaceDE w:val="0"/>
        <w:autoSpaceDN w:val="0"/>
        <w:adjustRightInd w:val="0"/>
        <w:spacing w:after="0" w:line="276" w:lineRule="auto"/>
        <w:ind w:left="426" w:right="19" w:hanging="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Odstąpienie od umowy powinno nastąpić w formie pisemnej pod rygorem nieważności takiego oświadczenia i powinno zawierać wskazanie podstaw prawnych i faktycznych odstąpienia.</w:t>
      </w:r>
    </w:p>
    <w:p w:rsidR="00FC5D51" w:rsidRPr="00FC5D51" w:rsidRDefault="00FC5D51" w:rsidP="00273323">
      <w:pPr>
        <w:widowControl w:val="0"/>
        <w:numPr>
          <w:ilvl w:val="0"/>
          <w:numId w:val="47"/>
        </w:numPr>
        <w:shd w:val="clear" w:color="auto" w:fill="FFFFFF"/>
        <w:suppressAutoHyphens/>
        <w:autoSpaceDE w:val="0"/>
        <w:autoSpaceDN w:val="0"/>
        <w:adjustRightInd w:val="0"/>
        <w:spacing w:after="0" w:line="276" w:lineRule="auto"/>
        <w:ind w:left="426" w:right="19" w:hanging="426"/>
        <w:jc w:val="both"/>
        <w:rPr>
          <w:rFonts w:ascii="Arial" w:eastAsia="Times New Roman" w:hAnsi="Arial" w:cs="Arial"/>
          <w:sz w:val="20"/>
          <w:szCs w:val="20"/>
          <w:lang w:eastAsia="pl-PL"/>
        </w:rPr>
      </w:pPr>
      <w:r w:rsidRPr="00FC5D51">
        <w:rPr>
          <w:rFonts w:ascii="Arial" w:eastAsia="Times New Roman" w:hAnsi="Arial" w:cs="Arial"/>
          <w:bCs/>
          <w:sz w:val="20"/>
          <w:szCs w:val="20"/>
          <w:lang w:eastAsia="pl-PL"/>
        </w:rPr>
        <w:t>Obowiązki Stron oraz rozliczenie w związku z odstąpieniem od umowy:</w:t>
      </w:r>
    </w:p>
    <w:p w:rsidR="00FC5D51" w:rsidRPr="00FC5D51" w:rsidRDefault="00FC5D51" w:rsidP="00273323">
      <w:pPr>
        <w:widowControl w:val="0"/>
        <w:numPr>
          <w:ilvl w:val="0"/>
          <w:numId w:val="48"/>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W przypadku odstąpienia od umowy przez Zamawiającego, Wykonawca ma obowiązek natychmiast wstrzymać wykonywanie prac i zabezpieczyć przerwane prace w zakresie obustronnie uzgodnionym oraz zabezpieczyć teren prac i opuścić go możliwie szybko;</w:t>
      </w:r>
    </w:p>
    <w:p w:rsidR="00FC5D51" w:rsidRPr="00FC5D51" w:rsidRDefault="00FC5D51" w:rsidP="00273323">
      <w:pPr>
        <w:widowControl w:val="0"/>
        <w:numPr>
          <w:ilvl w:val="0"/>
          <w:numId w:val="48"/>
        </w:numPr>
        <w:shd w:val="clear" w:color="auto" w:fill="FFFFFF"/>
        <w:suppressAutoHyphens/>
        <w:autoSpaceDE w:val="0"/>
        <w:autoSpaceDN w:val="0"/>
        <w:adjustRightInd w:val="0"/>
        <w:spacing w:after="0" w:line="276" w:lineRule="auto"/>
        <w:ind w:left="709" w:hanging="283"/>
        <w:jc w:val="both"/>
        <w:rPr>
          <w:rFonts w:ascii="Arial" w:eastAsia="Times New Roman" w:hAnsi="Arial" w:cs="Arial"/>
          <w:spacing w:val="-3"/>
          <w:sz w:val="20"/>
          <w:szCs w:val="20"/>
          <w:lang w:eastAsia="pl-PL"/>
        </w:rPr>
      </w:pPr>
      <w:r w:rsidRPr="00FC5D51">
        <w:rPr>
          <w:rFonts w:ascii="Arial" w:eastAsia="Times New Roman" w:hAnsi="Arial" w:cs="Arial"/>
          <w:spacing w:val="-1"/>
          <w:sz w:val="20"/>
          <w:szCs w:val="20"/>
          <w:lang w:eastAsia="pl-PL"/>
        </w:rPr>
        <w:t xml:space="preserve">W terminie 7 dni od daty odstąpienia od umowy, Wykonawca zgłosi do dokonania </w:t>
      </w:r>
      <w:r w:rsidRPr="00FC5D51">
        <w:rPr>
          <w:rFonts w:ascii="Arial" w:eastAsia="Times New Roman" w:hAnsi="Arial" w:cs="Arial"/>
          <w:sz w:val="20"/>
          <w:szCs w:val="20"/>
          <w:lang w:eastAsia="pl-PL"/>
        </w:rPr>
        <w:t>przez Zamawiającego odbioru prac przerwanych oraz prac zabezpieczających. W przypadku niezgłoszenia w tym terminie gotowości do odbioru, Zamawiający ma prawo przeprowadzić odbiór jednostronny ze skutkami prawnymi i faktycznymi dla Wykonawcy;</w:t>
      </w:r>
    </w:p>
    <w:p w:rsidR="00FC5D51" w:rsidRPr="00FC5D51" w:rsidRDefault="00FC5D51" w:rsidP="00273323">
      <w:pPr>
        <w:widowControl w:val="0"/>
        <w:numPr>
          <w:ilvl w:val="0"/>
          <w:numId w:val="48"/>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Wykonawca niezwłocznie, a najpóźniej w terminie do 14 dni od zawiadomienia o odstąpieniu od Umowy, usunie z terenu prac urządzenia zaplecza prac przez niego dostarczone lub wniesione materiały i inne urządzenia lub ustali zasady przekazania tego majątku nowemu Wykonawcy, lub Zamawiającemu;</w:t>
      </w:r>
    </w:p>
    <w:p w:rsidR="00FC5D51" w:rsidRPr="00FC5D51" w:rsidRDefault="00FC5D51" w:rsidP="00273323">
      <w:pPr>
        <w:widowControl w:val="0"/>
        <w:numPr>
          <w:ilvl w:val="0"/>
          <w:numId w:val="48"/>
        </w:numPr>
        <w:shd w:val="clear" w:color="auto" w:fill="FFFFFF"/>
        <w:suppressAutoHyphens/>
        <w:autoSpaceDE w:val="0"/>
        <w:autoSpaceDN w:val="0"/>
        <w:adjustRightInd w:val="0"/>
        <w:spacing w:after="0" w:line="276" w:lineRule="auto"/>
        <w:ind w:left="709" w:right="5"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W przypadku odstąpienia od umowy, Zamawiający zobowiązany jest do dokonania odbioru prac przerwanych i zabezpieczających oraz przejęcia od Wykonawcy pod swój dozór terenu prac.</w:t>
      </w:r>
    </w:p>
    <w:p w:rsidR="00FC5D51" w:rsidRPr="00FC5D51" w:rsidRDefault="00FC5D51" w:rsidP="00273323">
      <w:pPr>
        <w:widowControl w:val="0"/>
        <w:numPr>
          <w:ilvl w:val="0"/>
          <w:numId w:val="48"/>
        </w:numPr>
        <w:shd w:val="clear" w:color="auto" w:fill="FFFFFF"/>
        <w:suppressAutoHyphens/>
        <w:autoSpaceDE w:val="0"/>
        <w:autoSpaceDN w:val="0"/>
        <w:adjustRightInd w:val="0"/>
        <w:spacing w:after="0" w:line="276" w:lineRule="auto"/>
        <w:ind w:left="709" w:right="5" w:hanging="283"/>
        <w:jc w:val="both"/>
        <w:rPr>
          <w:rFonts w:ascii="Arial" w:eastAsia="Times New Roman" w:hAnsi="Arial" w:cs="Arial"/>
          <w:spacing w:val="-3"/>
          <w:sz w:val="20"/>
          <w:szCs w:val="20"/>
          <w:lang w:eastAsia="pl-PL"/>
        </w:rPr>
      </w:pPr>
      <w:r w:rsidRPr="00FC5D51">
        <w:rPr>
          <w:rFonts w:ascii="Arial" w:eastAsia="Times New Roman" w:hAnsi="Arial" w:cs="Arial"/>
          <w:spacing w:val="-1"/>
          <w:sz w:val="20"/>
          <w:szCs w:val="20"/>
          <w:lang w:eastAsia="pl-PL"/>
        </w:rPr>
        <w:t xml:space="preserve">Wykonawca udziela rękojmi i gwarancji jakości w zakresie określonym w umowie </w:t>
      </w:r>
      <w:r w:rsidRPr="00FC5D51">
        <w:rPr>
          <w:rFonts w:ascii="Arial" w:eastAsia="Times New Roman" w:hAnsi="Arial" w:cs="Arial"/>
          <w:sz w:val="20"/>
          <w:szCs w:val="20"/>
          <w:lang w:eastAsia="pl-PL"/>
        </w:rPr>
        <w:t>na część zobowiązania wykonaną przed odstąpieniem od umowy;</w:t>
      </w:r>
    </w:p>
    <w:p w:rsidR="00FC5D51" w:rsidRPr="00FC5D51" w:rsidRDefault="00FC5D51" w:rsidP="00273323">
      <w:pPr>
        <w:widowControl w:val="0"/>
        <w:numPr>
          <w:ilvl w:val="0"/>
          <w:numId w:val="48"/>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W terminie 7 dni od daty odstąpienia od umowy, Wykonawca przy udziale Zamawiającego, sporządzi szczegółowy protokół prac w toku według stanu na dzień odstąpienia, który stanowi podstawę do wystawienia przez Wykonawcę faktury;</w:t>
      </w:r>
    </w:p>
    <w:p w:rsidR="00FC5D51" w:rsidRPr="00FC5D51" w:rsidRDefault="00FC5D51" w:rsidP="00273323">
      <w:pPr>
        <w:widowControl w:val="0"/>
        <w:numPr>
          <w:ilvl w:val="0"/>
          <w:numId w:val="48"/>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Wykonawca zobowiązany jest do dokonania i dostarczenia na swój koszt Zamawiającemu inwentaryzacji prac według stanu na dzień odstąpienia;</w:t>
      </w:r>
    </w:p>
    <w:p w:rsidR="00FC5D51" w:rsidRPr="00FC5D51" w:rsidRDefault="00FC5D51" w:rsidP="00273323">
      <w:pPr>
        <w:widowControl w:val="0"/>
        <w:numPr>
          <w:ilvl w:val="0"/>
          <w:numId w:val="48"/>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Szczegółowy protokół prac w toku, inwentaryzacja prac i wykaz tych materiałów, konstrukcji lub urządzeń, stanowią podstawę do wystawienia przez Wykonawcę odpowiedniej faktury;</w:t>
      </w:r>
    </w:p>
    <w:p w:rsidR="00FC5D51" w:rsidRPr="00FC5D51" w:rsidRDefault="00FC5D51" w:rsidP="00273323">
      <w:pPr>
        <w:widowControl w:val="0"/>
        <w:numPr>
          <w:ilvl w:val="0"/>
          <w:numId w:val="48"/>
        </w:numPr>
        <w:shd w:val="clear" w:color="auto" w:fill="FFFFFF"/>
        <w:suppressAutoHyphens/>
        <w:autoSpaceDE w:val="0"/>
        <w:autoSpaceDN w:val="0"/>
        <w:adjustRightInd w:val="0"/>
        <w:spacing w:after="0" w:line="276" w:lineRule="auto"/>
        <w:ind w:left="709" w:right="5"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Zamawiający zapłaci Wykonawcy wynagrodzenie za prace wykonane do dnia odstąpienia od umowy. Wynagrodzenie, o którym mowa zostanie potwierdzone przez Inspektora nadzoru na podstawie kosztorysu powykonawczego przygotowanego w oparciu o kosztorysy ofertowe stanowiące załącznik do złożonej przez Wykonawcę oferty;</w:t>
      </w:r>
    </w:p>
    <w:p w:rsidR="00FC5D51" w:rsidRPr="00FC5D51" w:rsidRDefault="00FC5D51" w:rsidP="00273323">
      <w:pPr>
        <w:widowControl w:val="0"/>
        <w:numPr>
          <w:ilvl w:val="0"/>
          <w:numId w:val="48"/>
        </w:numPr>
        <w:shd w:val="clear" w:color="auto" w:fill="FFFFFF"/>
        <w:suppressAutoHyphens/>
        <w:autoSpaceDE w:val="0"/>
        <w:autoSpaceDN w:val="0"/>
        <w:adjustRightInd w:val="0"/>
        <w:spacing w:after="0" w:line="276" w:lineRule="auto"/>
        <w:ind w:left="709" w:right="5"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Zamawiający zapłaci Wykonawcy wynagrodzenie za prace wykonane do dnia odstąpienia od umowy pomniejszone o roszczenia Zamawiającego z tytułu kar umownych oraz ewentualne roszczenia o obniżenie ceny na podstawie rękojmi i gwarancji, a także inne roszczenia związane z zabezpieczeniem frontu robót oraz odszkodowawcze;</w:t>
      </w:r>
    </w:p>
    <w:p w:rsidR="00FC5D51" w:rsidRPr="00FC5D51" w:rsidRDefault="00FC5D51" w:rsidP="00273323">
      <w:pPr>
        <w:widowControl w:val="0"/>
        <w:numPr>
          <w:ilvl w:val="0"/>
          <w:numId w:val="48"/>
        </w:numPr>
        <w:shd w:val="clear" w:color="auto" w:fill="FFFFFF"/>
        <w:suppressAutoHyphens/>
        <w:autoSpaceDE w:val="0"/>
        <w:autoSpaceDN w:val="0"/>
        <w:adjustRightInd w:val="0"/>
        <w:spacing w:after="0" w:line="276" w:lineRule="auto"/>
        <w:ind w:left="709" w:right="5"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Koszty dodatkowe poniesione na zabezpieczenie prac i terenu prac oraz wszelkie inne uzasadnione koszty związane z odstąpieniem od umowy ponosi Strona, która spowodowała odstąpienie od umowy.</w:t>
      </w:r>
    </w:p>
    <w:p w:rsidR="00FC5D51" w:rsidRPr="00FC5D51" w:rsidRDefault="00FC5D51" w:rsidP="00FC5D51">
      <w:pPr>
        <w:widowControl w:val="0"/>
        <w:shd w:val="clear" w:color="auto" w:fill="FFFFFF"/>
        <w:autoSpaceDE w:val="0"/>
        <w:autoSpaceDN w:val="0"/>
        <w:adjustRightInd w:val="0"/>
        <w:spacing w:after="0" w:line="276" w:lineRule="auto"/>
        <w:ind w:right="-2"/>
        <w:jc w:val="center"/>
        <w:rPr>
          <w:rFonts w:ascii="Arial" w:eastAsia="Times New Roman" w:hAnsi="Arial" w:cs="Arial"/>
          <w:b/>
          <w:bCs/>
          <w:sz w:val="20"/>
          <w:szCs w:val="20"/>
          <w:lang w:eastAsia="pl-PL"/>
        </w:rPr>
      </w:pPr>
    </w:p>
    <w:p w:rsidR="00FC5D51" w:rsidRPr="00FC5D51" w:rsidRDefault="00FC5D51" w:rsidP="00FC5D51">
      <w:pPr>
        <w:widowControl w:val="0"/>
        <w:shd w:val="clear" w:color="auto" w:fill="FFFFFF"/>
        <w:autoSpaceDE w:val="0"/>
        <w:autoSpaceDN w:val="0"/>
        <w:adjustRightInd w:val="0"/>
        <w:spacing w:after="0" w:line="276" w:lineRule="auto"/>
        <w:ind w:right="-2"/>
        <w:jc w:val="center"/>
        <w:rPr>
          <w:rFonts w:ascii="Arial" w:eastAsia="Times New Roman" w:hAnsi="Arial" w:cs="Arial"/>
          <w:sz w:val="20"/>
          <w:szCs w:val="20"/>
          <w:lang w:eastAsia="pl-PL"/>
        </w:rPr>
      </w:pPr>
      <w:r w:rsidRPr="00FC5D51">
        <w:rPr>
          <w:rFonts w:ascii="Arial" w:eastAsia="Times New Roman" w:hAnsi="Arial" w:cs="Arial"/>
          <w:b/>
          <w:bCs/>
          <w:sz w:val="20"/>
          <w:szCs w:val="20"/>
          <w:lang w:eastAsia="pl-PL"/>
        </w:rPr>
        <w:t xml:space="preserve">§ 20 </w:t>
      </w:r>
      <w:r w:rsidRPr="00FC5D51">
        <w:rPr>
          <w:rFonts w:ascii="Arial" w:eastAsia="Times New Roman" w:hAnsi="Arial" w:cs="Arial"/>
          <w:b/>
          <w:bCs/>
          <w:spacing w:val="-2"/>
          <w:sz w:val="20"/>
          <w:szCs w:val="20"/>
          <w:lang w:eastAsia="pl-PL"/>
        </w:rPr>
        <w:t>KARY UMOWNE</w:t>
      </w:r>
    </w:p>
    <w:p w:rsidR="00FC5D51" w:rsidRPr="00FC5D51" w:rsidRDefault="00FC5D51" w:rsidP="004B6CC5">
      <w:pPr>
        <w:widowControl w:val="0"/>
        <w:numPr>
          <w:ilvl w:val="3"/>
          <w:numId w:val="4"/>
        </w:numPr>
        <w:shd w:val="clear" w:color="auto" w:fill="FFFFFF"/>
        <w:tabs>
          <w:tab w:val="clear" w:pos="2525"/>
        </w:tabs>
        <w:suppressAutoHyphens/>
        <w:autoSpaceDE w:val="0"/>
        <w:autoSpaceDN w:val="0"/>
        <w:adjustRightInd w:val="0"/>
        <w:spacing w:after="0" w:line="276" w:lineRule="auto"/>
        <w:ind w:left="426"/>
        <w:rPr>
          <w:rFonts w:ascii="Arial" w:eastAsia="Times New Roman" w:hAnsi="Arial" w:cs="Arial"/>
          <w:sz w:val="20"/>
          <w:szCs w:val="20"/>
          <w:lang w:eastAsia="pl-PL"/>
        </w:rPr>
      </w:pPr>
      <w:r w:rsidRPr="00FC5D51">
        <w:rPr>
          <w:rFonts w:ascii="Arial" w:eastAsia="Times New Roman" w:hAnsi="Arial" w:cs="Arial"/>
          <w:sz w:val="20"/>
          <w:szCs w:val="20"/>
          <w:lang w:eastAsia="pl-PL"/>
        </w:rPr>
        <w:t>Wykonawca zobowiązany jest zapłacić Zamawiającemu kary umowne:</w:t>
      </w:r>
    </w:p>
    <w:p w:rsidR="00FC5D51" w:rsidRPr="00FC5D51" w:rsidRDefault="00FC5D51" w:rsidP="00273323">
      <w:pPr>
        <w:widowControl w:val="0"/>
        <w:numPr>
          <w:ilvl w:val="0"/>
          <w:numId w:val="49"/>
        </w:numPr>
        <w:shd w:val="clear" w:color="auto" w:fill="FFFFFF"/>
        <w:suppressAutoHyphens/>
        <w:autoSpaceDE w:val="0"/>
        <w:autoSpaceDN w:val="0"/>
        <w:adjustRightInd w:val="0"/>
        <w:spacing w:after="0" w:line="276" w:lineRule="auto"/>
        <w:ind w:left="709" w:right="5"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za przekroczenie określonego w umowie terminu wykonania zamówienia określonego w § 2 ust. 5</w:t>
      </w:r>
      <w:r w:rsidRPr="00FC5D51">
        <w:rPr>
          <w:rFonts w:ascii="Arial" w:eastAsia="Times New Roman" w:hAnsi="Arial" w:cs="Arial"/>
          <w:color w:val="FF0000"/>
          <w:sz w:val="20"/>
          <w:szCs w:val="20"/>
          <w:lang w:eastAsia="pl-PL"/>
        </w:rPr>
        <w:t xml:space="preserve"> </w:t>
      </w:r>
      <w:r w:rsidRPr="00FC5D51">
        <w:rPr>
          <w:rFonts w:ascii="Arial" w:eastAsia="Times New Roman" w:hAnsi="Arial" w:cs="Arial"/>
          <w:sz w:val="20"/>
          <w:szCs w:val="20"/>
          <w:lang w:eastAsia="pl-PL"/>
        </w:rPr>
        <w:t xml:space="preserve">umowy - w wysokości </w:t>
      </w:r>
      <w:r w:rsidR="00860457">
        <w:rPr>
          <w:rFonts w:ascii="Arial" w:eastAsia="Times New Roman" w:hAnsi="Arial" w:cs="Arial"/>
          <w:b/>
          <w:bCs/>
          <w:sz w:val="20"/>
          <w:szCs w:val="20"/>
          <w:lang w:eastAsia="pl-PL"/>
        </w:rPr>
        <w:t>5</w:t>
      </w:r>
      <w:r w:rsidRPr="00FC5D51">
        <w:rPr>
          <w:rFonts w:ascii="Arial" w:eastAsia="Times New Roman" w:hAnsi="Arial" w:cs="Arial"/>
          <w:b/>
          <w:bCs/>
          <w:sz w:val="20"/>
          <w:szCs w:val="20"/>
          <w:lang w:eastAsia="pl-PL"/>
        </w:rPr>
        <w:t>% wynagrodzenia brutto</w:t>
      </w:r>
      <w:r w:rsidRPr="00FC5D51">
        <w:rPr>
          <w:rFonts w:ascii="Arial" w:eastAsia="Times New Roman" w:hAnsi="Arial" w:cs="Arial"/>
          <w:sz w:val="20"/>
          <w:szCs w:val="20"/>
          <w:lang w:eastAsia="pl-PL"/>
        </w:rPr>
        <w:t>, o którym mowa w § 15 ust. 1</w:t>
      </w:r>
      <w:r w:rsidRPr="00FC5D51">
        <w:rPr>
          <w:rFonts w:ascii="Arial" w:eastAsia="Times New Roman" w:hAnsi="Arial" w:cs="Arial"/>
          <w:color w:val="FF0000"/>
          <w:sz w:val="20"/>
          <w:szCs w:val="20"/>
          <w:lang w:eastAsia="pl-PL"/>
        </w:rPr>
        <w:t xml:space="preserve"> </w:t>
      </w:r>
      <w:r w:rsidRPr="00FC5D51">
        <w:rPr>
          <w:rFonts w:ascii="Arial" w:eastAsia="Times New Roman" w:hAnsi="Arial" w:cs="Arial"/>
          <w:sz w:val="20"/>
          <w:szCs w:val="20"/>
          <w:lang w:eastAsia="pl-PL"/>
        </w:rPr>
        <w:t xml:space="preserve">umowy za każdy </w:t>
      </w:r>
      <w:r w:rsidRPr="00FC5D51">
        <w:rPr>
          <w:rFonts w:ascii="Arial" w:eastAsia="Times New Roman" w:hAnsi="Arial" w:cs="Arial"/>
          <w:sz w:val="20"/>
          <w:szCs w:val="20"/>
          <w:lang w:eastAsia="pl-PL"/>
        </w:rPr>
        <w:lastRenderedPageBreak/>
        <w:t>rozpoczęty dzień opóźnienia;</w:t>
      </w:r>
    </w:p>
    <w:p w:rsidR="00FC5D51" w:rsidRPr="00FC5D51" w:rsidRDefault="00FC5D51" w:rsidP="00273323">
      <w:pPr>
        <w:widowControl w:val="0"/>
        <w:numPr>
          <w:ilvl w:val="0"/>
          <w:numId w:val="49"/>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 xml:space="preserve">z tytułu odstąpienia przez Zamawiającego od umowy z przyczyn leżących po stronie Wykonawcy - w wysokości </w:t>
      </w:r>
      <w:r w:rsidRPr="00FC5D51">
        <w:rPr>
          <w:rFonts w:ascii="Arial" w:eastAsia="Times New Roman" w:hAnsi="Arial" w:cs="Arial"/>
          <w:b/>
          <w:bCs/>
          <w:sz w:val="20"/>
          <w:szCs w:val="20"/>
          <w:lang w:eastAsia="pl-PL"/>
        </w:rPr>
        <w:t xml:space="preserve">10% </w:t>
      </w:r>
      <w:r w:rsidRPr="00FC5D51">
        <w:rPr>
          <w:rFonts w:ascii="Arial" w:eastAsia="Times New Roman" w:hAnsi="Arial" w:cs="Arial"/>
          <w:b/>
          <w:sz w:val="20"/>
          <w:szCs w:val="20"/>
          <w:lang w:eastAsia="pl-PL"/>
        </w:rPr>
        <w:t>wynagrodzenia brutto</w:t>
      </w:r>
      <w:r w:rsidRPr="00FC5D51">
        <w:rPr>
          <w:rFonts w:ascii="Arial" w:eastAsia="Times New Roman" w:hAnsi="Arial" w:cs="Arial"/>
          <w:sz w:val="20"/>
          <w:szCs w:val="20"/>
          <w:lang w:eastAsia="pl-PL"/>
        </w:rPr>
        <w:t>, o którym mowa w § 15 ust. 1 umowy;</w:t>
      </w:r>
    </w:p>
    <w:p w:rsidR="00FC5D51" w:rsidRPr="00FC5D51" w:rsidRDefault="00FC5D51" w:rsidP="00273323">
      <w:pPr>
        <w:widowControl w:val="0"/>
        <w:numPr>
          <w:ilvl w:val="0"/>
          <w:numId w:val="49"/>
        </w:numPr>
        <w:shd w:val="clear" w:color="auto" w:fill="FFFFFF"/>
        <w:suppressAutoHyphens/>
        <w:autoSpaceDE w:val="0"/>
        <w:autoSpaceDN w:val="0"/>
        <w:adjustRightInd w:val="0"/>
        <w:spacing w:after="0" w:line="276" w:lineRule="auto"/>
        <w:ind w:left="709"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 xml:space="preserve">za nieterminowe przedłożenie dokumentów określonych w </w:t>
      </w:r>
      <w:r w:rsidRPr="00FC5D51">
        <w:rPr>
          <w:rFonts w:ascii="Arial" w:eastAsia="Times New Roman" w:hAnsi="Arial" w:cs="Arial"/>
          <w:b/>
          <w:bCs/>
          <w:sz w:val="20"/>
          <w:szCs w:val="20"/>
          <w:lang w:eastAsia="pl-PL"/>
        </w:rPr>
        <w:t xml:space="preserve">§ 2 ust. 3 umowy </w:t>
      </w:r>
      <w:r w:rsidRPr="00FC5D51">
        <w:rPr>
          <w:rFonts w:ascii="Arial" w:eastAsia="Times New Roman" w:hAnsi="Arial" w:cs="Arial"/>
          <w:sz w:val="20"/>
          <w:szCs w:val="20"/>
          <w:lang w:eastAsia="pl-PL"/>
        </w:rPr>
        <w:t xml:space="preserve">- w wysokości </w:t>
      </w:r>
      <w:r w:rsidRPr="00FC5D51">
        <w:rPr>
          <w:rFonts w:ascii="Arial" w:eastAsia="Times New Roman" w:hAnsi="Arial" w:cs="Arial"/>
          <w:b/>
          <w:bCs/>
          <w:sz w:val="20"/>
          <w:szCs w:val="20"/>
          <w:lang w:eastAsia="pl-PL"/>
        </w:rPr>
        <w:t xml:space="preserve">1.000,00 zł </w:t>
      </w:r>
      <w:r w:rsidRPr="00FC5D51">
        <w:rPr>
          <w:rFonts w:ascii="Arial" w:eastAsia="Times New Roman" w:hAnsi="Arial" w:cs="Arial"/>
          <w:sz w:val="20"/>
          <w:szCs w:val="20"/>
          <w:lang w:eastAsia="pl-PL"/>
        </w:rPr>
        <w:t>za każdy dzień opóźnienia;</w:t>
      </w:r>
    </w:p>
    <w:p w:rsidR="00FC5D51" w:rsidRPr="00FC5D51" w:rsidRDefault="00FC5D51" w:rsidP="00273323">
      <w:pPr>
        <w:widowControl w:val="0"/>
        <w:numPr>
          <w:ilvl w:val="0"/>
          <w:numId w:val="49"/>
        </w:numPr>
        <w:shd w:val="clear" w:color="auto" w:fill="FFFFFF"/>
        <w:tabs>
          <w:tab w:val="left" w:pos="3494"/>
          <w:tab w:val="left" w:pos="6619"/>
        </w:tabs>
        <w:suppressAutoHyphens/>
        <w:autoSpaceDE w:val="0"/>
        <w:autoSpaceDN w:val="0"/>
        <w:adjustRightInd w:val="0"/>
        <w:spacing w:after="0" w:line="276" w:lineRule="auto"/>
        <w:ind w:left="709" w:right="10"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 xml:space="preserve">za opóźnienie Wykonawcy w usunięciu wad i usterek stwierdzonych przy odbiorze końcowym przedmiotu zamówienia lub w okresie rękojmi za wady fizyczne lub gwarancji jakości – </w:t>
      </w:r>
      <w:r w:rsidRPr="00FC5D51">
        <w:rPr>
          <w:rFonts w:ascii="Arial" w:eastAsia="Times New Roman" w:hAnsi="Arial" w:cs="Arial"/>
          <w:b/>
          <w:bCs/>
          <w:sz w:val="20"/>
          <w:szCs w:val="20"/>
          <w:lang w:eastAsia="pl-PL"/>
        </w:rPr>
        <w:t xml:space="preserve">2.000,00 zł </w:t>
      </w:r>
      <w:r w:rsidRPr="00FC5D51">
        <w:rPr>
          <w:rFonts w:ascii="Arial" w:eastAsia="Times New Roman" w:hAnsi="Arial" w:cs="Arial"/>
          <w:sz w:val="20"/>
          <w:szCs w:val="20"/>
          <w:lang w:eastAsia="pl-PL"/>
        </w:rPr>
        <w:t xml:space="preserve">za każdy rozpoczęty dzień opóźnienia liczony od dnia </w:t>
      </w:r>
      <w:r w:rsidRPr="00FC5D51">
        <w:rPr>
          <w:rFonts w:ascii="Arial" w:eastAsia="Times New Roman" w:hAnsi="Arial" w:cs="Arial"/>
          <w:spacing w:val="-3"/>
          <w:sz w:val="20"/>
          <w:szCs w:val="20"/>
          <w:lang w:eastAsia="pl-PL"/>
        </w:rPr>
        <w:t>upływu</w:t>
      </w:r>
      <w:r w:rsidRPr="00FC5D51">
        <w:rPr>
          <w:rFonts w:ascii="Arial" w:eastAsia="Times New Roman" w:hAnsi="Arial" w:cs="Arial"/>
          <w:sz w:val="20"/>
          <w:szCs w:val="20"/>
          <w:lang w:eastAsia="pl-PL"/>
        </w:rPr>
        <w:t xml:space="preserve"> </w:t>
      </w:r>
      <w:r w:rsidRPr="00FC5D51">
        <w:rPr>
          <w:rFonts w:ascii="Arial" w:eastAsia="Times New Roman" w:hAnsi="Arial" w:cs="Arial"/>
          <w:spacing w:val="-2"/>
          <w:sz w:val="20"/>
          <w:szCs w:val="20"/>
          <w:lang w:eastAsia="pl-PL"/>
        </w:rPr>
        <w:t>wyznaczonego</w:t>
      </w:r>
      <w:r w:rsidRPr="00FC5D51">
        <w:rPr>
          <w:rFonts w:ascii="Arial" w:eastAsia="Times New Roman" w:hAnsi="Arial" w:cs="Arial"/>
          <w:sz w:val="20"/>
          <w:szCs w:val="20"/>
          <w:lang w:eastAsia="pl-PL"/>
        </w:rPr>
        <w:t xml:space="preserve"> terminu na usunięcie wad;</w:t>
      </w:r>
    </w:p>
    <w:p w:rsidR="00FC5D51" w:rsidRPr="00FC5D51" w:rsidRDefault="00FC5D51" w:rsidP="00273323">
      <w:pPr>
        <w:widowControl w:val="0"/>
        <w:numPr>
          <w:ilvl w:val="0"/>
          <w:numId w:val="49"/>
        </w:numPr>
        <w:shd w:val="clear" w:color="auto" w:fill="FFFFFF"/>
        <w:tabs>
          <w:tab w:val="left" w:pos="3494"/>
          <w:tab w:val="left" w:pos="6619"/>
        </w:tabs>
        <w:suppressAutoHyphens/>
        <w:autoSpaceDE w:val="0"/>
        <w:autoSpaceDN w:val="0"/>
        <w:adjustRightInd w:val="0"/>
        <w:spacing w:after="0" w:line="276" w:lineRule="auto"/>
        <w:ind w:left="709" w:right="10"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 xml:space="preserve">za niezgłoszenie podwykonawcy - w wysokości </w:t>
      </w:r>
      <w:r w:rsidRPr="00FC5D51">
        <w:rPr>
          <w:rFonts w:ascii="Arial" w:eastAsia="Times New Roman" w:hAnsi="Arial" w:cs="Arial"/>
          <w:b/>
          <w:bCs/>
          <w:sz w:val="20"/>
          <w:szCs w:val="20"/>
          <w:lang w:eastAsia="pl-PL"/>
        </w:rPr>
        <w:t xml:space="preserve">5.000,00 zł </w:t>
      </w:r>
      <w:r w:rsidRPr="00FC5D51">
        <w:rPr>
          <w:rFonts w:ascii="Arial" w:eastAsia="Times New Roman" w:hAnsi="Arial" w:cs="Arial"/>
          <w:sz w:val="20"/>
          <w:szCs w:val="20"/>
          <w:lang w:eastAsia="pl-PL"/>
        </w:rPr>
        <w:t>za każdy stwierdzony przypadek;</w:t>
      </w:r>
    </w:p>
    <w:p w:rsidR="00FC5D51" w:rsidRPr="00FC5D51" w:rsidRDefault="00FC5D51" w:rsidP="00273323">
      <w:pPr>
        <w:widowControl w:val="0"/>
        <w:numPr>
          <w:ilvl w:val="0"/>
          <w:numId w:val="49"/>
        </w:numPr>
        <w:shd w:val="clear" w:color="auto" w:fill="FFFFFF"/>
        <w:tabs>
          <w:tab w:val="left" w:pos="3494"/>
          <w:tab w:val="left" w:pos="6619"/>
        </w:tabs>
        <w:suppressAutoHyphens/>
        <w:autoSpaceDE w:val="0"/>
        <w:autoSpaceDN w:val="0"/>
        <w:adjustRightInd w:val="0"/>
        <w:spacing w:after="0" w:line="276" w:lineRule="auto"/>
        <w:ind w:left="709" w:right="10"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 xml:space="preserve">za nieprzedłożenie do zaakceptowania projektu umowy o podwykonawstwo, której przedmiotem są roboty budowlane lub projektu jej zmiany, lub za brak dokonania wymaganej przez Zamawiającego zmiany umowy o podwykonawstwo w zakresie terminu zapłaty we wskazanym przez Zamawiającego terminie, lub za nieprzedłożenie poświadczonej za zgodność z oryginałem kopii umowy o podwykonawstwo lub jej zmiany w terminie określonym w niniejszej umowie - w wysokości </w:t>
      </w:r>
      <w:r w:rsidRPr="00FC5D51">
        <w:rPr>
          <w:rFonts w:ascii="Arial" w:eastAsia="Times New Roman" w:hAnsi="Arial" w:cs="Arial"/>
          <w:b/>
          <w:bCs/>
          <w:sz w:val="20"/>
          <w:szCs w:val="20"/>
          <w:lang w:eastAsia="pl-PL"/>
        </w:rPr>
        <w:t xml:space="preserve">1.000,00 zł </w:t>
      </w:r>
      <w:r w:rsidRPr="00FC5D51">
        <w:rPr>
          <w:rFonts w:ascii="Arial" w:eastAsia="Times New Roman" w:hAnsi="Arial" w:cs="Arial"/>
          <w:sz w:val="20"/>
          <w:szCs w:val="20"/>
          <w:lang w:eastAsia="pl-PL"/>
        </w:rPr>
        <w:t>za każdy stwierdzony przypadek;</w:t>
      </w:r>
    </w:p>
    <w:p w:rsidR="00FC5D51" w:rsidRPr="00FC5D51" w:rsidRDefault="00FC5D51" w:rsidP="00273323">
      <w:pPr>
        <w:widowControl w:val="0"/>
        <w:numPr>
          <w:ilvl w:val="0"/>
          <w:numId w:val="49"/>
        </w:numPr>
        <w:shd w:val="clear" w:color="auto" w:fill="FFFFFF"/>
        <w:tabs>
          <w:tab w:val="left" w:pos="3494"/>
          <w:tab w:val="left" w:pos="6619"/>
        </w:tabs>
        <w:suppressAutoHyphens/>
        <w:autoSpaceDE w:val="0"/>
        <w:autoSpaceDN w:val="0"/>
        <w:adjustRightInd w:val="0"/>
        <w:spacing w:after="0" w:line="276" w:lineRule="auto"/>
        <w:ind w:left="709" w:right="10" w:hanging="283"/>
        <w:jc w:val="both"/>
        <w:rPr>
          <w:rFonts w:ascii="Arial" w:eastAsia="Times New Roman" w:hAnsi="Arial" w:cs="Arial"/>
          <w:spacing w:val="-3"/>
          <w:sz w:val="20"/>
          <w:szCs w:val="20"/>
          <w:lang w:eastAsia="pl-PL"/>
        </w:rPr>
      </w:pPr>
      <w:r w:rsidRPr="00FC5D51">
        <w:rPr>
          <w:rFonts w:ascii="Arial" w:eastAsia="Times New Roman" w:hAnsi="Arial" w:cs="Arial"/>
          <w:spacing w:val="-1"/>
          <w:sz w:val="20"/>
          <w:szCs w:val="20"/>
          <w:lang w:eastAsia="pl-PL"/>
        </w:rPr>
        <w:t xml:space="preserve">w przypadku niedopełnienia wymogu zatrudnienia na podstawie umowy o pracę, o </w:t>
      </w:r>
      <w:r w:rsidRPr="00FC5D51">
        <w:rPr>
          <w:rFonts w:ascii="Arial" w:eastAsia="Times New Roman" w:hAnsi="Arial" w:cs="Arial"/>
          <w:sz w:val="20"/>
          <w:szCs w:val="20"/>
          <w:lang w:eastAsia="pl-PL"/>
        </w:rPr>
        <w:t xml:space="preserve">którym mowa w </w:t>
      </w:r>
      <w:r w:rsidRPr="00FC5D51">
        <w:rPr>
          <w:rFonts w:ascii="Arial" w:eastAsia="Times New Roman" w:hAnsi="Arial" w:cs="Arial"/>
          <w:b/>
          <w:bCs/>
          <w:sz w:val="20"/>
          <w:szCs w:val="20"/>
          <w:lang w:eastAsia="pl-PL"/>
        </w:rPr>
        <w:t xml:space="preserve">§ 9 ust. 3 umowy </w:t>
      </w:r>
      <w:r w:rsidRPr="00FC5D51">
        <w:rPr>
          <w:rFonts w:ascii="Arial" w:eastAsia="Times New Roman" w:hAnsi="Arial" w:cs="Arial"/>
          <w:sz w:val="20"/>
          <w:szCs w:val="20"/>
          <w:lang w:eastAsia="pl-PL"/>
        </w:rPr>
        <w:t xml:space="preserve">- w wysokości </w:t>
      </w:r>
      <w:r w:rsidRPr="00FC5D51">
        <w:rPr>
          <w:rFonts w:ascii="Arial" w:eastAsia="Times New Roman" w:hAnsi="Arial" w:cs="Arial"/>
          <w:b/>
          <w:bCs/>
          <w:sz w:val="20"/>
          <w:szCs w:val="20"/>
          <w:lang w:eastAsia="pl-PL"/>
        </w:rPr>
        <w:t xml:space="preserve">500,00 zł </w:t>
      </w:r>
      <w:r w:rsidRPr="00FC5D51">
        <w:rPr>
          <w:rFonts w:ascii="Arial" w:eastAsia="Times New Roman" w:hAnsi="Arial" w:cs="Arial"/>
          <w:sz w:val="20"/>
          <w:szCs w:val="20"/>
          <w:lang w:eastAsia="pl-PL"/>
        </w:rPr>
        <w:t>za każdy stwierdzony przypadek;</w:t>
      </w:r>
    </w:p>
    <w:p w:rsidR="00FC5D51" w:rsidRPr="00FC5D51" w:rsidRDefault="00FC5D51" w:rsidP="00273323">
      <w:pPr>
        <w:widowControl w:val="0"/>
        <w:numPr>
          <w:ilvl w:val="0"/>
          <w:numId w:val="49"/>
        </w:numPr>
        <w:shd w:val="clear" w:color="auto" w:fill="FFFFFF"/>
        <w:tabs>
          <w:tab w:val="left" w:pos="3494"/>
          <w:tab w:val="left" w:pos="6619"/>
        </w:tabs>
        <w:suppressAutoHyphens/>
        <w:autoSpaceDE w:val="0"/>
        <w:autoSpaceDN w:val="0"/>
        <w:adjustRightInd w:val="0"/>
        <w:spacing w:after="0" w:line="276" w:lineRule="auto"/>
        <w:ind w:left="709" w:right="10"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 xml:space="preserve">w przypadku braku zapłaty lub nieterminowej zapłaty wynagrodzenia należnego podwykonawcom - w wysokości </w:t>
      </w:r>
      <w:r w:rsidRPr="00FC5D51">
        <w:rPr>
          <w:rFonts w:ascii="Arial" w:eastAsia="Times New Roman" w:hAnsi="Arial" w:cs="Arial"/>
          <w:b/>
          <w:bCs/>
          <w:sz w:val="20"/>
          <w:szCs w:val="20"/>
          <w:lang w:eastAsia="pl-PL"/>
        </w:rPr>
        <w:t xml:space="preserve">100,00 zł </w:t>
      </w:r>
      <w:r w:rsidRPr="00FC5D51">
        <w:rPr>
          <w:rFonts w:ascii="Arial" w:eastAsia="Times New Roman" w:hAnsi="Arial" w:cs="Arial"/>
          <w:sz w:val="20"/>
          <w:szCs w:val="20"/>
          <w:lang w:eastAsia="pl-PL"/>
        </w:rPr>
        <w:t>za każdy dzień opóźnienia;</w:t>
      </w:r>
    </w:p>
    <w:p w:rsidR="00FC5D51" w:rsidRPr="00FC5D51" w:rsidRDefault="00FC5D51" w:rsidP="00273323">
      <w:pPr>
        <w:widowControl w:val="0"/>
        <w:numPr>
          <w:ilvl w:val="0"/>
          <w:numId w:val="49"/>
        </w:numPr>
        <w:shd w:val="clear" w:color="auto" w:fill="FFFFFF"/>
        <w:tabs>
          <w:tab w:val="left" w:pos="3494"/>
          <w:tab w:val="left" w:pos="6619"/>
        </w:tabs>
        <w:suppressAutoHyphens/>
        <w:autoSpaceDE w:val="0"/>
        <w:autoSpaceDN w:val="0"/>
        <w:adjustRightInd w:val="0"/>
        <w:spacing w:after="0" w:line="276" w:lineRule="auto"/>
        <w:ind w:left="709" w:right="10"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 xml:space="preserve">w przypadku niezłożenia w terminie Zamawiającemu dokumentu potwierdzającego kontynuowanie ubezpieczenie odpowiedzialności OC Wykonawcy, zgodnie z </w:t>
      </w:r>
      <w:r w:rsidRPr="00FC5D51">
        <w:rPr>
          <w:rFonts w:ascii="Arial" w:eastAsia="Times New Roman" w:hAnsi="Arial" w:cs="Arial"/>
          <w:b/>
          <w:bCs/>
          <w:sz w:val="20"/>
          <w:szCs w:val="20"/>
          <w:lang w:eastAsia="pl-PL"/>
        </w:rPr>
        <w:t xml:space="preserve">§ 12 umowy </w:t>
      </w:r>
      <w:r w:rsidRPr="00FC5D51">
        <w:rPr>
          <w:rFonts w:ascii="Arial" w:eastAsia="Times New Roman" w:hAnsi="Arial" w:cs="Arial"/>
          <w:sz w:val="20"/>
          <w:szCs w:val="20"/>
          <w:lang w:eastAsia="pl-PL"/>
        </w:rPr>
        <w:t xml:space="preserve">- w wysokości </w:t>
      </w:r>
      <w:r w:rsidRPr="00FC5D51">
        <w:rPr>
          <w:rFonts w:ascii="Arial" w:eastAsia="Times New Roman" w:hAnsi="Arial" w:cs="Arial"/>
          <w:b/>
          <w:bCs/>
          <w:sz w:val="20"/>
          <w:szCs w:val="20"/>
          <w:lang w:eastAsia="pl-PL"/>
        </w:rPr>
        <w:t xml:space="preserve">2.000,00 zł </w:t>
      </w:r>
      <w:r w:rsidRPr="00FC5D51">
        <w:rPr>
          <w:rFonts w:ascii="Arial" w:eastAsia="Times New Roman" w:hAnsi="Arial" w:cs="Arial"/>
          <w:sz w:val="20"/>
          <w:szCs w:val="20"/>
          <w:lang w:eastAsia="pl-PL"/>
        </w:rPr>
        <w:t>za każdy dzień opóźnienia;</w:t>
      </w:r>
    </w:p>
    <w:p w:rsidR="00FC5D51" w:rsidRPr="00FC5D51" w:rsidRDefault="00FC5D51" w:rsidP="00273323">
      <w:pPr>
        <w:widowControl w:val="0"/>
        <w:numPr>
          <w:ilvl w:val="0"/>
          <w:numId w:val="49"/>
        </w:numPr>
        <w:shd w:val="clear" w:color="auto" w:fill="FFFFFF"/>
        <w:tabs>
          <w:tab w:val="left" w:pos="3494"/>
          <w:tab w:val="left" w:pos="6619"/>
        </w:tabs>
        <w:suppressAutoHyphens/>
        <w:autoSpaceDE w:val="0"/>
        <w:autoSpaceDN w:val="0"/>
        <w:adjustRightInd w:val="0"/>
        <w:spacing w:after="0" w:line="276" w:lineRule="auto"/>
        <w:ind w:left="709" w:right="10" w:hanging="283"/>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 xml:space="preserve">w przypadku niedotrzymania któregokolwiek z terminów określonych w </w:t>
      </w:r>
      <w:r w:rsidRPr="00FC5D51">
        <w:rPr>
          <w:rFonts w:ascii="Arial" w:eastAsia="Times New Roman" w:hAnsi="Arial" w:cs="Arial"/>
          <w:b/>
          <w:sz w:val="20"/>
          <w:szCs w:val="20"/>
          <w:lang w:eastAsia="pl-PL"/>
        </w:rPr>
        <w:t>§ 7</w:t>
      </w:r>
      <w:r w:rsidRPr="00FC5D51">
        <w:rPr>
          <w:rFonts w:ascii="Arial" w:eastAsia="Times New Roman" w:hAnsi="Arial" w:cs="Arial"/>
          <w:sz w:val="20"/>
          <w:szCs w:val="20"/>
          <w:lang w:eastAsia="pl-PL"/>
        </w:rPr>
        <w:t xml:space="preserve"> umowy dotyczących czynności związanych m.in. z przygotowaniem, zmianą, uzgodnieniem harmonogramu rzeczowo-finansowego - w wysokości </w:t>
      </w:r>
      <w:r w:rsidRPr="00FC5D51">
        <w:rPr>
          <w:rFonts w:ascii="Arial" w:eastAsia="Times New Roman" w:hAnsi="Arial" w:cs="Arial"/>
          <w:b/>
          <w:sz w:val="20"/>
          <w:szCs w:val="20"/>
          <w:lang w:eastAsia="pl-PL"/>
        </w:rPr>
        <w:t>500,00 zł</w:t>
      </w:r>
      <w:r w:rsidRPr="00FC5D51">
        <w:rPr>
          <w:rFonts w:ascii="Arial" w:eastAsia="Times New Roman" w:hAnsi="Arial" w:cs="Arial"/>
          <w:sz w:val="20"/>
          <w:szCs w:val="20"/>
          <w:lang w:eastAsia="pl-PL"/>
        </w:rPr>
        <w:t xml:space="preserve"> za każdy rozpoczęty dzień opóźnienia.</w:t>
      </w:r>
    </w:p>
    <w:p w:rsidR="00FC5D51" w:rsidRPr="00FC5D51" w:rsidRDefault="00FC5D51" w:rsidP="004B6CC5">
      <w:pPr>
        <w:numPr>
          <w:ilvl w:val="3"/>
          <w:numId w:val="4"/>
        </w:numPr>
        <w:tabs>
          <w:tab w:val="clear" w:pos="2525"/>
        </w:tabs>
        <w:suppressAutoHyphens/>
        <w:autoSpaceDE w:val="0"/>
        <w:autoSpaceDN w:val="0"/>
        <w:adjustRightInd w:val="0"/>
        <w:spacing w:after="0" w:line="276" w:lineRule="auto"/>
        <w:ind w:left="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Zamawiający zapłaci Wykonawcy kary umowne:</w:t>
      </w:r>
    </w:p>
    <w:p w:rsidR="00FC5D51" w:rsidRPr="00FC5D51" w:rsidRDefault="00FC5D51" w:rsidP="00273323">
      <w:pPr>
        <w:numPr>
          <w:ilvl w:val="1"/>
          <w:numId w:val="64"/>
        </w:numPr>
        <w:suppressAutoHyphens/>
        <w:autoSpaceDE w:val="0"/>
        <w:autoSpaceDN w:val="0"/>
        <w:adjustRightInd w:val="0"/>
        <w:spacing w:after="0" w:line="276" w:lineRule="auto"/>
        <w:ind w:left="709" w:hanging="283"/>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 xml:space="preserve">z tytułu odstąpienia od Umowy z przyczyn za które odpowiada Zamawiający w wysokości </w:t>
      </w:r>
      <w:r w:rsidRPr="00FC5D51">
        <w:rPr>
          <w:rFonts w:ascii="Arial" w:eastAsia="Times New Roman" w:hAnsi="Arial" w:cs="Arial"/>
          <w:b/>
          <w:sz w:val="20"/>
          <w:szCs w:val="20"/>
          <w:lang w:eastAsia="pl-PL"/>
        </w:rPr>
        <w:t>10%</w:t>
      </w:r>
      <w:r w:rsidRPr="00FC5D51">
        <w:rPr>
          <w:rFonts w:ascii="Arial" w:eastAsia="Times New Roman" w:hAnsi="Arial" w:cs="Arial"/>
          <w:sz w:val="20"/>
          <w:szCs w:val="20"/>
          <w:lang w:eastAsia="pl-PL"/>
        </w:rPr>
        <w:t xml:space="preserve"> wynagrodzenia brutto, o którym mowa w § 15 ust. 1 umowy. Kara nie przysługuje, jeżeli odstąpienie od Umowy nastąpi z przyczyn, o których mowa w art. 145, 145a ustawy PZP,</w:t>
      </w:r>
    </w:p>
    <w:p w:rsidR="00FC5D51" w:rsidRPr="00FC5D51" w:rsidRDefault="00FC5D51" w:rsidP="00273323">
      <w:pPr>
        <w:numPr>
          <w:ilvl w:val="1"/>
          <w:numId w:val="64"/>
        </w:numPr>
        <w:suppressAutoHyphens/>
        <w:autoSpaceDE w:val="0"/>
        <w:autoSpaceDN w:val="0"/>
        <w:adjustRightInd w:val="0"/>
        <w:spacing w:after="0" w:line="276" w:lineRule="auto"/>
        <w:ind w:left="709" w:hanging="283"/>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za każdy dzień zwłoki w odbiorze przedmiotu zamówienia z przyczyn, za które Zamawiający ponosi wyłączną odpowiedzialność w wysokości 0,1% wynagrodzenia brutto określonego w § 15 ust. 1 umowy.</w:t>
      </w:r>
    </w:p>
    <w:p w:rsidR="00FC5D51" w:rsidRPr="007A5E9D" w:rsidRDefault="00FC5D51" w:rsidP="007A5E9D">
      <w:pPr>
        <w:pStyle w:val="Akapitzlist"/>
        <w:numPr>
          <w:ilvl w:val="0"/>
          <w:numId w:val="64"/>
        </w:numPr>
        <w:shd w:val="clear" w:color="auto" w:fill="FFFFFF"/>
        <w:autoSpaceDN w:val="0"/>
        <w:adjustRightInd w:val="0"/>
        <w:spacing w:line="276" w:lineRule="auto"/>
        <w:ind w:right="5"/>
        <w:jc w:val="both"/>
        <w:rPr>
          <w:rFonts w:ascii="Arial" w:hAnsi="Arial" w:cs="Arial"/>
          <w:spacing w:val="-2"/>
          <w:lang w:eastAsia="pl-PL"/>
        </w:rPr>
      </w:pPr>
      <w:r w:rsidRPr="007A5E9D">
        <w:rPr>
          <w:rFonts w:ascii="Arial" w:hAnsi="Arial" w:cs="Arial"/>
          <w:lang w:eastAsia="pl-PL"/>
        </w:rPr>
        <w:t>Jeżeli wskutek niewykonania lub nienależytego wykonania przedmiotu umowy, w tym także wskutek opóźnienia, Zamawiając</w:t>
      </w:r>
      <w:r w:rsidR="007A5E9D">
        <w:rPr>
          <w:rFonts w:ascii="Arial" w:hAnsi="Arial" w:cs="Arial"/>
          <w:lang w:eastAsia="pl-PL"/>
        </w:rPr>
        <w:t>y poniesie szkodę przewyższającą</w:t>
      </w:r>
      <w:r w:rsidRPr="007A5E9D">
        <w:rPr>
          <w:rFonts w:ascii="Arial" w:hAnsi="Arial" w:cs="Arial"/>
          <w:lang w:eastAsia="pl-PL"/>
        </w:rPr>
        <w:t xml:space="preserve"> wysokość kar</w:t>
      </w:r>
      <w:r w:rsidR="007A5E9D">
        <w:rPr>
          <w:rFonts w:ascii="Arial" w:hAnsi="Arial" w:cs="Arial"/>
          <w:lang w:eastAsia="pl-PL"/>
        </w:rPr>
        <w:t xml:space="preserve"> umownych</w:t>
      </w:r>
      <w:r w:rsidRPr="007A5E9D">
        <w:rPr>
          <w:rFonts w:ascii="Arial" w:hAnsi="Arial" w:cs="Arial"/>
          <w:lang w:eastAsia="pl-PL"/>
        </w:rPr>
        <w:t>, będzie on uprawniony do dochodzenia odszkodowania na zasadach ogólnych uregulowanych w Kodeksie cywilnym.</w:t>
      </w:r>
    </w:p>
    <w:p w:rsidR="007A5E9D" w:rsidRPr="001A7503" w:rsidRDefault="007A5E9D" w:rsidP="007A5E9D">
      <w:pPr>
        <w:pStyle w:val="Akapitzlist"/>
        <w:numPr>
          <w:ilvl w:val="0"/>
          <w:numId w:val="64"/>
        </w:numPr>
        <w:shd w:val="clear" w:color="auto" w:fill="FFFFFF"/>
        <w:autoSpaceDN w:val="0"/>
        <w:adjustRightInd w:val="0"/>
        <w:spacing w:line="276" w:lineRule="auto"/>
        <w:ind w:right="5"/>
        <w:jc w:val="both"/>
        <w:rPr>
          <w:rFonts w:ascii="Arial" w:hAnsi="Arial" w:cs="Arial"/>
          <w:b/>
          <w:spacing w:val="-2"/>
          <w:lang w:eastAsia="pl-PL"/>
        </w:rPr>
      </w:pPr>
      <w:r w:rsidRPr="001A7503">
        <w:rPr>
          <w:rFonts w:ascii="Arial" w:hAnsi="Arial" w:cs="Arial"/>
          <w:b/>
          <w:lang w:eastAsia="pl-PL"/>
        </w:rPr>
        <w:t xml:space="preserve">Jeżeli wskutek niewykonania lub nienależytego wykonania przez Wykonawcę umowy w terminie określonym w § 2 ust. 5 umowy, Zamawiający nie otrzyma finansowania, </w:t>
      </w:r>
      <w:r w:rsidR="001A7503" w:rsidRPr="001A7503">
        <w:rPr>
          <w:rFonts w:ascii="Arial" w:hAnsi="Arial" w:cs="Arial"/>
          <w:b/>
          <w:lang w:eastAsia="pl-PL"/>
        </w:rPr>
        <w:t>wysokość odszkodowania będzie równa kwocie dofinansowania, jakie by Zamawiający otrzymał, gdyby zamówienie zostało zrealizowane w terminie.</w:t>
      </w:r>
    </w:p>
    <w:p w:rsidR="00FC5D51" w:rsidRPr="007A5E9D" w:rsidRDefault="00FC5D51" w:rsidP="007A5E9D">
      <w:pPr>
        <w:pStyle w:val="Akapitzlist"/>
        <w:numPr>
          <w:ilvl w:val="0"/>
          <w:numId w:val="64"/>
        </w:numPr>
        <w:shd w:val="clear" w:color="auto" w:fill="FFFFFF"/>
        <w:autoSpaceDN w:val="0"/>
        <w:adjustRightInd w:val="0"/>
        <w:spacing w:line="276" w:lineRule="auto"/>
        <w:ind w:right="5"/>
        <w:jc w:val="both"/>
        <w:rPr>
          <w:rFonts w:ascii="Arial" w:hAnsi="Arial" w:cs="Arial"/>
          <w:spacing w:val="-2"/>
          <w:lang w:eastAsia="pl-PL"/>
        </w:rPr>
      </w:pPr>
      <w:r w:rsidRPr="007A5E9D">
        <w:rPr>
          <w:rFonts w:ascii="Arial" w:hAnsi="Arial" w:cs="Arial"/>
          <w:spacing w:val="-1"/>
          <w:lang w:eastAsia="pl-PL"/>
        </w:rPr>
        <w:t xml:space="preserve">Termin zapłaty kary umownej wynosi 7 dni od dnia doręczenia Wykonawcy wezwania do </w:t>
      </w:r>
      <w:r w:rsidRPr="007A5E9D">
        <w:rPr>
          <w:rFonts w:ascii="Arial" w:hAnsi="Arial" w:cs="Arial"/>
          <w:lang w:eastAsia="pl-PL"/>
        </w:rPr>
        <w:t xml:space="preserve">zapłaty. </w:t>
      </w:r>
    </w:p>
    <w:p w:rsidR="00FC5D51" w:rsidRPr="007A5E9D" w:rsidRDefault="00FC5D51" w:rsidP="007A5E9D">
      <w:pPr>
        <w:pStyle w:val="Akapitzlist"/>
        <w:numPr>
          <w:ilvl w:val="0"/>
          <w:numId w:val="64"/>
        </w:numPr>
        <w:shd w:val="clear" w:color="auto" w:fill="FFFFFF"/>
        <w:autoSpaceDN w:val="0"/>
        <w:adjustRightInd w:val="0"/>
        <w:spacing w:line="276" w:lineRule="auto"/>
        <w:ind w:right="5"/>
        <w:jc w:val="both"/>
        <w:rPr>
          <w:rFonts w:ascii="Arial" w:hAnsi="Arial" w:cs="Arial"/>
          <w:spacing w:val="-2"/>
          <w:lang w:eastAsia="pl-PL"/>
        </w:rPr>
      </w:pPr>
      <w:r w:rsidRPr="007A5E9D">
        <w:rPr>
          <w:rFonts w:ascii="Arial" w:hAnsi="Arial" w:cs="Arial"/>
          <w:lang w:eastAsia="pl-PL"/>
        </w:rPr>
        <w:t>Kwoty kar umownych podlegają sumowaniu.</w:t>
      </w:r>
    </w:p>
    <w:p w:rsidR="00FC5D51" w:rsidRPr="007A5E9D" w:rsidRDefault="00FC5D51" w:rsidP="007A5E9D">
      <w:pPr>
        <w:pStyle w:val="Akapitzlist"/>
        <w:numPr>
          <w:ilvl w:val="0"/>
          <w:numId w:val="64"/>
        </w:numPr>
        <w:shd w:val="clear" w:color="auto" w:fill="FFFFFF"/>
        <w:autoSpaceDN w:val="0"/>
        <w:adjustRightInd w:val="0"/>
        <w:spacing w:line="276" w:lineRule="auto"/>
        <w:ind w:right="5"/>
        <w:jc w:val="both"/>
        <w:rPr>
          <w:rFonts w:ascii="Arial" w:hAnsi="Arial" w:cs="Arial"/>
          <w:spacing w:val="-2"/>
          <w:lang w:eastAsia="pl-PL"/>
        </w:rPr>
      </w:pPr>
      <w:r w:rsidRPr="007A5E9D">
        <w:rPr>
          <w:rFonts w:ascii="Arial" w:hAnsi="Arial" w:cs="Arial"/>
          <w:lang w:eastAsia="pl-PL"/>
        </w:rPr>
        <w:t>Zamawiający może potrącić równowartość kary umownej z wynagrodzenia należnego Wykonawcy, na co Wykonawca wyraża zgodę bez potrzeby składania dodatkowych oświadczeń.</w:t>
      </w:r>
    </w:p>
    <w:p w:rsidR="00FC5D51" w:rsidRPr="007A5E9D" w:rsidRDefault="00FC5D51" w:rsidP="007A5E9D">
      <w:pPr>
        <w:pStyle w:val="Akapitzlist"/>
        <w:numPr>
          <w:ilvl w:val="0"/>
          <w:numId w:val="64"/>
        </w:numPr>
        <w:shd w:val="clear" w:color="auto" w:fill="FFFFFF"/>
        <w:autoSpaceDN w:val="0"/>
        <w:adjustRightInd w:val="0"/>
        <w:spacing w:line="276" w:lineRule="auto"/>
        <w:ind w:right="5"/>
        <w:jc w:val="both"/>
        <w:rPr>
          <w:rFonts w:ascii="Arial" w:hAnsi="Arial" w:cs="Arial"/>
          <w:spacing w:val="-2"/>
          <w:lang w:eastAsia="pl-PL"/>
        </w:rPr>
      </w:pPr>
      <w:r w:rsidRPr="007A5E9D">
        <w:rPr>
          <w:rFonts w:ascii="Arial" w:hAnsi="Arial" w:cs="Arial"/>
          <w:lang w:eastAsia="pl-PL"/>
        </w:rPr>
        <w:t>Zapłata kary przez Wykonawcę lub odliczenie przez Zamawiającego kwoty kary z wynagrodzenia należnego Wykonawcy nie zwalnia Wykonawcy z obowiązku ukończenia robót lub innych zobowiązań wynikających z umowy.</w:t>
      </w:r>
    </w:p>
    <w:p w:rsidR="00FC5D51" w:rsidRPr="007A5E9D" w:rsidRDefault="00FC5D51" w:rsidP="007A5E9D">
      <w:pPr>
        <w:pStyle w:val="Akapitzlist"/>
        <w:numPr>
          <w:ilvl w:val="0"/>
          <w:numId w:val="64"/>
        </w:numPr>
        <w:shd w:val="clear" w:color="auto" w:fill="FFFFFF"/>
        <w:autoSpaceDN w:val="0"/>
        <w:adjustRightInd w:val="0"/>
        <w:spacing w:line="276" w:lineRule="auto"/>
        <w:ind w:right="5"/>
        <w:jc w:val="both"/>
        <w:rPr>
          <w:rFonts w:ascii="Arial" w:hAnsi="Arial" w:cs="Arial"/>
          <w:spacing w:val="-2"/>
          <w:lang w:eastAsia="pl-PL"/>
        </w:rPr>
      </w:pPr>
      <w:r w:rsidRPr="007A5E9D">
        <w:rPr>
          <w:rFonts w:ascii="Arial" w:hAnsi="Arial" w:cs="Arial"/>
          <w:lang w:eastAsia="pl-PL"/>
        </w:rPr>
        <w:t>Zamawiający ma prawo potrącania kar umownych z zabezpieczenia należytego wykonania umowy.</w:t>
      </w:r>
    </w:p>
    <w:p w:rsidR="00645500" w:rsidRDefault="00645500" w:rsidP="00FC5D51">
      <w:pPr>
        <w:widowControl w:val="0"/>
        <w:shd w:val="clear" w:color="auto" w:fill="FFFFFF"/>
        <w:autoSpaceDE w:val="0"/>
        <w:autoSpaceDN w:val="0"/>
        <w:adjustRightInd w:val="0"/>
        <w:spacing w:after="0" w:line="276" w:lineRule="auto"/>
        <w:ind w:right="-2"/>
        <w:jc w:val="center"/>
        <w:rPr>
          <w:rFonts w:ascii="Arial" w:eastAsia="Times New Roman" w:hAnsi="Arial" w:cs="Arial"/>
          <w:b/>
          <w:bCs/>
          <w:sz w:val="20"/>
          <w:szCs w:val="20"/>
          <w:lang w:eastAsia="pl-PL"/>
        </w:rPr>
      </w:pPr>
    </w:p>
    <w:p w:rsidR="00FC5D51" w:rsidRPr="00FC5D51" w:rsidRDefault="00FC5D51" w:rsidP="00FC5D51">
      <w:pPr>
        <w:widowControl w:val="0"/>
        <w:shd w:val="clear" w:color="auto" w:fill="FFFFFF"/>
        <w:autoSpaceDE w:val="0"/>
        <w:autoSpaceDN w:val="0"/>
        <w:adjustRightInd w:val="0"/>
        <w:spacing w:after="0" w:line="276" w:lineRule="auto"/>
        <w:ind w:right="-2"/>
        <w:jc w:val="center"/>
        <w:rPr>
          <w:rFonts w:ascii="Arial" w:eastAsia="Times New Roman" w:hAnsi="Arial" w:cs="Arial"/>
          <w:sz w:val="20"/>
          <w:szCs w:val="20"/>
          <w:lang w:eastAsia="pl-PL"/>
        </w:rPr>
      </w:pPr>
      <w:r w:rsidRPr="00FC5D51">
        <w:rPr>
          <w:rFonts w:ascii="Arial" w:eastAsia="Times New Roman" w:hAnsi="Arial" w:cs="Arial"/>
          <w:b/>
          <w:bCs/>
          <w:sz w:val="20"/>
          <w:szCs w:val="20"/>
          <w:lang w:eastAsia="pl-PL"/>
        </w:rPr>
        <w:t xml:space="preserve">§ 21 </w:t>
      </w:r>
      <w:r w:rsidRPr="00FC5D51">
        <w:rPr>
          <w:rFonts w:ascii="Arial" w:eastAsia="Times New Roman" w:hAnsi="Arial" w:cs="Arial"/>
          <w:b/>
          <w:bCs/>
          <w:spacing w:val="-2"/>
          <w:sz w:val="20"/>
          <w:szCs w:val="20"/>
          <w:lang w:eastAsia="pl-PL"/>
        </w:rPr>
        <w:t>PRAWA AUTORSKIE</w:t>
      </w:r>
    </w:p>
    <w:p w:rsidR="00FC5D51" w:rsidRPr="00FC5D51" w:rsidRDefault="00FC5D51" w:rsidP="00645500">
      <w:pPr>
        <w:widowControl w:val="0"/>
        <w:numPr>
          <w:ilvl w:val="0"/>
          <w:numId w:val="51"/>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W ramach wynagrodzenia określonego w </w:t>
      </w:r>
      <w:r w:rsidRPr="00FC5D51">
        <w:rPr>
          <w:rFonts w:ascii="Arial" w:eastAsia="Times New Roman" w:hAnsi="Arial" w:cs="Arial"/>
          <w:b/>
          <w:sz w:val="20"/>
          <w:szCs w:val="20"/>
          <w:lang w:eastAsia="pl-PL"/>
        </w:rPr>
        <w:t xml:space="preserve">§ 15 ust. 1 </w:t>
      </w:r>
      <w:r w:rsidRPr="00FC5D51">
        <w:rPr>
          <w:rFonts w:ascii="Arial" w:eastAsia="Times New Roman" w:hAnsi="Arial" w:cs="Arial"/>
          <w:sz w:val="20"/>
          <w:szCs w:val="20"/>
          <w:lang w:eastAsia="pl-PL"/>
        </w:rPr>
        <w:t>umowy, Wykonawca przenosi na Zamawiającego, bez konieczności składania dodatkowych oświadczeń w tym zakresie, autorskie prawa majątkowe oraz prawa do wykonywania praw zależnych do wszystkich utworów w rozumieniu ustawy z dnia 4 lutego 1994 r. o prawie autorskim i prawach pokrewnych, wytworzonych w trakcie realizacji przedmiotu umowy, w szczególności takich jak: oprogramowanie urządzeń i sprzętu, projekty, raporty, mapy, wykresy, rysunki, plany, ekspertyzy, pomiary oraz inne dokumenty powstałe przy realizacji umowy, zwane dalej utworami oraz zezwala Zamawiającemu na korzystanie z tych utworów na terenie Polski, rozporządzanie nimi oraz dokonywanie przeróbek.</w:t>
      </w:r>
    </w:p>
    <w:p w:rsidR="00FC5D51" w:rsidRPr="00FC5D51" w:rsidRDefault="00FC5D51" w:rsidP="00645500">
      <w:pPr>
        <w:widowControl w:val="0"/>
        <w:numPr>
          <w:ilvl w:val="0"/>
          <w:numId w:val="51"/>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lastRenderedPageBreak/>
        <w:t>Zamawiający nabywa prawa, o których mowa w ust. 1 na wszystkich polach eksploatacji, w szczególności polach eksploatacji wymienionych w art. 50 ustawy o prawie autorskim i prawach pokrewnych.</w:t>
      </w:r>
    </w:p>
    <w:p w:rsidR="00FC5D51" w:rsidRPr="00FC5D51" w:rsidRDefault="00FC5D51" w:rsidP="00645500">
      <w:pPr>
        <w:widowControl w:val="0"/>
        <w:numPr>
          <w:ilvl w:val="0"/>
          <w:numId w:val="51"/>
        </w:numPr>
        <w:shd w:val="clear" w:color="auto" w:fill="FFFFFF"/>
        <w:suppressAutoHyphens/>
        <w:autoSpaceDE w:val="0"/>
        <w:autoSpaceDN w:val="0"/>
        <w:adjustRightInd w:val="0"/>
        <w:spacing w:after="0" w:line="276" w:lineRule="auto"/>
        <w:ind w:left="426" w:right="10"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Nabycie przez Zamawiającego praw, o których mowa w ust. 1 powyżej, następuje z chwilą podpisania protokołów odbioru obejmujących przekazanie utworów i zapłatą wynagrodzenia za odpowiednią część zamówienia.</w:t>
      </w:r>
    </w:p>
    <w:p w:rsidR="00FC5D51" w:rsidRPr="00FC5D51" w:rsidRDefault="00FC5D51" w:rsidP="00645500">
      <w:pPr>
        <w:widowControl w:val="0"/>
        <w:numPr>
          <w:ilvl w:val="0"/>
          <w:numId w:val="51"/>
        </w:numPr>
        <w:shd w:val="clear" w:color="auto" w:fill="FFFFFF"/>
        <w:suppressAutoHyphens/>
        <w:autoSpaceDE w:val="0"/>
        <w:autoSpaceDN w:val="0"/>
        <w:adjustRightInd w:val="0"/>
        <w:spacing w:after="0" w:line="276" w:lineRule="auto"/>
        <w:ind w:left="426" w:right="14"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Do czasu nabycia praw do utworów, o których mowa w ust. 1, Wykonawca udziela Zamawiającemu nieodpłatnej wyłącznej licencji z prawem do udzielania dalszych sublicencji na czas nieograniczony w zakresie o którym mowa w ust. 2.</w:t>
      </w:r>
    </w:p>
    <w:p w:rsidR="00FC5D51" w:rsidRPr="00FC5D51" w:rsidRDefault="00FC5D51" w:rsidP="00645500">
      <w:pPr>
        <w:widowControl w:val="0"/>
        <w:numPr>
          <w:ilvl w:val="0"/>
          <w:numId w:val="51"/>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Wykonawca zobowiązuje się, że przy realizacji umowy będzie przestrzegał przepisów </w:t>
      </w:r>
      <w:r w:rsidRPr="00FC5D51">
        <w:rPr>
          <w:rFonts w:ascii="Arial" w:eastAsia="Times New Roman" w:hAnsi="Arial" w:cs="Arial"/>
          <w:spacing w:val="-1"/>
          <w:sz w:val="20"/>
          <w:szCs w:val="20"/>
          <w:lang w:eastAsia="pl-PL"/>
        </w:rPr>
        <w:t xml:space="preserve">ustawy, o której mowa w ust. 1 powyżej, i nie naruszy praw majątkowych osób trzecich, a </w:t>
      </w:r>
      <w:r w:rsidRPr="00FC5D51">
        <w:rPr>
          <w:rFonts w:ascii="Arial" w:eastAsia="Times New Roman" w:hAnsi="Arial" w:cs="Arial"/>
          <w:sz w:val="20"/>
          <w:szCs w:val="20"/>
          <w:lang w:eastAsia="pl-PL"/>
        </w:rPr>
        <w:t>utwory przekaże Zamawiającemu w stanie wolnym od obciążeń prawami tych osób.</w:t>
      </w:r>
    </w:p>
    <w:p w:rsidR="00FC5D51" w:rsidRPr="00FC5D51" w:rsidRDefault="00FC5D51" w:rsidP="00FC5D51">
      <w:pPr>
        <w:widowControl w:val="0"/>
        <w:shd w:val="clear" w:color="auto" w:fill="FFFFFF"/>
        <w:autoSpaceDE w:val="0"/>
        <w:autoSpaceDN w:val="0"/>
        <w:adjustRightInd w:val="0"/>
        <w:spacing w:after="0" w:line="276" w:lineRule="auto"/>
        <w:ind w:right="-2"/>
        <w:jc w:val="center"/>
        <w:rPr>
          <w:rFonts w:ascii="Arial" w:eastAsia="Times New Roman" w:hAnsi="Arial" w:cs="Arial"/>
          <w:b/>
          <w:bCs/>
          <w:sz w:val="20"/>
          <w:szCs w:val="20"/>
          <w:lang w:eastAsia="pl-PL"/>
        </w:rPr>
      </w:pPr>
    </w:p>
    <w:p w:rsidR="00FC5D51" w:rsidRPr="00FC5D51" w:rsidRDefault="00FC5D51" w:rsidP="00FC5D51">
      <w:pPr>
        <w:widowControl w:val="0"/>
        <w:shd w:val="clear" w:color="auto" w:fill="FFFFFF"/>
        <w:autoSpaceDE w:val="0"/>
        <w:autoSpaceDN w:val="0"/>
        <w:adjustRightInd w:val="0"/>
        <w:spacing w:after="0" w:line="276" w:lineRule="auto"/>
        <w:ind w:right="-2"/>
        <w:jc w:val="center"/>
        <w:rPr>
          <w:rFonts w:ascii="Arial" w:eastAsia="Times New Roman" w:hAnsi="Arial" w:cs="Arial"/>
          <w:sz w:val="20"/>
          <w:szCs w:val="20"/>
          <w:lang w:eastAsia="pl-PL"/>
        </w:rPr>
      </w:pPr>
      <w:r w:rsidRPr="00FC5D51">
        <w:rPr>
          <w:rFonts w:ascii="Arial" w:eastAsia="Times New Roman" w:hAnsi="Arial" w:cs="Arial"/>
          <w:b/>
          <w:bCs/>
          <w:sz w:val="20"/>
          <w:szCs w:val="20"/>
          <w:lang w:eastAsia="pl-PL"/>
        </w:rPr>
        <w:t xml:space="preserve">§ 22 </w:t>
      </w:r>
      <w:r w:rsidRPr="00FC5D51">
        <w:rPr>
          <w:rFonts w:ascii="Arial" w:eastAsia="Times New Roman" w:hAnsi="Arial" w:cs="Arial"/>
          <w:b/>
          <w:bCs/>
          <w:spacing w:val="-2"/>
          <w:sz w:val="20"/>
          <w:szCs w:val="20"/>
          <w:lang w:eastAsia="pl-PL"/>
        </w:rPr>
        <w:t>POROZUMIEWANIE SIĘ STRON</w:t>
      </w:r>
    </w:p>
    <w:p w:rsidR="00FC5D51" w:rsidRPr="00FC5D51" w:rsidRDefault="00FC5D51" w:rsidP="00273323">
      <w:pPr>
        <w:widowControl w:val="0"/>
        <w:numPr>
          <w:ilvl w:val="6"/>
          <w:numId w:val="4"/>
        </w:numPr>
        <w:shd w:val="clear" w:color="auto" w:fill="FFFFFF"/>
        <w:tabs>
          <w:tab w:val="clear" w:pos="4685"/>
        </w:tabs>
        <w:suppressAutoHyphens/>
        <w:autoSpaceDE w:val="0"/>
        <w:autoSpaceDN w:val="0"/>
        <w:adjustRightInd w:val="0"/>
        <w:spacing w:after="0" w:line="276" w:lineRule="auto"/>
        <w:ind w:left="426" w:right="8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Strony wyznaczają swoich przedstawicieli do bieżącej współpracy w związku z realizacją niniejszej umowy oraz do nadzoru nad realizacją udzielonego zamówienia:</w:t>
      </w:r>
    </w:p>
    <w:p w:rsidR="00FC5D51" w:rsidRPr="00FC5D51" w:rsidRDefault="00FC5D51" w:rsidP="00FC5D51">
      <w:pPr>
        <w:widowControl w:val="0"/>
        <w:shd w:val="clear" w:color="auto" w:fill="FFFFFF"/>
        <w:autoSpaceDE w:val="0"/>
        <w:autoSpaceDN w:val="0"/>
        <w:adjustRightInd w:val="0"/>
        <w:spacing w:after="0" w:line="276" w:lineRule="auto"/>
        <w:ind w:left="706"/>
        <w:rPr>
          <w:rFonts w:ascii="Arial" w:eastAsia="Times New Roman" w:hAnsi="Arial" w:cs="Arial"/>
          <w:sz w:val="20"/>
          <w:szCs w:val="20"/>
          <w:lang w:eastAsia="pl-PL"/>
        </w:rPr>
      </w:pPr>
      <w:r w:rsidRPr="00FC5D51">
        <w:rPr>
          <w:rFonts w:ascii="Arial" w:eastAsia="Times New Roman" w:hAnsi="Arial" w:cs="Arial"/>
          <w:b/>
          <w:bCs/>
          <w:sz w:val="20"/>
          <w:szCs w:val="20"/>
          <w:lang w:eastAsia="pl-PL"/>
        </w:rPr>
        <w:t>- ze strony Zamawiającego</w:t>
      </w:r>
      <w:r w:rsidRPr="00FC5D51">
        <w:rPr>
          <w:rFonts w:ascii="Arial" w:eastAsia="Times New Roman" w:hAnsi="Arial" w:cs="Arial"/>
          <w:sz w:val="20"/>
          <w:szCs w:val="20"/>
          <w:lang w:eastAsia="pl-PL"/>
        </w:rPr>
        <w:t>:</w:t>
      </w:r>
    </w:p>
    <w:p w:rsidR="00FC5D51" w:rsidRPr="00FC5D51" w:rsidRDefault="00FC5D51" w:rsidP="00FC5D51">
      <w:pPr>
        <w:widowControl w:val="0"/>
        <w:shd w:val="clear" w:color="auto" w:fill="FFFFFF"/>
        <w:autoSpaceDE w:val="0"/>
        <w:autoSpaceDN w:val="0"/>
        <w:adjustRightInd w:val="0"/>
        <w:spacing w:after="0" w:line="276" w:lineRule="auto"/>
        <w:ind w:left="720"/>
        <w:rPr>
          <w:rFonts w:ascii="Arial" w:eastAsia="Times New Roman" w:hAnsi="Arial" w:cs="Arial"/>
          <w:sz w:val="20"/>
          <w:szCs w:val="20"/>
          <w:lang w:eastAsia="pl-PL"/>
        </w:rPr>
      </w:pPr>
      <w:r w:rsidRPr="00FC5D51">
        <w:rPr>
          <w:rFonts w:ascii="Arial" w:eastAsia="Times New Roman" w:hAnsi="Arial" w:cs="Arial"/>
          <w:sz w:val="20"/>
          <w:szCs w:val="20"/>
          <w:lang w:eastAsia="pl-PL"/>
        </w:rPr>
        <w:t>1) imię i nazwisko…………………………………………………</w:t>
      </w:r>
    </w:p>
    <w:p w:rsidR="00FC5D51" w:rsidRPr="00FC5D51" w:rsidRDefault="00FC5D51" w:rsidP="00FC5D51">
      <w:pPr>
        <w:widowControl w:val="0"/>
        <w:shd w:val="clear" w:color="auto" w:fill="FFFFFF"/>
        <w:tabs>
          <w:tab w:val="left" w:leader="dot" w:pos="7138"/>
        </w:tabs>
        <w:autoSpaceDE w:val="0"/>
        <w:autoSpaceDN w:val="0"/>
        <w:adjustRightInd w:val="0"/>
        <w:spacing w:after="0" w:line="276" w:lineRule="auto"/>
        <w:ind w:left="1066"/>
        <w:rPr>
          <w:rFonts w:ascii="Arial" w:eastAsia="Times New Roman" w:hAnsi="Arial" w:cs="Arial"/>
          <w:sz w:val="20"/>
          <w:szCs w:val="20"/>
          <w:lang w:eastAsia="pl-PL"/>
        </w:rPr>
      </w:pPr>
      <w:r w:rsidRPr="00FC5D51">
        <w:rPr>
          <w:rFonts w:ascii="Arial" w:eastAsia="Times New Roman" w:hAnsi="Arial" w:cs="Arial"/>
          <w:spacing w:val="-2"/>
          <w:sz w:val="20"/>
          <w:szCs w:val="20"/>
          <w:lang w:eastAsia="pl-PL"/>
        </w:rPr>
        <w:t xml:space="preserve">tel./fax………………………… </w:t>
      </w:r>
      <w:r w:rsidRPr="00FC5D51">
        <w:rPr>
          <w:rFonts w:ascii="Arial" w:eastAsia="Times New Roman" w:hAnsi="Arial" w:cs="Arial"/>
          <w:sz w:val="20"/>
          <w:szCs w:val="20"/>
          <w:lang w:eastAsia="pl-PL"/>
        </w:rPr>
        <w:tab/>
      </w:r>
    </w:p>
    <w:p w:rsidR="00FC5D51" w:rsidRPr="00FC5D51" w:rsidRDefault="00FC5D51" w:rsidP="00FC5D51">
      <w:pPr>
        <w:widowControl w:val="0"/>
        <w:shd w:val="clear" w:color="auto" w:fill="FFFFFF"/>
        <w:tabs>
          <w:tab w:val="left" w:leader="dot" w:pos="7171"/>
        </w:tabs>
        <w:autoSpaceDE w:val="0"/>
        <w:autoSpaceDN w:val="0"/>
        <w:adjustRightInd w:val="0"/>
        <w:spacing w:after="0" w:line="276" w:lineRule="auto"/>
        <w:ind w:left="1066"/>
        <w:rPr>
          <w:rFonts w:ascii="Arial" w:eastAsia="Times New Roman" w:hAnsi="Arial" w:cs="Arial"/>
          <w:sz w:val="20"/>
          <w:szCs w:val="20"/>
          <w:lang w:eastAsia="pl-PL"/>
        </w:rPr>
      </w:pPr>
      <w:r w:rsidRPr="00FC5D51">
        <w:rPr>
          <w:rFonts w:ascii="Arial" w:eastAsia="Times New Roman" w:hAnsi="Arial" w:cs="Arial"/>
          <w:spacing w:val="-2"/>
          <w:sz w:val="20"/>
          <w:szCs w:val="20"/>
          <w:lang w:eastAsia="pl-PL"/>
        </w:rPr>
        <w:t xml:space="preserve">adres e-mail: …………… </w:t>
      </w:r>
      <w:r w:rsidRPr="00FC5D51">
        <w:rPr>
          <w:rFonts w:ascii="Arial" w:eastAsia="Times New Roman" w:hAnsi="Arial" w:cs="Arial"/>
          <w:sz w:val="20"/>
          <w:szCs w:val="20"/>
          <w:lang w:eastAsia="pl-PL"/>
        </w:rPr>
        <w:tab/>
      </w:r>
    </w:p>
    <w:p w:rsidR="00FC5D51" w:rsidRPr="00FC5D51" w:rsidRDefault="00FC5D51" w:rsidP="00FC5D51">
      <w:pPr>
        <w:widowControl w:val="0"/>
        <w:shd w:val="clear" w:color="auto" w:fill="FFFFFF"/>
        <w:autoSpaceDE w:val="0"/>
        <w:autoSpaceDN w:val="0"/>
        <w:adjustRightInd w:val="0"/>
        <w:spacing w:after="0" w:line="276" w:lineRule="auto"/>
        <w:ind w:left="706" w:right="4320"/>
        <w:rPr>
          <w:rFonts w:ascii="Arial" w:eastAsia="Times New Roman" w:hAnsi="Arial" w:cs="Arial"/>
          <w:sz w:val="20"/>
          <w:szCs w:val="20"/>
          <w:lang w:eastAsia="pl-PL"/>
        </w:rPr>
      </w:pPr>
    </w:p>
    <w:p w:rsidR="00FC5D51" w:rsidRPr="00FC5D51" w:rsidRDefault="00FC5D51" w:rsidP="00FC5D51">
      <w:pPr>
        <w:widowControl w:val="0"/>
        <w:shd w:val="clear" w:color="auto" w:fill="FFFFFF"/>
        <w:autoSpaceDE w:val="0"/>
        <w:autoSpaceDN w:val="0"/>
        <w:adjustRightInd w:val="0"/>
        <w:spacing w:after="0" w:line="276" w:lineRule="auto"/>
        <w:ind w:left="706" w:right="4320"/>
        <w:rPr>
          <w:rFonts w:ascii="Arial" w:eastAsia="Times New Roman" w:hAnsi="Arial" w:cs="Arial"/>
          <w:sz w:val="20"/>
          <w:szCs w:val="20"/>
          <w:lang w:eastAsia="pl-PL"/>
        </w:rPr>
      </w:pPr>
      <w:r w:rsidRPr="00FC5D51">
        <w:rPr>
          <w:rFonts w:ascii="Arial" w:eastAsia="Times New Roman" w:hAnsi="Arial" w:cs="Arial"/>
          <w:sz w:val="20"/>
          <w:szCs w:val="20"/>
          <w:lang w:eastAsia="pl-PL"/>
        </w:rPr>
        <w:t xml:space="preserve">Inspektorzy nadzoru inwestorskiego: </w:t>
      </w:r>
      <w:r w:rsidRPr="00FC5D51">
        <w:rPr>
          <w:rFonts w:ascii="Arial" w:eastAsia="Times New Roman" w:hAnsi="Arial" w:cs="Arial"/>
          <w:spacing w:val="-3"/>
          <w:sz w:val="20"/>
          <w:szCs w:val="20"/>
          <w:lang w:eastAsia="pl-PL"/>
        </w:rPr>
        <w:t xml:space="preserve">1………………………………………… 2………………………………………… </w:t>
      </w:r>
      <w:r w:rsidRPr="00FC5D51">
        <w:rPr>
          <w:rFonts w:ascii="Arial" w:eastAsia="Times New Roman" w:hAnsi="Arial" w:cs="Arial"/>
          <w:spacing w:val="-2"/>
          <w:sz w:val="20"/>
          <w:szCs w:val="20"/>
          <w:lang w:eastAsia="pl-PL"/>
        </w:rPr>
        <w:t>3…………………………………………</w:t>
      </w:r>
    </w:p>
    <w:p w:rsidR="00FC5D51" w:rsidRPr="00FC5D51" w:rsidRDefault="00FC5D51" w:rsidP="00FC5D51">
      <w:pPr>
        <w:widowControl w:val="0"/>
        <w:shd w:val="clear" w:color="auto" w:fill="FFFFFF"/>
        <w:autoSpaceDE w:val="0"/>
        <w:autoSpaceDN w:val="0"/>
        <w:adjustRightInd w:val="0"/>
        <w:spacing w:after="0" w:line="276" w:lineRule="auto"/>
        <w:ind w:left="706"/>
        <w:rPr>
          <w:rFonts w:ascii="Arial" w:eastAsia="Times New Roman" w:hAnsi="Arial" w:cs="Arial"/>
          <w:sz w:val="20"/>
          <w:szCs w:val="20"/>
          <w:lang w:eastAsia="pl-PL"/>
        </w:rPr>
      </w:pPr>
      <w:r w:rsidRPr="00FC5D51">
        <w:rPr>
          <w:rFonts w:ascii="Arial" w:eastAsia="Times New Roman" w:hAnsi="Arial" w:cs="Arial"/>
          <w:b/>
          <w:bCs/>
          <w:sz w:val="20"/>
          <w:szCs w:val="20"/>
          <w:lang w:eastAsia="pl-PL"/>
        </w:rPr>
        <w:t>- ze strony Wykonawcy:</w:t>
      </w:r>
    </w:p>
    <w:p w:rsidR="00FC5D51" w:rsidRPr="00FC5D51" w:rsidRDefault="00FC5D51" w:rsidP="00FC5D51">
      <w:pPr>
        <w:widowControl w:val="0"/>
        <w:shd w:val="clear" w:color="auto" w:fill="FFFFFF"/>
        <w:tabs>
          <w:tab w:val="left" w:pos="1080"/>
          <w:tab w:val="left" w:leader="dot" w:pos="5410"/>
        </w:tabs>
        <w:autoSpaceDE w:val="0"/>
        <w:autoSpaceDN w:val="0"/>
        <w:adjustRightInd w:val="0"/>
        <w:spacing w:after="0" w:line="276" w:lineRule="auto"/>
        <w:ind w:right="2400" w:firstLine="720"/>
        <w:rPr>
          <w:rFonts w:ascii="Arial" w:eastAsia="Times New Roman" w:hAnsi="Arial" w:cs="Arial"/>
          <w:sz w:val="20"/>
          <w:szCs w:val="20"/>
          <w:lang w:eastAsia="pl-PL"/>
        </w:rPr>
      </w:pPr>
      <w:r w:rsidRPr="00FC5D51">
        <w:rPr>
          <w:rFonts w:ascii="Arial" w:eastAsia="Times New Roman" w:hAnsi="Arial" w:cs="Arial"/>
          <w:spacing w:val="-3"/>
          <w:sz w:val="20"/>
          <w:szCs w:val="20"/>
          <w:lang w:eastAsia="pl-PL"/>
        </w:rPr>
        <w:t>1)</w:t>
      </w:r>
      <w:r w:rsidRPr="00FC5D51">
        <w:rPr>
          <w:rFonts w:ascii="Arial" w:eastAsia="Times New Roman" w:hAnsi="Arial" w:cs="Arial"/>
          <w:sz w:val="20"/>
          <w:szCs w:val="20"/>
          <w:lang w:eastAsia="pl-PL"/>
        </w:rPr>
        <w:tab/>
      </w:r>
      <w:r w:rsidRPr="00FC5D51">
        <w:rPr>
          <w:rFonts w:ascii="Arial" w:eastAsia="Times New Roman" w:hAnsi="Arial" w:cs="Arial"/>
          <w:spacing w:val="-2"/>
          <w:sz w:val="20"/>
          <w:szCs w:val="20"/>
          <w:lang w:eastAsia="pl-PL"/>
        </w:rPr>
        <w:t>imię i nazwisko …………………………………………</w:t>
      </w:r>
      <w:r w:rsidRPr="00FC5D51">
        <w:rPr>
          <w:rFonts w:ascii="Arial" w:eastAsia="Times New Roman" w:hAnsi="Arial" w:cs="Arial"/>
          <w:spacing w:val="-2"/>
          <w:sz w:val="20"/>
          <w:szCs w:val="20"/>
          <w:lang w:eastAsia="pl-PL"/>
        </w:rPr>
        <w:br/>
        <w:t xml:space="preserve">tel./fax…………… </w:t>
      </w:r>
      <w:r w:rsidRPr="00FC5D51">
        <w:rPr>
          <w:rFonts w:ascii="Arial" w:eastAsia="Times New Roman" w:hAnsi="Arial" w:cs="Arial"/>
          <w:sz w:val="20"/>
          <w:szCs w:val="20"/>
          <w:lang w:eastAsia="pl-PL"/>
        </w:rPr>
        <w:tab/>
      </w:r>
    </w:p>
    <w:p w:rsidR="00FC5D51" w:rsidRPr="00FC5D51" w:rsidRDefault="00FC5D51" w:rsidP="00FC5D51">
      <w:pPr>
        <w:widowControl w:val="0"/>
        <w:shd w:val="clear" w:color="auto" w:fill="FFFFFF"/>
        <w:tabs>
          <w:tab w:val="left" w:leader="dot" w:pos="5386"/>
        </w:tabs>
        <w:autoSpaceDE w:val="0"/>
        <w:autoSpaceDN w:val="0"/>
        <w:adjustRightInd w:val="0"/>
        <w:spacing w:after="0" w:line="276" w:lineRule="auto"/>
        <w:rPr>
          <w:rFonts w:ascii="Arial" w:eastAsia="Times New Roman" w:hAnsi="Arial" w:cs="Arial"/>
          <w:sz w:val="20"/>
          <w:szCs w:val="20"/>
          <w:lang w:eastAsia="pl-PL"/>
        </w:rPr>
      </w:pPr>
      <w:r w:rsidRPr="00FC5D51">
        <w:rPr>
          <w:rFonts w:ascii="Arial" w:eastAsia="Times New Roman" w:hAnsi="Arial" w:cs="Arial"/>
          <w:spacing w:val="-2"/>
          <w:sz w:val="20"/>
          <w:szCs w:val="20"/>
          <w:lang w:eastAsia="pl-PL"/>
        </w:rPr>
        <w:t xml:space="preserve">adres e-mail: …………… </w:t>
      </w:r>
      <w:r w:rsidRPr="00FC5D51">
        <w:rPr>
          <w:rFonts w:ascii="Arial" w:eastAsia="Times New Roman" w:hAnsi="Arial" w:cs="Arial"/>
          <w:sz w:val="20"/>
          <w:szCs w:val="20"/>
          <w:lang w:eastAsia="pl-PL"/>
        </w:rPr>
        <w:tab/>
      </w:r>
    </w:p>
    <w:p w:rsidR="00FC5D51" w:rsidRPr="00FC5D51" w:rsidRDefault="00FC5D51" w:rsidP="00FC5D51">
      <w:pPr>
        <w:widowControl w:val="0"/>
        <w:shd w:val="clear" w:color="auto" w:fill="FFFFFF"/>
        <w:autoSpaceDE w:val="0"/>
        <w:autoSpaceDN w:val="0"/>
        <w:adjustRightInd w:val="0"/>
        <w:spacing w:after="0" w:line="276" w:lineRule="auto"/>
        <w:ind w:left="2986" w:right="2400" w:firstLine="1339"/>
        <w:rPr>
          <w:rFonts w:ascii="Arial" w:eastAsia="Times New Roman" w:hAnsi="Arial" w:cs="Arial"/>
          <w:b/>
          <w:bCs/>
          <w:sz w:val="20"/>
          <w:szCs w:val="20"/>
          <w:lang w:eastAsia="pl-PL"/>
        </w:rPr>
      </w:pPr>
    </w:p>
    <w:p w:rsidR="00FC5D51" w:rsidRPr="00FC5D51" w:rsidRDefault="00FC5D51" w:rsidP="00FC5D51">
      <w:pPr>
        <w:widowControl w:val="0"/>
        <w:shd w:val="clear" w:color="auto" w:fill="FFFFFF"/>
        <w:autoSpaceDE w:val="0"/>
        <w:autoSpaceDN w:val="0"/>
        <w:adjustRightInd w:val="0"/>
        <w:spacing w:after="0" w:line="276" w:lineRule="auto"/>
        <w:ind w:right="-2"/>
        <w:jc w:val="center"/>
        <w:rPr>
          <w:rFonts w:ascii="Arial" w:eastAsia="Times New Roman" w:hAnsi="Arial" w:cs="Arial"/>
          <w:sz w:val="20"/>
          <w:szCs w:val="20"/>
          <w:lang w:eastAsia="pl-PL"/>
        </w:rPr>
      </w:pPr>
      <w:r w:rsidRPr="00FC5D51">
        <w:rPr>
          <w:rFonts w:ascii="Arial" w:eastAsia="Times New Roman" w:hAnsi="Arial" w:cs="Arial"/>
          <w:b/>
          <w:bCs/>
          <w:sz w:val="20"/>
          <w:szCs w:val="20"/>
          <w:lang w:eastAsia="pl-PL"/>
        </w:rPr>
        <w:t xml:space="preserve">§ 23 </w:t>
      </w:r>
      <w:r w:rsidRPr="00FC5D51">
        <w:rPr>
          <w:rFonts w:ascii="Arial" w:eastAsia="Times New Roman" w:hAnsi="Arial" w:cs="Arial"/>
          <w:b/>
          <w:bCs/>
          <w:spacing w:val="-2"/>
          <w:sz w:val="20"/>
          <w:szCs w:val="20"/>
          <w:lang w:eastAsia="pl-PL"/>
        </w:rPr>
        <w:t>POSTANOWIENIA KOŃCOWE</w:t>
      </w:r>
    </w:p>
    <w:p w:rsidR="00FC5D51" w:rsidRPr="00FC5D51" w:rsidRDefault="00FC5D51" w:rsidP="00C05C3A">
      <w:pPr>
        <w:widowControl w:val="0"/>
        <w:numPr>
          <w:ilvl w:val="0"/>
          <w:numId w:val="52"/>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Umowa wchodzi w życie w dniu podpisania przez obie Strony, pod warunkiem przyjęcia </w:t>
      </w:r>
      <w:r w:rsidRPr="00FC5D51">
        <w:rPr>
          <w:rFonts w:ascii="Arial" w:eastAsia="Times New Roman" w:hAnsi="Arial" w:cs="Arial"/>
          <w:spacing w:val="-1"/>
          <w:sz w:val="20"/>
          <w:szCs w:val="20"/>
          <w:lang w:eastAsia="pl-PL"/>
        </w:rPr>
        <w:t xml:space="preserve">przez Zamawiającego bez zastrzeżeń wymaganego zabezpieczenia należytego wykonania </w:t>
      </w:r>
      <w:r w:rsidRPr="00FC5D51">
        <w:rPr>
          <w:rFonts w:ascii="Arial" w:eastAsia="Times New Roman" w:hAnsi="Arial" w:cs="Arial"/>
          <w:sz w:val="20"/>
          <w:szCs w:val="20"/>
          <w:lang w:eastAsia="pl-PL"/>
        </w:rPr>
        <w:t>Umowy.</w:t>
      </w:r>
    </w:p>
    <w:p w:rsidR="00FC5D51" w:rsidRPr="00FC5D51" w:rsidRDefault="00FC5D51" w:rsidP="00C05C3A">
      <w:pPr>
        <w:widowControl w:val="0"/>
        <w:numPr>
          <w:ilvl w:val="0"/>
          <w:numId w:val="52"/>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Nazewnictwo poszczególnych paragrafów umowy ma jedynie charakter informacyjny.</w:t>
      </w:r>
    </w:p>
    <w:p w:rsidR="00FC5D51" w:rsidRPr="00FC5D51" w:rsidRDefault="00FC5D51" w:rsidP="00C05C3A">
      <w:pPr>
        <w:widowControl w:val="0"/>
        <w:numPr>
          <w:ilvl w:val="0"/>
          <w:numId w:val="52"/>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 sprawach nieuregulowanych umową mają zastosowanie odpowiednie przepisy:</w:t>
      </w:r>
    </w:p>
    <w:p w:rsidR="00FC5D51" w:rsidRPr="00FC5D51" w:rsidRDefault="00FC5D51" w:rsidP="00C05C3A">
      <w:pPr>
        <w:widowControl w:val="0"/>
        <w:numPr>
          <w:ilvl w:val="0"/>
          <w:numId w:val="53"/>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ustawy z dnia 29 stycznia 2004 r. Prawo zamówień publicznych,</w:t>
      </w:r>
    </w:p>
    <w:p w:rsidR="00FC5D51" w:rsidRPr="00FC5D51" w:rsidRDefault="00FC5D51" w:rsidP="00C05C3A">
      <w:pPr>
        <w:widowControl w:val="0"/>
        <w:numPr>
          <w:ilvl w:val="0"/>
          <w:numId w:val="53"/>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 xml:space="preserve">ustawy z dnia 7 lipca 1994 r. Prawo budowlane </w:t>
      </w:r>
    </w:p>
    <w:p w:rsidR="00FC5D51" w:rsidRPr="00FC5D51" w:rsidRDefault="00FC5D51" w:rsidP="00C05C3A">
      <w:pPr>
        <w:widowControl w:val="0"/>
        <w:numPr>
          <w:ilvl w:val="0"/>
          <w:numId w:val="53"/>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ustawy z dnia 23 kwietnia 1964 r. Kodeks cywilny,</w:t>
      </w:r>
    </w:p>
    <w:p w:rsidR="00FC5D51" w:rsidRPr="00FC5D51" w:rsidRDefault="00FC5D51" w:rsidP="00C05C3A">
      <w:pPr>
        <w:widowControl w:val="0"/>
        <w:numPr>
          <w:ilvl w:val="0"/>
          <w:numId w:val="53"/>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oraz inne przepisy obowiązujące w tym zakresie.</w:t>
      </w:r>
    </w:p>
    <w:p w:rsidR="00FC5D51" w:rsidRPr="00FC5D51" w:rsidRDefault="00FC5D51" w:rsidP="00C05C3A">
      <w:pPr>
        <w:widowControl w:val="0"/>
        <w:numPr>
          <w:ilvl w:val="0"/>
          <w:numId w:val="54"/>
        </w:numPr>
        <w:shd w:val="clear" w:color="auto" w:fill="FFFFFF"/>
        <w:suppressAutoHyphens/>
        <w:autoSpaceDE w:val="0"/>
        <w:autoSpaceDN w:val="0"/>
        <w:adjustRightInd w:val="0"/>
        <w:spacing w:after="0" w:line="276" w:lineRule="auto"/>
        <w:ind w:left="426" w:right="10"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Ewentualne spory powstałe w związku z realizacją przedmiotu umowy będą rozstrzygane przez sąd powszechny właściwy dla siedziby Zamawiającego.</w:t>
      </w:r>
    </w:p>
    <w:p w:rsidR="00FC5D51" w:rsidRPr="00FC5D51" w:rsidRDefault="00FC5D51" w:rsidP="00C05C3A">
      <w:pPr>
        <w:widowControl w:val="0"/>
        <w:numPr>
          <w:ilvl w:val="0"/>
          <w:numId w:val="54"/>
        </w:numPr>
        <w:shd w:val="clear" w:color="auto" w:fill="FFFFFF"/>
        <w:suppressAutoHyphens/>
        <w:autoSpaceDE w:val="0"/>
        <w:autoSpaceDN w:val="0"/>
        <w:adjustRightInd w:val="0"/>
        <w:spacing w:after="0" w:line="276" w:lineRule="auto"/>
        <w:ind w:left="426" w:right="10"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Umowę sporządzono </w:t>
      </w:r>
      <w:r w:rsidRPr="00FC5D51">
        <w:rPr>
          <w:rFonts w:ascii="Arial" w:eastAsia="Times New Roman" w:hAnsi="Arial" w:cs="Arial"/>
          <w:b/>
          <w:bCs/>
          <w:sz w:val="20"/>
          <w:szCs w:val="20"/>
          <w:lang w:eastAsia="pl-PL"/>
        </w:rPr>
        <w:t xml:space="preserve">w dwóch jednobrzmiących egzemplarzach </w:t>
      </w:r>
      <w:r w:rsidRPr="00FC5D51">
        <w:rPr>
          <w:rFonts w:ascii="Arial" w:eastAsia="Times New Roman" w:hAnsi="Arial" w:cs="Arial"/>
          <w:sz w:val="20"/>
          <w:szCs w:val="20"/>
          <w:lang w:eastAsia="pl-PL"/>
        </w:rPr>
        <w:t>- jeden egzemplarz dla Zamawiającego, jeden egzemplarz dla Wykonawcy. Każda strona umowy została parafowana przez podpisujących Umowę.</w:t>
      </w:r>
    </w:p>
    <w:p w:rsidR="00FC5D51" w:rsidRPr="00FC5D51" w:rsidRDefault="00FC5D51" w:rsidP="00C05C3A">
      <w:pPr>
        <w:widowControl w:val="0"/>
        <w:numPr>
          <w:ilvl w:val="0"/>
          <w:numId w:val="54"/>
        </w:numPr>
        <w:shd w:val="clear" w:color="auto" w:fill="FFFFFF"/>
        <w:tabs>
          <w:tab w:val="left" w:pos="365"/>
        </w:tabs>
        <w:suppressAutoHyphens/>
        <w:autoSpaceDE w:val="0"/>
        <w:autoSpaceDN w:val="0"/>
        <w:adjustRightInd w:val="0"/>
        <w:spacing w:after="0" w:line="276" w:lineRule="auto"/>
        <w:ind w:left="426" w:hanging="426"/>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Integralną część Umowy stanowią wskazane w jej treści, następujące załączniki:</w:t>
      </w:r>
    </w:p>
    <w:p w:rsidR="00FC5D51" w:rsidRPr="00FC5D51" w:rsidRDefault="00FC5D51" w:rsidP="00273323">
      <w:pPr>
        <w:widowControl w:val="0"/>
        <w:numPr>
          <w:ilvl w:val="0"/>
          <w:numId w:val="55"/>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pacing w:val="-1"/>
          <w:sz w:val="20"/>
          <w:szCs w:val="20"/>
          <w:lang w:eastAsia="pl-PL"/>
        </w:rPr>
        <w:t>Harmonogram rzeczowo-finansowy.</w:t>
      </w:r>
    </w:p>
    <w:p w:rsidR="00FC5D51" w:rsidRPr="00FC5D51" w:rsidRDefault="00FC5D51" w:rsidP="00273323">
      <w:pPr>
        <w:widowControl w:val="0"/>
        <w:numPr>
          <w:ilvl w:val="0"/>
          <w:numId w:val="55"/>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pacing w:val="-1"/>
          <w:sz w:val="20"/>
          <w:szCs w:val="20"/>
          <w:lang w:eastAsia="pl-PL"/>
        </w:rPr>
        <w:t>Zabezpieczenie należytego wykonania umowy.</w:t>
      </w:r>
    </w:p>
    <w:p w:rsidR="00FC5D51" w:rsidRPr="00FC5D51" w:rsidRDefault="00FC5D51" w:rsidP="00273323">
      <w:pPr>
        <w:widowControl w:val="0"/>
        <w:numPr>
          <w:ilvl w:val="0"/>
          <w:numId w:val="55"/>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Kopi</w:t>
      </w:r>
      <w:bookmarkStart w:id="0" w:name="_GoBack"/>
      <w:bookmarkEnd w:id="0"/>
      <w:r w:rsidRPr="00FC5D51">
        <w:rPr>
          <w:rFonts w:ascii="Arial" w:eastAsia="Times New Roman" w:hAnsi="Arial" w:cs="Arial"/>
          <w:sz w:val="20"/>
          <w:szCs w:val="20"/>
          <w:lang w:eastAsia="pl-PL"/>
        </w:rPr>
        <w:t>a opłaconej polisy ubezpieczeniowej OC Wykonawcy</w:t>
      </w:r>
    </w:p>
    <w:p w:rsidR="00FC5D51" w:rsidRPr="00FC5D51" w:rsidRDefault="00FC5D51" w:rsidP="00273323">
      <w:pPr>
        <w:widowControl w:val="0"/>
        <w:numPr>
          <w:ilvl w:val="0"/>
          <w:numId w:val="55"/>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pacing w:val="-1"/>
          <w:sz w:val="20"/>
          <w:szCs w:val="20"/>
          <w:lang w:eastAsia="pl-PL"/>
        </w:rPr>
        <w:t>Kopia formularza ofertowego Wykonawcy.</w:t>
      </w:r>
    </w:p>
    <w:p w:rsidR="00FC5D51" w:rsidRPr="00FC5D51" w:rsidRDefault="00FC5D51" w:rsidP="00273323">
      <w:pPr>
        <w:widowControl w:val="0"/>
        <w:numPr>
          <w:ilvl w:val="0"/>
          <w:numId w:val="55"/>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pacing w:val="-1"/>
          <w:sz w:val="20"/>
          <w:szCs w:val="20"/>
          <w:lang w:eastAsia="pl-PL"/>
        </w:rPr>
        <w:t>Wykaz podwykonawców.*</w:t>
      </w:r>
    </w:p>
    <w:p w:rsidR="00FC5D51" w:rsidRPr="00FC5D51" w:rsidRDefault="00FC5D51" w:rsidP="00273323">
      <w:pPr>
        <w:widowControl w:val="0"/>
        <w:numPr>
          <w:ilvl w:val="0"/>
          <w:numId w:val="55"/>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Umowa konsorcjum - dotyczy Wykonawców składających ofertę w ramach konsorcjum.*</w:t>
      </w:r>
    </w:p>
    <w:p w:rsidR="00FC5D51" w:rsidRPr="00645500" w:rsidRDefault="00FC5D51" w:rsidP="00FC5D51">
      <w:pPr>
        <w:widowControl w:val="0"/>
        <w:numPr>
          <w:ilvl w:val="0"/>
          <w:numId w:val="55"/>
        </w:numPr>
        <w:shd w:val="clear" w:color="auto" w:fill="FFFFFF"/>
        <w:suppressAutoHyphens/>
        <w:autoSpaceDE w:val="0"/>
        <w:autoSpaceDN w:val="0"/>
        <w:adjustRightInd w:val="0"/>
        <w:spacing w:after="0" w:line="276" w:lineRule="auto"/>
        <w:ind w:left="709" w:hanging="283"/>
        <w:rPr>
          <w:rFonts w:ascii="Arial" w:eastAsia="Times New Roman" w:hAnsi="Arial" w:cs="Arial"/>
          <w:i/>
          <w:spacing w:val="-3"/>
          <w:sz w:val="16"/>
          <w:szCs w:val="16"/>
          <w:lang w:eastAsia="pl-PL"/>
        </w:rPr>
      </w:pPr>
      <w:r w:rsidRPr="00645500">
        <w:rPr>
          <w:rFonts w:ascii="Arial" w:eastAsia="Times New Roman" w:hAnsi="Arial" w:cs="Arial"/>
          <w:spacing w:val="-1"/>
          <w:sz w:val="20"/>
          <w:szCs w:val="20"/>
          <w:lang w:eastAsia="pl-PL"/>
        </w:rPr>
        <w:t>Oświadczenie podwykonawcy.*</w:t>
      </w:r>
      <w:r w:rsidRPr="00645500">
        <w:rPr>
          <w:rFonts w:ascii="Arial" w:eastAsia="Times New Roman" w:hAnsi="Arial" w:cs="Arial"/>
          <w:i/>
          <w:spacing w:val="-3"/>
          <w:sz w:val="16"/>
          <w:szCs w:val="16"/>
          <w:lang w:eastAsia="pl-PL"/>
        </w:rPr>
        <w:t>*jeżeli dotyczy</w:t>
      </w:r>
    </w:p>
    <w:p w:rsidR="00FC5D51" w:rsidRPr="00FC5D51" w:rsidRDefault="00FC5D51" w:rsidP="00FC5D51">
      <w:pPr>
        <w:shd w:val="clear" w:color="auto" w:fill="FFFFFF"/>
        <w:suppressAutoHyphens/>
        <w:spacing w:after="0" w:line="240" w:lineRule="auto"/>
        <w:ind w:right="14"/>
        <w:jc w:val="right"/>
        <w:rPr>
          <w:rFonts w:ascii="Arial" w:eastAsia="Times New Roman" w:hAnsi="Arial" w:cs="Arial"/>
          <w:sz w:val="20"/>
          <w:szCs w:val="20"/>
          <w:lang w:eastAsia="pl-PL"/>
        </w:rPr>
      </w:pPr>
      <w:r w:rsidRPr="00FC5D51">
        <w:rPr>
          <w:rFonts w:ascii="Arial" w:eastAsia="Times New Roman" w:hAnsi="Arial" w:cs="Arial"/>
          <w:color w:val="000000"/>
          <w:sz w:val="20"/>
          <w:szCs w:val="20"/>
          <w:lang w:eastAsia="zh-CN"/>
        </w:rPr>
        <w:br w:type="page"/>
      </w:r>
      <w:r w:rsidRPr="00FC5D51">
        <w:rPr>
          <w:rFonts w:ascii="Arial" w:eastAsia="Times New Roman" w:hAnsi="Arial" w:cs="Arial"/>
          <w:b/>
          <w:bCs/>
          <w:spacing w:val="-2"/>
          <w:sz w:val="20"/>
          <w:szCs w:val="20"/>
          <w:lang w:eastAsia="pl-PL"/>
        </w:rPr>
        <w:lastRenderedPageBreak/>
        <w:t>Załącznik do umowy - Oświadczenie podwykonawcy</w:t>
      </w:r>
    </w:p>
    <w:p w:rsidR="00FC5D51" w:rsidRPr="00FC5D51" w:rsidRDefault="00FC5D51" w:rsidP="00FC5D51">
      <w:pPr>
        <w:widowControl w:val="0"/>
        <w:shd w:val="clear" w:color="auto" w:fill="FFFFFF"/>
        <w:autoSpaceDE w:val="0"/>
        <w:autoSpaceDN w:val="0"/>
        <w:adjustRightInd w:val="0"/>
        <w:spacing w:before="509" w:after="0" w:line="240" w:lineRule="auto"/>
        <w:ind w:left="58"/>
        <w:rPr>
          <w:rFonts w:ascii="Arial" w:eastAsia="Times New Roman" w:hAnsi="Arial" w:cs="Arial"/>
          <w:sz w:val="20"/>
          <w:szCs w:val="20"/>
          <w:lang w:eastAsia="pl-PL"/>
        </w:rPr>
      </w:pPr>
      <w:r w:rsidRPr="00FC5D51">
        <w:rPr>
          <w:rFonts w:ascii="Arial" w:eastAsia="Times New Roman" w:hAnsi="Arial" w:cs="Arial"/>
          <w:sz w:val="20"/>
          <w:szCs w:val="20"/>
          <w:lang w:eastAsia="pl-PL"/>
        </w:rPr>
        <w:t>Zadanie inwestycyjne</w:t>
      </w:r>
    </w:p>
    <w:p w:rsidR="00FC5D51" w:rsidRPr="00FC5D51" w:rsidRDefault="00FC5D51" w:rsidP="00FC5D51">
      <w:pPr>
        <w:widowControl w:val="0"/>
        <w:shd w:val="clear" w:color="auto" w:fill="FFFFFF"/>
        <w:tabs>
          <w:tab w:val="left" w:leader="dot" w:pos="5155"/>
        </w:tabs>
        <w:autoSpaceDE w:val="0"/>
        <w:autoSpaceDN w:val="0"/>
        <w:adjustRightInd w:val="0"/>
        <w:spacing w:after="0" w:line="552" w:lineRule="exact"/>
        <w:ind w:left="58"/>
        <w:rPr>
          <w:rFonts w:ascii="Arial" w:eastAsia="Times New Roman" w:hAnsi="Arial" w:cs="Arial"/>
          <w:sz w:val="20"/>
          <w:szCs w:val="20"/>
          <w:lang w:eastAsia="pl-PL"/>
        </w:rPr>
      </w:pPr>
      <w:r w:rsidRPr="00FC5D51">
        <w:rPr>
          <w:rFonts w:ascii="Arial" w:eastAsia="Times New Roman" w:hAnsi="Arial" w:cs="Arial"/>
          <w:bCs/>
          <w:sz w:val="20"/>
          <w:szCs w:val="20"/>
          <w:lang w:eastAsia="pl-PL"/>
        </w:rPr>
        <w:tab/>
      </w:r>
    </w:p>
    <w:p w:rsidR="00FC5D51" w:rsidRPr="00FC5D51" w:rsidRDefault="00FC5D51" w:rsidP="00FC5D51">
      <w:pPr>
        <w:widowControl w:val="0"/>
        <w:shd w:val="clear" w:color="auto" w:fill="FFFFFF"/>
        <w:tabs>
          <w:tab w:val="left" w:leader="dot" w:pos="5213"/>
          <w:tab w:val="left" w:leader="dot" w:pos="7694"/>
        </w:tabs>
        <w:autoSpaceDE w:val="0"/>
        <w:autoSpaceDN w:val="0"/>
        <w:adjustRightInd w:val="0"/>
        <w:spacing w:after="0" w:line="552" w:lineRule="exact"/>
        <w:ind w:left="58"/>
        <w:rPr>
          <w:rFonts w:ascii="Arial" w:eastAsia="Times New Roman" w:hAnsi="Arial" w:cs="Arial"/>
          <w:sz w:val="20"/>
          <w:szCs w:val="20"/>
          <w:lang w:eastAsia="pl-PL"/>
        </w:rPr>
      </w:pPr>
      <w:r w:rsidRPr="00FC5D51">
        <w:rPr>
          <w:rFonts w:ascii="Arial" w:eastAsia="Times New Roman" w:hAnsi="Arial" w:cs="Arial"/>
          <w:bCs/>
          <w:spacing w:val="-2"/>
          <w:sz w:val="20"/>
          <w:szCs w:val="20"/>
          <w:lang w:eastAsia="pl-PL"/>
        </w:rPr>
        <w:t xml:space="preserve">wykonane zgodnie z umową: </w:t>
      </w:r>
      <w:r w:rsidRPr="00FC5D51">
        <w:rPr>
          <w:rFonts w:ascii="Arial" w:eastAsia="Times New Roman" w:hAnsi="Arial" w:cs="Arial"/>
          <w:bCs/>
          <w:sz w:val="20"/>
          <w:szCs w:val="20"/>
          <w:lang w:eastAsia="pl-PL"/>
        </w:rPr>
        <w:tab/>
        <w:t xml:space="preserve"> z dnia </w:t>
      </w:r>
      <w:r w:rsidRPr="00FC5D51">
        <w:rPr>
          <w:rFonts w:ascii="Arial" w:eastAsia="Times New Roman" w:hAnsi="Arial" w:cs="Arial"/>
          <w:bCs/>
          <w:sz w:val="20"/>
          <w:szCs w:val="20"/>
          <w:lang w:eastAsia="pl-PL"/>
        </w:rPr>
        <w:tab/>
      </w:r>
    </w:p>
    <w:p w:rsidR="00FC5D51" w:rsidRPr="00FC5D51" w:rsidRDefault="00FC5D51" w:rsidP="00FC5D51">
      <w:pPr>
        <w:widowControl w:val="0"/>
        <w:shd w:val="clear" w:color="auto" w:fill="FFFFFF"/>
        <w:tabs>
          <w:tab w:val="left" w:leader="dot" w:pos="7738"/>
        </w:tabs>
        <w:autoSpaceDE w:val="0"/>
        <w:autoSpaceDN w:val="0"/>
        <w:adjustRightInd w:val="0"/>
        <w:spacing w:after="0" w:line="552" w:lineRule="exact"/>
        <w:ind w:left="58"/>
        <w:rPr>
          <w:rFonts w:ascii="Arial" w:eastAsia="Times New Roman" w:hAnsi="Arial" w:cs="Arial"/>
          <w:sz w:val="20"/>
          <w:szCs w:val="20"/>
          <w:lang w:eastAsia="pl-PL"/>
        </w:rPr>
      </w:pPr>
      <w:r w:rsidRPr="00FC5D51">
        <w:rPr>
          <w:rFonts w:ascii="Arial" w:eastAsia="Times New Roman" w:hAnsi="Arial" w:cs="Arial"/>
          <w:bCs/>
          <w:sz w:val="20"/>
          <w:szCs w:val="20"/>
          <w:lang w:eastAsia="pl-PL"/>
        </w:rPr>
        <w:t xml:space="preserve">Nazwa podwykonawcy </w:t>
      </w:r>
      <w:r w:rsidRPr="00FC5D51">
        <w:rPr>
          <w:rFonts w:ascii="Arial" w:eastAsia="Times New Roman" w:hAnsi="Arial" w:cs="Arial"/>
          <w:bCs/>
          <w:sz w:val="20"/>
          <w:szCs w:val="20"/>
          <w:lang w:eastAsia="pl-PL"/>
        </w:rPr>
        <w:tab/>
      </w:r>
    </w:p>
    <w:p w:rsidR="00FC5D51" w:rsidRPr="00FC5D51" w:rsidRDefault="00FC5D51" w:rsidP="00FC5D51">
      <w:pPr>
        <w:widowControl w:val="0"/>
        <w:shd w:val="clear" w:color="auto" w:fill="FFFFFF"/>
        <w:tabs>
          <w:tab w:val="left" w:leader="dot" w:pos="4502"/>
        </w:tabs>
        <w:autoSpaceDE w:val="0"/>
        <w:autoSpaceDN w:val="0"/>
        <w:adjustRightInd w:val="0"/>
        <w:spacing w:before="197" w:after="0" w:line="274" w:lineRule="exact"/>
        <w:ind w:left="58"/>
        <w:rPr>
          <w:rFonts w:ascii="Arial" w:eastAsia="Times New Roman" w:hAnsi="Arial" w:cs="Arial"/>
          <w:sz w:val="20"/>
          <w:szCs w:val="20"/>
          <w:lang w:eastAsia="pl-PL"/>
        </w:rPr>
      </w:pPr>
      <w:r w:rsidRPr="00FC5D51">
        <w:rPr>
          <w:rFonts w:ascii="Arial" w:eastAsia="Times New Roman" w:hAnsi="Arial" w:cs="Arial"/>
          <w:bCs/>
          <w:sz w:val="20"/>
          <w:szCs w:val="20"/>
          <w:lang w:eastAsia="pl-PL"/>
        </w:rPr>
        <w:t>Oświadczenie podwykonawcy</w:t>
      </w:r>
      <w:r w:rsidRPr="00FC5D51">
        <w:rPr>
          <w:rFonts w:ascii="Arial" w:eastAsia="Times New Roman" w:hAnsi="Arial" w:cs="Arial"/>
          <w:sz w:val="20"/>
          <w:szCs w:val="20"/>
          <w:lang w:eastAsia="pl-PL"/>
        </w:rPr>
        <w:t xml:space="preserve">, </w:t>
      </w:r>
      <w:r w:rsidRPr="00FC5D51">
        <w:rPr>
          <w:rFonts w:ascii="Arial" w:eastAsia="Times New Roman" w:hAnsi="Arial" w:cs="Arial"/>
          <w:bCs/>
          <w:sz w:val="20"/>
          <w:szCs w:val="20"/>
          <w:lang w:eastAsia="pl-PL"/>
        </w:rPr>
        <w:t>który uczestniczył w wykonaniu zadania w okresie od</w:t>
      </w:r>
      <w:r w:rsidRPr="00FC5D51">
        <w:rPr>
          <w:rFonts w:ascii="Arial" w:eastAsia="Times New Roman" w:hAnsi="Arial" w:cs="Arial"/>
          <w:bCs/>
          <w:sz w:val="20"/>
          <w:szCs w:val="20"/>
          <w:lang w:eastAsia="pl-PL"/>
        </w:rPr>
        <w:br/>
        <w:t xml:space="preserve">daty rozpoczęcia robót do </w:t>
      </w:r>
      <w:r w:rsidRPr="00FC5D51">
        <w:rPr>
          <w:rFonts w:ascii="Arial" w:eastAsia="Times New Roman" w:hAnsi="Arial" w:cs="Arial"/>
          <w:bCs/>
          <w:sz w:val="20"/>
          <w:szCs w:val="20"/>
          <w:lang w:eastAsia="pl-PL"/>
        </w:rPr>
        <w:tab/>
      </w:r>
    </w:p>
    <w:p w:rsidR="00FC5D51" w:rsidRPr="00FC5D51" w:rsidRDefault="00FC5D51" w:rsidP="00FC5D51">
      <w:pPr>
        <w:widowControl w:val="0"/>
        <w:shd w:val="clear" w:color="auto" w:fill="FFFFFF"/>
        <w:autoSpaceDE w:val="0"/>
        <w:autoSpaceDN w:val="0"/>
        <w:adjustRightInd w:val="0"/>
        <w:spacing w:before="230" w:after="0" w:line="240" w:lineRule="auto"/>
        <w:ind w:left="58"/>
        <w:rPr>
          <w:rFonts w:ascii="Arial" w:eastAsia="Times New Roman" w:hAnsi="Arial" w:cs="Arial"/>
          <w:sz w:val="20"/>
          <w:szCs w:val="20"/>
          <w:lang w:eastAsia="pl-PL"/>
        </w:rPr>
      </w:pPr>
      <w:r w:rsidRPr="00FC5D51">
        <w:rPr>
          <w:rFonts w:ascii="Arial" w:eastAsia="Times New Roman" w:hAnsi="Arial" w:cs="Arial"/>
          <w:bCs/>
          <w:sz w:val="20"/>
          <w:szCs w:val="20"/>
          <w:lang w:eastAsia="pl-PL"/>
        </w:rPr>
        <w:t>W okresie rozliczeniowym wystawiono niżej wymienione faktury:</w:t>
      </w:r>
    </w:p>
    <w:p w:rsidR="00FC5D51" w:rsidRPr="00FC5D51" w:rsidRDefault="00FC5D51" w:rsidP="00FC5D51">
      <w:pPr>
        <w:widowControl w:val="0"/>
        <w:autoSpaceDE w:val="0"/>
        <w:autoSpaceDN w:val="0"/>
        <w:adjustRightInd w:val="0"/>
        <w:spacing w:after="245" w:line="1" w:lineRule="exact"/>
        <w:rPr>
          <w:rFonts w:ascii="Arial" w:eastAsia="Times New Roman" w:hAnsi="Arial" w:cs="Arial"/>
          <w:sz w:val="20"/>
          <w:szCs w:val="20"/>
          <w:lang w:eastAsia="pl-PL"/>
        </w:rPr>
      </w:pPr>
    </w:p>
    <w:tbl>
      <w:tblPr>
        <w:tblW w:w="0" w:type="auto"/>
        <w:tblInd w:w="40" w:type="dxa"/>
        <w:tblLayout w:type="fixed"/>
        <w:tblCellMar>
          <w:left w:w="40" w:type="dxa"/>
          <w:right w:w="40" w:type="dxa"/>
        </w:tblCellMar>
        <w:tblLook w:val="0000" w:firstRow="0" w:lastRow="0" w:firstColumn="0" w:lastColumn="0" w:noHBand="0" w:noVBand="0"/>
      </w:tblPr>
      <w:tblGrid>
        <w:gridCol w:w="2122"/>
        <w:gridCol w:w="989"/>
        <w:gridCol w:w="1426"/>
        <w:gridCol w:w="1848"/>
        <w:gridCol w:w="1152"/>
        <w:gridCol w:w="1603"/>
      </w:tblGrid>
      <w:tr w:rsidR="00FC5D51" w:rsidRPr="00FC5D51" w:rsidTr="004B6CC5">
        <w:trPr>
          <w:trHeight w:hRule="exact" w:val="715"/>
        </w:trPr>
        <w:tc>
          <w:tcPr>
            <w:tcW w:w="2122"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30" w:lineRule="exact"/>
              <w:jc w:val="center"/>
              <w:rPr>
                <w:rFonts w:ascii="Arial" w:eastAsia="Times New Roman" w:hAnsi="Arial" w:cs="Arial"/>
                <w:sz w:val="20"/>
                <w:szCs w:val="20"/>
                <w:lang w:eastAsia="pl-PL"/>
              </w:rPr>
            </w:pPr>
            <w:r w:rsidRPr="00FC5D51">
              <w:rPr>
                <w:rFonts w:ascii="Arial" w:eastAsia="Times New Roman" w:hAnsi="Arial" w:cs="Arial"/>
                <w:bCs/>
                <w:spacing w:val="-2"/>
                <w:sz w:val="20"/>
                <w:szCs w:val="20"/>
                <w:lang w:eastAsia="pl-PL"/>
              </w:rPr>
              <w:t>Zakres wykonanych</w:t>
            </w:r>
          </w:p>
          <w:p w:rsidR="00FC5D51" w:rsidRPr="00FC5D51" w:rsidRDefault="00FC5D51" w:rsidP="00FC5D51">
            <w:pPr>
              <w:widowControl w:val="0"/>
              <w:shd w:val="clear" w:color="auto" w:fill="FFFFFF"/>
              <w:autoSpaceDE w:val="0"/>
              <w:autoSpaceDN w:val="0"/>
              <w:adjustRightInd w:val="0"/>
              <w:spacing w:after="0" w:line="230" w:lineRule="exact"/>
              <w:jc w:val="center"/>
              <w:rPr>
                <w:rFonts w:ascii="Arial" w:eastAsia="Times New Roman" w:hAnsi="Arial" w:cs="Arial"/>
                <w:sz w:val="20"/>
                <w:szCs w:val="20"/>
                <w:lang w:eastAsia="pl-PL"/>
              </w:rPr>
            </w:pPr>
            <w:r w:rsidRPr="00FC5D51">
              <w:rPr>
                <w:rFonts w:ascii="Arial" w:eastAsia="Times New Roman" w:hAnsi="Arial" w:cs="Arial"/>
                <w:bCs/>
                <w:spacing w:val="-1"/>
                <w:sz w:val="20"/>
                <w:szCs w:val="20"/>
                <w:lang w:eastAsia="pl-PL"/>
              </w:rPr>
              <w:t>robót budowlanych/</w:t>
            </w:r>
          </w:p>
          <w:p w:rsidR="00FC5D51" w:rsidRPr="00FC5D51" w:rsidRDefault="00273323" w:rsidP="00FC5D51">
            <w:pPr>
              <w:widowControl w:val="0"/>
              <w:shd w:val="clear" w:color="auto" w:fill="FFFFFF"/>
              <w:autoSpaceDE w:val="0"/>
              <w:autoSpaceDN w:val="0"/>
              <w:adjustRightInd w:val="0"/>
              <w:spacing w:after="0" w:line="230" w:lineRule="exact"/>
              <w:jc w:val="center"/>
              <w:rPr>
                <w:rFonts w:ascii="Arial" w:eastAsia="Times New Roman" w:hAnsi="Arial" w:cs="Arial"/>
                <w:sz w:val="20"/>
                <w:szCs w:val="20"/>
                <w:lang w:eastAsia="pl-PL"/>
              </w:rPr>
            </w:pPr>
            <w:r>
              <w:rPr>
                <w:rFonts w:ascii="Arial" w:eastAsia="Times New Roman" w:hAnsi="Arial" w:cs="Arial"/>
                <w:bCs/>
                <w:sz w:val="20"/>
                <w:szCs w:val="20"/>
                <w:lang w:eastAsia="pl-PL"/>
              </w:rPr>
              <w:t>dostaw/</w:t>
            </w:r>
            <w:r w:rsidR="00FC5D51" w:rsidRPr="00FC5D51">
              <w:rPr>
                <w:rFonts w:ascii="Arial" w:eastAsia="Times New Roman" w:hAnsi="Arial" w:cs="Arial"/>
                <w:bCs/>
                <w:sz w:val="20"/>
                <w:szCs w:val="20"/>
                <w:lang w:eastAsia="pl-PL"/>
              </w:rPr>
              <w:t>usług*</w:t>
            </w: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30" w:lineRule="exact"/>
              <w:ind w:left="62" w:right="53"/>
              <w:rPr>
                <w:rFonts w:ascii="Arial" w:eastAsia="Times New Roman" w:hAnsi="Arial" w:cs="Arial"/>
                <w:sz w:val="20"/>
                <w:szCs w:val="20"/>
                <w:lang w:eastAsia="pl-PL"/>
              </w:rPr>
            </w:pPr>
            <w:r w:rsidRPr="00FC5D51">
              <w:rPr>
                <w:rFonts w:ascii="Arial" w:eastAsia="Times New Roman" w:hAnsi="Arial" w:cs="Arial"/>
                <w:bCs/>
                <w:sz w:val="20"/>
                <w:szCs w:val="20"/>
                <w:lang w:eastAsia="pl-PL"/>
              </w:rPr>
              <w:t xml:space="preserve">Nr </w:t>
            </w:r>
            <w:r w:rsidRPr="00FC5D51">
              <w:rPr>
                <w:rFonts w:ascii="Arial" w:eastAsia="Times New Roman" w:hAnsi="Arial" w:cs="Arial"/>
                <w:bCs/>
                <w:spacing w:val="-1"/>
                <w:sz w:val="20"/>
                <w:szCs w:val="20"/>
                <w:lang w:eastAsia="pl-PL"/>
              </w:rPr>
              <w:t>faktury</w:t>
            </w:r>
          </w:p>
        </w:tc>
        <w:tc>
          <w:tcPr>
            <w:tcW w:w="1426"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30" w:lineRule="exact"/>
              <w:jc w:val="center"/>
              <w:rPr>
                <w:rFonts w:ascii="Arial" w:eastAsia="Times New Roman" w:hAnsi="Arial" w:cs="Arial"/>
                <w:sz w:val="20"/>
                <w:szCs w:val="20"/>
                <w:lang w:eastAsia="pl-PL"/>
              </w:rPr>
            </w:pPr>
            <w:r w:rsidRPr="00FC5D51">
              <w:rPr>
                <w:rFonts w:ascii="Arial" w:eastAsia="Times New Roman" w:hAnsi="Arial" w:cs="Arial"/>
                <w:bCs/>
                <w:sz w:val="20"/>
                <w:szCs w:val="20"/>
                <w:lang w:eastAsia="pl-PL"/>
              </w:rPr>
              <w:t>Wartość</w:t>
            </w:r>
          </w:p>
          <w:p w:rsidR="00FC5D51" w:rsidRPr="00FC5D51" w:rsidRDefault="00FC5D51" w:rsidP="00FC5D51">
            <w:pPr>
              <w:widowControl w:val="0"/>
              <w:shd w:val="clear" w:color="auto" w:fill="FFFFFF"/>
              <w:autoSpaceDE w:val="0"/>
              <w:autoSpaceDN w:val="0"/>
              <w:adjustRightInd w:val="0"/>
              <w:spacing w:after="0" w:line="230" w:lineRule="exact"/>
              <w:jc w:val="center"/>
              <w:rPr>
                <w:rFonts w:ascii="Arial" w:eastAsia="Times New Roman" w:hAnsi="Arial" w:cs="Arial"/>
                <w:sz w:val="20"/>
                <w:szCs w:val="20"/>
                <w:lang w:eastAsia="pl-PL"/>
              </w:rPr>
            </w:pPr>
            <w:r w:rsidRPr="00FC5D51">
              <w:rPr>
                <w:rFonts w:ascii="Arial" w:eastAsia="Times New Roman" w:hAnsi="Arial" w:cs="Arial"/>
                <w:bCs/>
                <w:sz w:val="20"/>
                <w:szCs w:val="20"/>
                <w:lang w:eastAsia="pl-PL"/>
              </w:rPr>
              <w:t>faktury</w:t>
            </w:r>
          </w:p>
          <w:p w:rsidR="00FC5D51" w:rsidRPr="00FC5D51" w:rsidRDefault="00FC5D51" w:rsidP="00FC5D51">
            <w:pPr>
              <w:widowControl w:val="0"/>
              <w:shd w:val="clear" w:color="auto" w:fill="FFFFFF"/>
              <w:autoSpaceDE w:val="0"/>
              <w:autoSpaceDN w:val="0"/>
              <w:adjustRightInd w:val="0"/>
              <w:spacing w:after="0" w:line="230" w:lineRule="exact"/>
              <w:jc w:val="center"/>
              <w:rPr>
                <w:rFonts w:ascii="Arial" w:eastAsia="Times New Roman" w:hAnsi="Arial" w:cs="Arial"/>
                <w:sz w:val="20"/>
                <w:szCs w:val="20"/>
                <w:lang w:eastAsia="pl-PL"/>
              </w:rPr>
            </w:pPr>
            <w:r w:rsidRPr="00FC5D51">
              <w:rPr>
                <w:rFonts w:ascii="Arial" w:eastAsia="Times New Roman" w:hAnsi="Arial" w:cs="Arial"/>
                <w:bCs/>
                <w:spacing w:val="-1"/>
                <w:sz w:val="20"/>
                <w:szCs w:val="20"/>
                <w:lang w:eastAsia="pl-PL"/>
              </w:rPr>
              <w:t>brutto/PLN/</w:t>
            </w:r>
          </w:p>
        </w:tc>
        <w:tc>
          <w:tcPr>
            <w:tcW w:w="1848"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ind w:left="58"/>
              <w:rPr>
                <w:rFonts w:ascii="Arial" w:eastAsia="Times New Roman" w:hAnsi="Arial" w:cs="Arial"/>
                <w:sz w:val="20"/>
                <w:szCs w:val="20"/>
                <w:lang w:eastAsia="pl-PL"/>
              </w:rPr>
            </w:pPr>
            <w:r w:rsidRPr="00FC5D51">
              <w:rPr>
                <w:rFonts w:ascii="Arial" w:eastAsia="Times New Roman" w:hAnsi="Arial" w:cs="Arial"/>
                <w:bCs/>
                <w:spacing w:val="-1"/>
                <w:sz w:val="20"/>
                <w:szCs w:val="20"/>
                <w:lang w:eastAsia="pl-PL"/>
              </w:rPr>
              <w:t>Data wystawienia</w:t>
            </w:r>
          </w:p>
        </w:tc>
        <w:tc>
          <w:tcPr>
            <w:tcW w:w="1152"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30" w:lineRule="exact"/>
              <w:ind w:left="82" w:right="77"/>
              <w:rPr>
                <w:rFonts w:ascii="Arial" w:eastAsia="Times New Roman" w:hAnsi="Arial" w:cs="Arial"/>
                <w:sz w:val="20"/>
                <w:szCs w:val="20"/>
                <w:lang w:eastAsia="pl-PL"/>
              </w:rPr>
            </w:pPr>
            <w:r w:rsidRPr="00FC5D51">
              <w:rPr>
                <w:rFonts w:ascii="Arial" w:eastAsia="Times New Roman" w:hAnsi="Arial" w:cs="Arial"/>
                <w:bCs/>
                <w:sz w:val="20"/>
                <w:szCs w:val="20"/>
                <w:lang w:eastAsia="pl-PL"/>
              </w:rPr>
              <w:t xml:space="preserve">Termin </w:t>
            </w:r>
            <w:r w:rsidRPr="00FC5D51">
              <w:rPr>
                <w:rFonts w:ascii="Arial" w:eastAsia="Times New Roman" w:hAnsi="Arial" w:cs="Arial"/>
                <w:bCs/>
                <w:spacing w:val="-1"/>
                <w:sz w:val="20"/>
                <w:szCs w:val="20"/>
                <w:lang w:eastAsia="pl-PL"/>
              </w:rPr>
              <w:t>płatności</w:t>
            </w:r>
          </w:p>
        </w:tc>
        <w:tc>
          <w:tcPr>
            <w:tcW w:w="1603"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30" w:lineRule="exact"/>
              <w:jc w:val="center"/>
              <w:rPr>
                <w:rFonts w:ascii="Arial" w:eastAsia="Times New Roman" w:hAnsi="Arial" w:cs="Arial"/>
                <w:sz w:val="20"/>
                <w:szCs w:val="20"/>
                <w:lang w:eastAsia="pl-PL"/>
              </w:rPr>
            </w:pPr>
            <w:r w:rsidRPr="00FC5D51">
              <w:rPr>
                <w:rFonts w:ascii="Arial" w:eastAsia="Times New Roman" w:hAnsi="Arial" w:cs="Arial"/>
                <w:bCs/>
                <w:sz w:val="20"/>
                <w:szCs w:val="20"/>
                <w:lang w:eastAsia="pl-PL"/>
              </w:rPr>
              <w:t>Fakturę</w:t>
            </w:r>
          </w:p>
          <w:p w:rsidR="00FC5D51" w:rsidRPr="00FC5D51" w:rsidRDefault="00FC5D51" w:rsidP="00FC5D51">
            <w:pPr>
              <w:widowControl w:val="0"/>
              <w:shd w:val="clear" w:color="auto" w:fill="FFFFFF"/>
              <w:autoSpaceDE w:val="0"/>
              <w:autoSpaceDN w:val="0"/>
              <w:adjustRightInd w:val="0"/>
              <w:spacing w:after="0" w:line="230" w:lineRule="exact"/>
              <w:jc w:val="center"/>
              <w:rPr>
                <w:rFonts w:ascii="Arial" w:eastAsia="Times New Roman" w:hAnsi="Arial" w:cs="Arial"/>
                <w:sz w:val="20"/>
                <w:szCs w:val="20"/>
                <w:lang w:eastAsia="pl-PL"/>
              </w:rPr>
            </w:pPr>
            <w:r w:rsidRPr="00FC5D51">
              <w:rPr>
                <w:rFonts w:ascii="Arial" w:eastAsia="Times New Roman" w:hAnsi="Arial" w:cs="Arial"/>
                <w:bCs/>
                <w:spacing w:val="-1"/>
                <w:sz w:val="20"/>
                <w:szCs w:val="20"/>
                <w:lang w:eastAsia="pl-PL"/>
              </w:rPr>
              <w:t>zapłacono/nie</w:t>
            </w:r>
          </w:p>
          <w:p w:rsidR="00FC5D51" w:rsidRPr="00FC5D51" w:rsidRDefault="00FC5D51" w:rsidP="00FC5D51">
            <w:pPr>
              <w:widowControl w:val="0"/>
              <w:shd w:val="clear" w:color="auto" w:fill="FFFFFF"/>
              <w:autoSpaceDE w:val="0"/>
              <w:autoSpaceDN w:val="0"/>
              <w:adjustRightInd w:val="0"/>
              <w:spacing w:after="0" w:line="230" w:lineRule="exact"/>
              <w:jc w:val="center"/>
              <w:rPr>
                <w:rFonts w:ascii="Arial" w:eastAsia="Times New Roman" w:hAnsi="Arial" w:cs="Arial"/>
                <w:sz w:val="20"/>
                <w:szCs w:val="20"/>
                <w:lang w:eastAsia="pl-PL"/>
              </w:rPr>
            </w:pPr>
            <w:r w:rsidRPr="00FC5D51">
              <w:rPr>
                <w:rFonts w:ascii="Arial" w:eastAsia="Times New Roman" w:hAnsi="Arial" w:cs="Arial"/>
                <w:bCs/>
                <w:sz w:val="20"/>
                <w:szCs w:val="20"/>
                <w:lang w:eastAsia="pl-PL"/>
              </w:rPr>
              <w:t>zapłacono</w:t>
            </w:r>
          </w:p>
        </w:tc>
      </w:tr>
      <w:tr w:rsidR="00FC5D51" w:rsidRPr="00FC5D51" w:rsidTr="004B6CC5">
        <w:trPr>
          <w:trHeight w:hRule="exact" w:val="216"/>
        </w:trPr>
        <w:tc>
          <w:tcPr>
            <w:tcW w:w="2122"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rPr>
                <w:rFonts w:ascii="Arial" w:eastAsia="Times New Roman" w:hAnsi="Arial" w:cs="Arial"/>
                <w:sz w:val="20"/>
                <w:szCs w:val="20"/>
                <w:lang w:eastAsia="pl-PL"/>
              </w:rPr>
            </w:pP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rPr>
                <w:rFonts w:ascii="Arial" w:eastAsia="Times New Roman" w:hAnsi="Arial" w:cs="Arial"/>
                <w:sz w:val="20"/>
                <w:szCs w:val="20"/>
                <w:lang w:eastAsia="pl-PL"/>
              </w:rPr>
            </w:pPr>
          </w:p>
        </w:tc>
        <w:tc>
          <w:tcPr>
            <w:tcW w:w="1426"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rPr>
                <w:rFonts w:ascii="Arial" w:eastAsia="Times New Roman" w:hAnsi="Arial" w:cs="Arial"/>
                <w:sz w:val="20"/>
                <w:szCs w:val="20"/>
                <w:lang w:eastAsia="pl-PL"/>
              </w:rPr>
            </w:pPr>
          </w:p>
        </w:tc>
        <w:tc>
          <w:tcPr>
            <w:tcW w:w="1848"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rPr>
                <w:rFonts w:ascii="Arial" w:eastAsia="Times New Roman" w:hAnsi="Arial" w:cs="Arial"/>
                <w:sz w:val="20"/>
                <w:szCs w:val="20"/>
                <w:lang w:eastAsia="pl-PL"/>
              </w:rPr>
            </w:pPr>
          </w:p>
        </w:tc>
        <w:tc>
          <w:tcPr>
            <w:tcW w:w="1152"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rPr>
                <w:rFonts w:ascii="Arial" w:eastAsia="Times New Roman" w:hAnsi="Arial" w:cs="Arial"/>
                <w:sz w:val="20"/>
                <w:szCs w:val="20"/>
                <w:lang w:eastAsia="pl-PL"/>
              </w:rPr>
            </w:pPr>
          </w:p>
        </w:tc>
        <w:tc>
          <w:tcPr>
            <w:tcW w:w="1603"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rPr>
                <w:rFonts w:ascii="Arial" w:eastAsia="Times New Roman" w:hAnsi="Arial" w:cs="Arial"/>
                <w:sz w:val="20"/>
                <w:szCs w:val="20"/>
                <w:lang w:eastAsia="pl-PL"/>
              </w:rPr>
            </w:pPr>
          </w:p>
        </w:tc>
      </w:tr>
      <w:tr w:rsidR="00FC5D51" w:rsidRPr="00FC5D51" w:rsidTr="004B6CC5">
        <w:trPr>
          <w:trHeight w:hRule="exact" w:val="216"/>
        </w:trPr>
        <w:tc>
          <w:tcPr>
            <w:tcW w:w="2122"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rPr>
                <w:rFonts w:ascii="Arial" w:eastAsia="Times New Roman" w:hAnsi="Arial" w:cs="Arial"/>
                <w:sz w:val="20"/>
                <w:szCs w:val="20"/>
                <w:lang w:eastAsia="pl-PL"/>
              </w:rPr>
            </w:pP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rPr>
                <w:rFonts w:ascii="Arial" w:eastAsia="Times New Roman" w:hAnsi="Arial" w:cs="Arial"/>
                <w:sz w:val="20"/>
                <w:szCs w:val="20"/>
                <w:lang w:eastAsia="pl-PL"/>
              </w:rPr>
            </w:pPr>
          </w:p>
        </w:tc>
        <w:tc>
          <w:tcPr>
            <w:tcW w:w="1426"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rPr>
                <w:rFonts w:ascii="Arial" w:eastAsia="Times New Roman" w:hAnsi="Arial" w:cs="Arial"/>
                <w:sz w:val="20"/>
                <w:szCs w:val="20"/>
                <w:lang w:eastAsia="pl-PL"/>
              </w:rPr>
            </w:pPr>
          </w:p>
        </w:tc>
        <w:tc>
          <w:tcPr>
            <w:tcW w:w="1848"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rPr>
                <w:rFonts w:ascii="Arial" w:eastAsia="Times New Roman" w:hAnsi="Arial" w:cs="Arial"/>
                <w:sz w:val="20"/>
                <w:szCs w:val="20"/>
                <w:lang w:eastAsia="pl-PL"/>
              </w:rPr>
            </w:pPr>
          </w:p>
        </w:tc>
        <w:tc>
          <w:tcPr>
            <w:tcW w:w="1152"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rPr>
                <w:rFonts w:ascii="Arial" w:eastAsia="Times New Roman" w:hAnsi="Arial" w:cs="Arial"/>
                <w:sz w:val="20"/>
                <w:szCs w:val="20"/>
                <w:lang w:eastAsia="pl-PL"/>
              </w:rPr>
            </w:pPr>
          </w:p>
        </w:tc>
        <w:tc>
          <w:tcPr>
            <w:tcW w:w="1603"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rPr>
                <w:rFonts w:ascii="Arial" w:eastAsia="Times New Roman" w:hAnsi="Arial" w:cs="Arial"/>
                <w:sz w:val="20"/>
                <w:szCs w:val="20"/>
                <w:lang w:eastAsia="pl-PL"/>
              </w:rPr>
            </w:pPr>
          </w:p>
        </w:tc>
      </w:tr>
      <w:tr w:rsidR="00FC5D51" w:rsidRPr="00FC5D51" w:rsidTr="004B6CC5">
        <w:trPr>
          <w:trHeight w:hRule="exact" w:val="216"/>
        </w:trPr>
        <w:tc>
          <w:tcPr>
            <w:tcW w:w="2122"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rPr>
                <w:rFonts w:ascii="Arial" w:eastAsia="Times New Roman" w:hAnsi="Arial" w:cs="Arial"/>
                <w:sz w:val="20"/>
                <w:szCs w:val="20"/>
                <w:lang w:eastAsia="pl-PL"/>
              </w:rPr>
            </w:pP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rPr>
                <w:rFonts w:ascii="Arial" w:eastAsia="Times New Roman" w:hAnsi="Arial" w:cs="Arial"/>
                <w:sz w:val="20"/>
                <w:szCs w:val="20"/>
                <w:lang w:eastAsia="pl-PL"/>
              </w:rPr>
            </w:pPr>
          </w:p>
        </w:tc>
        <w:tc>
          <w:tcPr>
            <w:tcW w:w="1426"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rPr>
                <w:rFonts w:ascii="Arial" w:eastAsia="Times New Roman" w:hAnsi="Arial" w:cs="Arial"/>
                <w:sz w:val="20"/>
                <w:szCs w:val="20"/>
                <w:lang w:eastAsia="pl-PL"/>
              </w:rPr>
            </w:pPr>
          </w:p>
        </w:tc>
        <w:tc>
          <w:tcPr>
            <w:tcW w:w="1848"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rPr>
                <w:rFonts w:ascii="Arial" w:eastAsia="Times New Roman" w:hAnsi="Arial" w:cs="Arial"/>
                <w:sz w:val="20"/>
                <w:szCs w:val="20"/>
                <w:lang w:eastAsia="pl-PL"/>
              </w:rPr>
            </w:pPr>
          </w:p>
        </w:tc>
        <w:tc>
          <w:tcPr>
            <w:tcW w:w="1152"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rPr>
                <w:rFonts w:ascii="Arial" w:eastAsia="Times New Roman" w:hAnsi="Arial" w:cs="Arial"/>
                <w:sz w:val="20"/>
                <w:szCs w:val="20"/>
                <w:lang w:eastAsia="pl-PL"/>
              </w:rPr>
            </w:pPr>
          </w:p>
        </w:tc>
        <w:tc>
          <w:tcPr>
            <w:tcW w:w="1603"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rPr>
                <w:rFonts w:ascii="Arial" w:eastAsia="Times New Roman" w:hAnsi="Arial" w:cs="Arial"/>
                <w:sz w:val="20"/>
                <w:szCs w:val="20"/>
                <w:lang w:eastAsia="pl-PL"/>
              </w:rPr>
            </w:pPr>
          </w:p>
        </w:tc>
      </w:tr>
      <w:tr w:rsidR="00FC5D51" w:rsidRPr="00FC5D51" w:rsidTr="004B6CC5">
        <w:trPr>
          <w:trHeight w:hRule="exact" w:val="226"/>
        </w:trPr>
        <w:tc>
          <w:tcPr>
            <w:tcW w:w="2122"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rPr>
                <w:rFonts w:ascii="Arial" w:eastAsia="Times New Roman" w:hAnsi="Arial" w:cs="Arial"/>
                <w:sz w:val="20"/>
                <w:szCs w:val="20"/>
                <w:lang w:eastAsia="pl-PL"/>
              </w:rPr>
            </w:pP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rPr>
                <w:rFonts w:ascii="Arial" w:eastAsia="Times New Roman" w:hAnsi="Arial" w:cs="Arial"/>
                <w:sz w:val="20"/>
                <w:szCs w:val="20"/>
                <w:lang w:eastAsia="pl-PL"/>
              </w:rPr>
            </w:pPr>
          </w:p>
        </w:tc>
        <w:tc>
          <w:tcPr>
            <w:tcW w:w="1426"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rPr>
                <w:rFonts w:ascii="Arial" w:eastAsia="Times New Roman" w:hAnsi="Arial" w:cs="Arial"/>
                <w:sz w:val="20"/>
                <w:szCs w:val="20"/>
                <w:lang w:eastAsia="pl-PL"/>
              </w:rPr>
            </w:pPr>
          </w:p>
        </w:tc>
        <w:tc>
          <w:tcPr>
            <w:tcW w:w="1848"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rPr>
                <w:rFonts w:ascii="Arial" w:eastAsia="Times New Roman" w:hAnsi="Arial" w:cs="Arial"/>
                <w:sz w:val="20"/>
                <w:szCs w:val="20"/>
                <w:lang w:eastAsia="pl-PL"/>
              </w:rPr>
            </w:pPr>
          </w:p>
        </w:tc>
        <w:tc>
          <w:tcPr>
            <w:tcW w:w="1152"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rPr>
                <w:rFonts w:ascii="Arial" w:eastAsia="Times New Roman" w:hAnsi="Arial" w:cs="Arial"/>
                <w:sz w:val="20"/>
                <w:szCs w:val="20"/>
                <w:lang w:eastAsia="pl-PL"/>
              </w:rPr>
            </w:pPr>
          </w:p>
        </w:tc>
        <w:tc>
          <w:tcPr>
            <w:tcW w:w="1603"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rPr>
                <w:rFonts w:ascii="Arial" w:eastAsia="Times New Roman" w:hAnsi="Arial" w:cs="Arial"/>
                <w:sz w:val="20"/>
                <w:szCs w:val="20"/>
                <w:lang w:eastAsia="pl-PL"/>
              </w:rPr>
            </w:pPr>
          </w:p>
        </w:tc>
      </w:tr>
    </w:tbl>
    <w:p w:rsidR="00FC5D51" w:rsidRPr="00FC5D51" w:rsidRDefault="00FC5D51" w:rsidP="00FC5D51">
      <w:pPr>
        <w:widowControl w:val="0"/>
        <w:shd w:val="clear" w:color="auto" w:fill="FFFFFF"/>
        <w:tabs>
          <w:tab w:val="left" w:leader="dot" w:pos="5434"/>
        </w:tabs>
        <w:autoSpaceDE w:val="0"/>
        <w:autoSpaceDN w:val="0"/>
        <w:adjustRightInd w:val="0"/>
        <w:spacing w:before="254" w:after="0" w:line="274" w:lineRule="exact"/>
        <w:ind w:left="58"/>
        <w:rPr>
          <w:rFonts w:ascii="Arial" w:eastAsia="Times New Roman" w:hAnsi="Arial" w:cs="Arial"/>
          <w:sz w:val="20"/>
          <w:szCs w:val="20"/>
          <w:lang w:eastAsia="pl-PL"/>
        </w:rPr>
      </w:pPr>
      <w:r w:rsidRPr="00FC5D51">
        <w:rPr>
          <w:rFonts w:ascii="Arial" w:eastAsia="Times New Roman" w:hAnsi="Arial" w:cs="Arial"/>
          <w:bCs/>
          <w:sz w:val="20"/>
          <w:szCs w:val="20"/>
          <w:lang w:eastAsia="pl-PL"/>
        </w:rPr>
        <w:t xml:space="preserve">Oświadczamy, że do  dnia  </w:t>
      </w:r>
      <w:r w:rsidRPr="00FC5D51">
        <w:rPr>
          <w:rFonts w:ascii="Arial" w:eastAsia="Times New Roman" w:hAnsi="Arial" w:cs="Arial"/>
          <w:bCs/>
          <w:sz w:val="20"/>
          <w:szCs w:val="20"/>
          <w:lang w:eastAsia="pl-PL"/>
        </w:rPr>
        <w:tab/>
        <w:t xml:space="preserve">  otrzymaliśmy  wynagrodzenie  za</w:t>
      </w:r>
    </w:p>
    <w:p w:rsidR="00FC5D51" w:rsidRPr="00FC5D51" w:rsidRDefault="00FC5D51" w:rsidP="00FC5D51">
      <w:pPr>
        <w:widowControl w:val="0"/>
        <w:shd w:val="clear" w:color="auto" w:fill="FFFFFF"/>
        <w:autoSpaceDE w:val="0"/>
        <w:autoSpaceDN w:val="0"/>
        <w:adjustRightInd w:val="0"/>
        <w:spacing w:after="0" w:line="274" w:lineRule="exact"/>
        <w:ind w:left="58"/>
        <w:rPr>
          <w:rFonts w:ascii="Arial" w:eastAsia="Times New Roman" w:hAnsi="Arial" w:cs="Arial"/>
          <w:sz w:val="20"/>
          <w:szCs w:val="20"/>
          <w:lang w:eastAsia="pl-PL"/>
        </w:rPr>
      </w:pPr>
      <w:r w:rsidRPr="00FC5D51">
        <w:rPr>
          <w:rFonts w:ascii="Arial" w:eastAsia="Times New Roman" w:hAnsi="Arial" w:cs="Arial"/>
          <w:bCs/>
          <w:sz w:val="20"/>
          <w:szCs w:val="20"/>
          <w:lang w:eastAsia="pl-PL"/>
        </w:rPr>
        <w:t xml:space="preserve">wykonane przez nas roboty budowlane/dostawy/usługi* w ramach przedmiotowego zadania inwestycyjnego, co wyczerpuje w pełni nasze roszczenie do Zamawiającego </w:t>
      </w:r>
      <w:r w:rsidRPr="00FC5D51">
        <w:rPr>
          <w:rFonts w:ascii="Arial" w:eastAsia="Times New Roman" w:hAnsi="Arial" w:cs="Arial"/>
          <w:sz w:val="20"/>
          <w:szCs w:val="20"/>
          <w:lang w:eastAsia="pl-PL"/>
        </w:rPr>
        <w:t>**</w:t>
      </w:r>
    </w:p>
    <w:p w:rsidR="00FC5D51" w:rsidRPr="00FC5D51" w:rsidRDefault="00FC5D51" w:rsidP="00FC5D51">
      <w:pPr>
        <w:widowControl w:val="0"/>
        <w:shd w:val="clear" w:color="auto" w:fill="FFFFFF"/>
        <w:tabs>
          <w:tab w:val="left" w:leader="dot" w:pos="3797"/>
        </w:tabs>
        <w:autoSpaceDE w:val="0"/>
        <w:autoSpaceDN w:val="0"/>
        <w:adjustRightInd w:val="0"/>
        <w:spacing w:before="590" w:after="0" w:line="182" w:lineRule="exact"/>
        <w:ind w:left="58"/>
        <w:rPr>
          <w:rFonts w:ascii="Arial" w:eastAsia="Times New Roman" w:hAnsi="Arial" w:cs="Arial"/>
          <w:sz w:val="20"/>
          <w:szCs w:val="20"/>
          <w:lang w:eastAsia="pl-PL"/>
        </w:rPr>
      </w:pPr>
      <w:r w:rsidRPr="00FC5D51">
        <w:rPr>
          <w:rFonts w:ascii="Arial" w:eastAsia="Times New Roman" w:hAnsi="Arial" w:cs="Arial"/>
          <w:sz w:val="20"/>
          <w:szCs w:val="20"/>
          <w:lang w:eastAsia="pl-PL"/>
        </w:rPr>
        <w:tab/>
      </w:r>
    </w:p>
    <w:p w:rsidR="00FC5D51" w:rsidRPr="00FC5D51" w:rsidRDefault="00FC5D51" w:rsidP="00FC5D51">
      <w:pPr>
        <w:widowControl w:val="0"/>
        <w:shd w:val="clear" w:color="auto" w:fill="FFFFFF"/>
        <w:autoSpaceDE w:val="0"/>
        <w:autoSpaceDN w:val="0"/>
        <w:adjustRightInd w:val="0"/>
        <w:spacing w:after="0" w:line="182" w:lineRule="exact"/>
        <w:ind w:left="58" w:right="5222"/>
        <w:rPr>
          <w:rFonts w:ascii="Arial" w:eastAsia="Times New Roman" w:hAnsi="Arial" w:cs="Arial"/>
          <w:sz w:val="20"/>
          <w:szCs w:val="20"/>
          <w:lang w:eastAsia="pl-PL"/>
        </w:rPr>
      </w:pPr>
      <w:r w:rsidRPr="00FC5D51">
        <w:rPr>
          <w:rFonts w:ascii="Arial" w:eastAsia="Times New Roman" w:hAnsi="Arial" w:cs="Arial"/>
          <w:i/>
          <w:iCs/>
          <w:spacing w:val="-1"/>
          <w:sz w:val="20"/>
          <w:szCs w:val="20"/>
          <w:lang w:eastAsia="pl-PL"/>
        </w:rPr>
        <w:t>czytelny podpis lub podpisy i imienne pieczęcie osoby lub osób upoważnionych do reprezentowania Podwykonawcy</w:t>
      </w:r>
    </w:p>
    <w:p w:rsidR="00FC5D51" w:rsidRPr="00FC5D51" w:rsidRDefault="00FC5D51" w:rsidP="00FC5D51">
      <w:pPr>
        <w:widowControl w:val="0"/>
        <w:shd w:val="clear" w:color="auto" w:fill="FFFFFF"/>
        <w:autoSpaceDE w:val="0"/>
        <w:autoSpaceDN w:val="0"/>
        <w:adjustRightInd w:val="0"/>
        <w:spacing w:before="384" w:after="0" w:line="240" w:lineRule="auto"/>
        <w:ind w:left="58"/>
        <w:rPr>
          <w:rFonts w:ascii="Arial" w:eastAsia="Times New Roman" w:hAnsi="Arial" w:cs="Arial"/>
          <w:sz w:val="20"/>
          <w:szCs w:val="20"/>
          <w:lang w:eastAsia="pl-PL"/>
        </w:rPr>
      </w:pPr>
      <w:r w:rsidRPr="00FC5D51">
        <w:rPr>
          <w:rFonts w:ascii="Arial" w:eastAsia="Times New Roman" w:hAnsi="Arial" w:cs="Arial"/>
          <w:bCs/>
          <w:i/>
          <w:iCs/>
          <w:sz w:val="20"/>
          <w:szCs w:val="20"/>
          <w:lang w:eastAsia="pl-PL"/>
        </w:rPr>
        <w:t>* niepotrzebne skreślić</w:t>
      </w:r>
    </w:p>
    <w:p w:rsidR="00FC5D51" w:rsidRPr="00FC5D51" w:rsidRDefault="00FC5D51" w:rsidP="00FC5D51">
      <w:pPr>
        <w:widowControl w:val="0"/>
        <w:shd w:val="clear" w:color="auto" w:fill="FFFFFF"/>
        <w:autoSpaceDE w:val="0"/>
        <w:autoSpaceDN w:val="0"/>
        <w:adjustRightInd w:val="0"/>
        <w:spacing w:after="0" w:line="240" w:lineRule="auto"/>
        <w:ind w:left="58"/>
        <w:rPr>
          <w:rFonts w:ascii="Arial" w:eastAsia="Times New Roman" w:hAnsi="Arial" w:cs="Arial"/>
          <w:sz w:val="20"/>
          <w:szCs w:val="20"/>
          <w:lang w:eastAsia="pl-PL"/>
        </w:rPr>
      </w:pPr>
      <w:r w:rsidRPr="00FC5D51">
        <w:rPr>
          <w:rFonts w:ascii="Arial" w:eastAsia="Times New Roman" w:hAnsi="Arial" w:cs="Arial"/>
          <w:i/>
          <w:iCs/>
          <w:spacing w:val="-1"/>
          <w:sz w:val="20"/>
          <w:szCs w:val="20"/>
          <w:lang w:eastAsia="pl-PL"/>
        </w:rPr>
        <w:t xml:space="preserve">** </w:t>
      </w:r>
      <w:r w:rsidRPr="00FC5D51">
        <w:rPr>
          <w:rFonts w:ascii="Arial" w:eastAsia="Times New Roman" w:hAnsi="Arial" w:cs="Arial"/>
          <w:bCs/>
          <w:i/>
          <w:iCs/>
          <w:spacing w:val="-1"/>
          <w:sz w:val="20"/>
          <w:szCs w:val="20"/>
          <w:lang w:eastAsia="pl-PL"/>
        </w:rPr>
        <w:t xml:space="preserve">Uwaga: </w:t>
      </w:r>
      <w:r w:rsidRPr="00FC5D51">
        <w:rPr>
          <w:rFonts w:ascii="Arial" w:eastAsia="Times New Roman" w:hAnsi="Arial" w:cs="Arial"/>
          <w:i/>
          <w:iCs/>
          <w:spacing w:val="-1"/>
          <w:sz w:val="20"/>
          <w:szCs w:val="20"/>
          <w:lang w:eastAsia="pl-PL"/>
        </w:rPr>
        <w:t>Kolejne oświadczenia podwykonawcy mają uwzględniać wszystkie faktury dotychczas wystawione.</w:t>
      </w:r>
    </w:p>
    <w:p w:rsidR="00A724B8" w:rsidRDefault="00A724B8"/>
    <w:sectPr w:rsidR="00A724B8" w:rsidSect="004B6CC5">
      <w:footerReference w:type="default" r:id="rId8"/>
      <w:pgSz w:w="11906" w:h="16838"/>
      <w:pgMar w:top="709" w:right="991" w:bottom="851" w:left="1276" w:header="708" w:footer="44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1DEA" w:rsidRDefault="00041DEA" w:rsidP="004B6CC5">
      <w:pPr>
        <w:spacing w:after="0" w:line="240" w:lineRule="auto"/>
      </w:pPr>
      <w:r>
        <w:separator/>
      </w:r>
    </w:p>
  </w:endnote>
  <w:endnote w:type="continuationSeparator" w:id="0">
    <w:p w:rsidR="00041DEA" w:rsidRDefault="00041DEA" w:rsidP="004B6C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OpenSymbol">
    <w:altName w:val="Liberation Mono"/>
    <w:charset w:val="00"/>
    <w:family w:val="auto"/>
    <w:pitch w:val="variable"/>
    <w:sig w:usb0="00000003" w:usb1="1001ECEA" w:usb2="00000000" w:usb3="00000000" w:csb0="00000001" w:csb1="00000000"/>
  </w:font>
  <w:font w:name="Calibri">
    <w:panose1 w:val="020F0502020204030204"/>
    <w:charset w:val="EE"/>
    <w:family w:val="swiss"/>
    <w:pitch w:val="variable"/>
    <w:sig w:usb0="E0002AFF" w:usb1="C000247B" w:usb2="00000009" w:usb3="00000000" w:csb0="000001FF" w:csb1="00000000"/>
  </w:font>
  <w:font w:name="StarSymbol">
    <w:altName w:val="Arial Unicode MS"/>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omic Sans MS">
    <w:panose1 w:val="030F0702030302020204"/>
    <w:charset w:val="EE"/>
    <w:family w:val="script"/>
    <w:pitch w:val="variable"/>
    <w:sig w:usb0="00000287" w:usb1="00000013" w:usb2="00000000" w:usb3="00000000" w:csb0="0000009F"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Liberation Mono"/>
    <w:panose1 w:val="00000400000000000000"/>
    <w:charset w:val="01"/>
    <w:family w:val="roman"/>
    <w:notTrueType/>
    <w:pitch w:val="variable"/>
    <w:sig w:usb0="00002000" w:usb1="00000000" w:usb2="00000000" w:usb3="00000000" w:csb0="00000000" w:csb1="00000000"/>
  </w:font>
  <w:font w:name="Lucida Sans Unicode">
    <w:panose1 w:val="020B0602030504020204"/>
    <w:charset w:val="EE"/>
    <w:family w:val="swiss"/>
    <w:pitch w:val="variable"/>
    <w:sig w:usb0="80000AFF" w:usb1="0000396B" w:usb2="00000000" w:usb3="00000000" w:csb0="000000BF" w:csb1="00000000"/>
  </w:font>
  <w:font w:name="Garamond">
    <w:panose1 w:val="02020404030301010803"/>
    <w:charset w:val="EE"/>
    <w:family w:val="roman"/>
    <w:pitch w:val="variable"/>
    <w:sig w:usb0="00000287" w:usb1="00000000" w:usb2="00000000" w:usb3="00000000" w:csb0="0000009F" w:csb1="00000000"/>
  </w:font>
  <w:font w:name="Andale Sans UI">
    <w:altName w:val="Arial Unicode MS"/>
    <w:charset w:val="EE"/>
    <w:family w:val="auto"/>
    <w:pitch w:val="variable"/>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5569746"/>
      <w:docPartObj>
        <w:docPartGallery w:val="Page Numbers (Bottom of Page)"/>
        <w:docPartUnique/>
      </w:docPartObj>
    </w:sdtPr>
    <w:sdtContent>
      <w:p w:rsidR="00041DEA" w:rsidRDefault="00041DEA">
        <w:pPr>
          <w:pStyle w:val="Stopka"/>
          <w:jc w:val="right"/>
        </w:pPr>
      </w:p>
      <w:p w:rsidR="00041DEA" w:rsidRDefault="00041DEA" w:rsidP="004B6CC5">
        <w:pPr>
          <w:pStyle w:val="Stopka"/>
          <w:jc w:val="right"/>
        </w:pPr>
        <w:r>
          <w:fldChar w:fldCharType="begin"/>
        </w:r>
        <w:r>
          <w:instrText>PAGE   \* MERGEFORMAT</w:instrText>
        </w:r>
        <w:r>
          <w:fldChar w:fldCharType="separate"/>
        </w:r>
        <w:r w:rsidR="00C05C3A" w:rsidRPr="00C05C3A">
          <w:rPr>
            <w:noProof/>
            <w:lang w:val="pl-PL"/>
          </w:rPr>
          <w:t>20</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1DEA" w:rsidRDefault="00041DEA" w:rsidP="004B6CC5">
      <w:pPr>
        <w:spacing w:after="0" w:line="240" w:lineRule="auto"/>
      </w:pPr>
      <w:r>
        <w:separator/>
      </w:r>
    </w:p>
  </w:footnote>
  <w:footnote w:type="continuationSeparator" w:id="0">
    <w:p w:rsidR="00041DEA" w:rsidRDefault="00041DEA" w:rsidP="004B6CC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C4765630"/>
    <w:name w:val="WW8Num2"/>
    <w:lvl w:ilvl="0">
      <w:start w:val="2"/>
      <w:numFmt w:val="decimal"/>
      <w:pStyle w:val="Nagwek1"/>
      <w:lvlText w:val="%1)"/>
      <w:lvlJc w:val="left"/>
      <w:pPr>
        <w:tabs>
          <w:tab w:val="num" w:pos="0"/>
        </w:tabs>
        <w:ind w:left="432" w:hanging="432"/>
      </w:pPr>
      <w:rPr>
        <w:rFonts w:hint="default"/>
      </w:rPr>
    </w:lvl>
    <w:lvl w:ilvl="1">
      <w:start w:val="1"/>
      <w:numFmt w:val="none"/>
      <w:pStyle w:val="Nagwek2"/>
      <w:suff w:val="nothing"/>
      <w:lvlText w:val=""/>
      <w:lvlJc w:val="left"/>
      <w:pPr>
        <w:ind w:left="576" w:hanging="576"/>
      </w:pPr>
      <w:rPr>
        <w:rFonts w:hint="default"/>
      </w:rPr>
    </w:lvl>
    <w:lvl w:ilvl="2">
      <w:start w:val="1"/>
      <w:numFmt w:val="none"/>
      <w:pStyle w:val="Nagwek3"/>
      <w:suff w:val="nothing"/>
      <w:lvlText w:val=""/>
      <w:lvlJc w:val="left"/>
      <w:pPr>
        <w:ind w:left="720" w:hanging="720"/>
      </w:pPr>
      <w:rPr>
        <w:rFonts w:hint="default"/>
      </w:rPr>
    </w:lvl>
    <w:lvl w:ilvl="3">
      <w:start w:val="1"/>
      <w:numFmt w:val="none"/>
      <w:pStyle w:val="Nagwek4"/>
      <w:suff w:val="nothing"/>
      <w:lvlText w:val=""/>
      <w:lvlJc w:val="left"/>
      <w:pPr>
        <w:ind w:left="864" w:hanging="864"/>
      </w:pPr>
      <w:rPr>
        <w:rFonts w:hint="default"/>
      </w:rPr>
    </w:lvl>
    <w:lvl w:ilvl="4">
      <w:start w:val="1"/>
      <w:numFmt w:val="none"/>
      <w:pStyle w:val="Nagwek5"/>
      <w:suff w:val="nothing"/>
      <w:lvlText w:val=""/>
      <w:lvlJc w:val="left"/>
      <w:pPr>
        <w:ind w:left="1008" w:hanging="1008"/>
      </w:pPr>
      <w:rPr>
        <w:rFonts w:hint="default"/>
      </w:rPr>
    </w:lvl>
    <w:lvl w:ilvl="5">
      <w:start w:val="1"/>
      <w:numFmt w:val="none"/>
      <w:pStyle w:val="Nagwek6"/>
      <w:suff w:val="nothing"/>
      <w:lvlText w:val=""/>
      <w:lvlJc w:val="left"/>
      <w:pPr>
        <w:ind w:left="1152" w:hanging="1152"/>
      </w:pPr>
      <w:rPr>
        <w:rFonts w:hint="default"/>
      </w:rPr>
    </w:lvl>
    <w:lvl w:ilvl="6">
      <w:start w:val="1"/>
      <w:numFmt w:val="none"/>
      <w:suff w:val="nothing"/>
      <w:lvlText w:val=""/>
      <w:lvlJc w:val="left"/>
      <w:pPr>
        <w:ind w:left="1296" w:hanging="1296"/>
      </w:pPr>
      <w:rPr>
        <w:rFonts w:hint="default"/>
      </w:rPr>
    </w:lvl>
    <w:lvl w:ilvl="7">
      <w:start w:val="1"/>
      <w:numFmt w:val="none"/>
      <w:suff w:val="nothing"/>
      <w:lvlText w:val=""/>
      <w:lvlJc w:val="left"/>
      <w:pPr>
        <w:ind w:left="1440" w:hanging="1440"/>
      </w:pPr>
      <w:rPr>
        <w:rFonts w:hint="default"/>
      </w:rPr>
    </w:lvl>
    <w:lvl w:ilvl="8">
      <w:start w:val="1"/>
      <w:numFmt w:val="none"/>
      <w:pStyle w:val="Nagwek9"/>
      <w:suff w:val="nothing"/>
      <w:lvlText w:val=""/>
      <w:lvlJc w:val="left"/>
      <w:pPr>
        <w:ind w:left="1584" w:hanging="1584"/>
      </w:pPr>
      <w:rPr>
        <w:rFonts w:hint="default"/>
      </w:rPr>
    </w:lvl>
  </w:abstractNum>
  <w:abstractNum w:abstractNumId="1" w15:restartNumberingAfterBreak="0">
    <w:nsid w:val="00000004"/>
    <w:multiLevelType w:val="multilevel"/>
    <w:tmpl w:val="D19AB946"/>
    <w:name w:val="WW8Num4"/>
    <w:lvl w:ilvl="0">
      <w:start w:val="1"/>
      <w:numFmt w:val="decimal"/>
      <w:lvlText w:val="%1."/>
      <w:lvlJc w:val="left"/>
      <w:pPr>
        <w:tabs>
          <w:tab w:val="num" w:pos="502"/>
        </w:tabs>
        <w:ind w:left="502" w:hanging="360"/>
      </w:pPr>
      <w:rPr>
        <w:b/>
        <w:bCs/>
        <w:sz w:val="20"/>
      </w:rPr>
    </w:lvl>
    <w:lvl w:ilvl="1">
      <w:start w:val="1"/>
      <w:numFmt w:val="lowerLetter"/>
      <w:lvlText w:val="%2."/>
      <w:lvlJc w:val="left"/>
      <w:pPr>
        <w:tabs>
          <w:tab w:val="num" w:pos="1222"/>
        </w:tabs>
        <w:ind w:left="1222" w:hanging="360"/>
      </w:pPr>
    </w:lvl>
    <w:lvl w:ilvl="2">
      <w:start w:val="1"/>
      <w:numFmt w:val="lowerRoman"/>
      <w:lvlText w:val="%3."/>
      <w:lvlJc w:val="left"/>
      <w:pPr>
        <w:tabs>
          <w:tab w:val="num" w:pos="1942"/>
        </w:tabs>
        <w:ind w:left="1942" w:hanging="180"/>
      </w:pPr>
    </w:lvl>
    <w:lvl w:ilvl="3">
      <w:start w:val="1"/>
      <w:numFmt w:val="decimal"/>
      <w:lvlText w:val="%4."/>
      <w:lvlJc w:val="left"/>
      <w:pPr>
        <w:tabs>
          <w:tab w:val="num" w:pos="2662"/>
        </w:tabs>
        <w:ind w:left="2662" w:hanging="360"/>
      </w:pPr>
    </w:lvl>
    <w:lvl w:ilvl="4">
      <w:start w:val="1"/>
      <w:numFmt w:val="lowerLetter"/>
      <w:lvlText w:val="%5."/>
      <w:lvlJc w:val="left"/>
      <w:pPr>
        <w:tabs>
          <w:tab w:val="num" w:pos="3382"/>
        </w:tabs>
        <w:ind w:left="3382" w:hanging="360"/>
      </w:pPr>
    </w:lvl>
    <w:lvl w:ilvl="5">
      <w:start w:val="1"/>
      <w:numFmt w:val="lowerRoman"/>
      <w:lvlText w:val="%6."/>
      <w:lvlJc w:val="left"/>
      <w:pPr>
        <w:tabs>
          <w:tab w:val="num" w:pos="4102"/>
        </w:tabs>
        <w:ind w:left="4102" w:hanging="180"/>
      </w:pPr>
    </w:lvl>
    <w:lvl w:ilvl="6">
      <w:start w:val="1"/>
      <w:numFmt w:val="decimal"/>
      <w:lvlText w:val="%7."/>
      <w:lvlJc w:val="left"/>
      <w:pPr>
        <w:tabs>
          <w:tab w:val="num" w:pos="4822"/>
        </w:tabs>
        <w:ind w:left="4822" w:hanging="360"/>
      </w:pPr>
    </w:lvl>
    <w:lvl w:ilvl="7">
      <w:start w:val="1"/>
      <w:numFmt w:val="lowerLetter"/>
      <w:lvlText w:val="%8."/>
      <w:lvlJc w:val="left"/>
      <w:pPr>
        <w:tabs>
          <w:tab w:val="num" w:pos="5542"/>
        </w:tabs>
        <w:ind w:left="5542" w:hanging="360"/>
      </w:pPr>
    </w:lvl>
    <w:lvl w:ilvl="8">
      <w:start w:val="1"/>
      <w:numFmt w:val="lowerRoman"/>
      <w:lvlText w:val="%9."/>
      <w:lvlJc w:val="left"/>
      <w:pPr>
        <w:tabs>
          <w:tab w:val="num" w:pos="6262"/>
        </w:tabs>
        <w:ind w:left="6262" w:hanging="180"/>
      </w:pPr>
    </w:lvl>
  </w:abstractNum>
  <w:abstractNum w:abstractNumId="2" w15:restartNumberingAfterBreak="0">
    <w:nsid w:val="00000005"/>
    <w:multiLevelType w:val="multilevel"/>
    <w:tmpl w:val="1CCAB8FE"/>
    <w:name w:val="WW8Num5"/>
    <w:lvl w:ilvl="0">
      <w:start w:val="1"/>
      <w:numFmt w:val="lowerLetter"/>
      <w:lvlText w:val="%1)"/>
      <w:lvlJc w:val="left"/>
      <w:pPr>
        <w:tabs>
          <w:tab w:val="num" w:pos="720"/>
        </w:tabs>
        <w:ind w:left="720" w:hanging="360"/>
      </w:pPr>
      <w:rPr>
        <w:b w:val="0"/>
      </w:rPr>
    </w:lvl>
    <w:lvl w:ilvl="1">
      <w:start w:val="8"/>
      <w:numFmt w:val="upperRoman"/>
      <w:lvlText w:val="%2."/>
      <w:lvlJc w:val="left"/>
      <w:pPr>
        <w:tabs>
          <w:tab w:val="num" w:pos="1800"/>
        </w:tabs>
        <w:ind w:left="1800" w:hanging="720"/>
      </w:pPr>
      <w:rPr>
        <w:rFonts w:ascii="Arial" w:hAnsi="Arial" w:cs="Arial"/>
        <w:b/>
      </w:rPr>
    </w:lvl>
    <w:lvl w:ilvl="2">
      <w:start w:val="9"/>
      <w:numFmt w:val="upperRoman"/>
      <w:lvlText w:val="%3."/>
      <w:lvlJc w:val="left"/>
      <w:pPr>
        <w:tabs>
          <w:tab w:val="num" w:pos="2160"/>
        </w:tabs>
        <w:ind w:left="2160" w:hanging="180"/>
      </w:pPr>
      <w:rPr>
        <w:b/>
        <w:sz w:val="24"/>
        <w:szCs w:val="24"/>
      </w:rPr>
    </w:lvl>
    <w:lvl w:ilvl="3">
      <w:start w:val="1"/>
      <w:numFmt w:val="decimal"/>
      <w:lvlText w:val="%4."/>
      <w:lvlJc w:val="left"/>
      <w:pPr>
        <w:tabs>
          <w:tab w:val="num" w:pos="2880"/>
        </w:tabs>
        <w:ind w:left="2880" w:hanging="360"/>
      </w:pPr>
      <w:rPr>
        <w:rFonts w:ascii="Arial" w:hAnsi="Arial" w:cs="Arial"/>
        <w:b/>
        <w:sz w:val="20"/>
        <w:szCs w:val="20"/>
      </w:rPr>
    </w:lvl>
    <w:lvl w:ilvl="4">
      <w:start w:val="1"/>
      <w:numFmt w:val="bullet"/>
      <w:lvlText w:val=""/>
      <w:lvlJc w:val="left"/>
      <w:pPr>
        <w:tabs>
          <w:tab w:val="num" w:pos="3600"/>
        </w:tabs>
        <w:ind w:left="3600" w:hanging="360"/>
      </w:pPr>
      <w:rPr>
        <w:rFonts w:ascii="Symbol" w:hAnsi="Symbol" w:cs="Symbol"/>
        <w:b/>
      </w:r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 w15:restartNumberingAfterBreak="0">
    <w:nsid w:val="00000006"/>
    <w:multiLevelType w:val="singleLevel"/>
    <w:tmpl w:val="00000006"/>
    <w:name w:val="WW8Num6"/>
    <w:lvl w:ilvl="0">
      <w:start w:val="1"/>
      <w:numFmt w:val="decimal"/>
      <w:lvlText w:val="%1."/>
      <w:lvlJc w:val="left"/>
      <w:pPr>
        <w:tabs>
          <w:tab w:val="num" w:pos="0"/>
        </w:tabs>
        <w:ind w:left="0" w:firstLine="0"/>
      </w:pPr>
      <w:rPr>
        <w:rFonts w:ascii="Arial" w:eastAsia="Times New Roman" w:hAnsi="Arial" w:cs="Arial"/>
        <w:b/>
        <w:bCs/>
        <w:spacing w:val="-3"/>
        <w:sz w:val="20"/>
      </w:rPr>
    </w:lvl>
  </w:abstractNum>
  <w:abstractNum w:abstractNumId="4" w15:restartNumberingAfterBreak="0">
    <w:nsid w:val="00000008"/>
    <w:multiLevelType w:val="multilevel"/>
    <w:tmpl w:val="C22218A0"/>
    <w:name w:val="WW8Num8"/>
    <w:lvl w:ilvl="0">
      <w:start w:val="1"/>
      <w:numFmt w:val="upperRoman"/>
      <w:lvlText w:val="%1."/>
      <w:lvlJc w:val="left"/>
      <w:pPr>
        <w:tabs>
          <w:tab w:val="num" w:pos="725"/>
        </w:tabs>
        <w:ind w:left="725" w:hanging="720"/>
      </w:pPr>
      <w:rPr>
        <w:rFonts w:ascii="Arial" w:hAnsi="Arial" w:cs="Arial" w:hint="default"/>
        <w:b/>
      </w:rPr>
    </w:lvl>
    <w:lvl w:ilvl="1">
      <w:start w:val="1"/>
      <w:numFmt w:val="decimal"/>
      <w:lvlText w:val="%2."/>
      <w:lvlJc w:val="left"/>
      <w:pPr>
        <w:tabs>
          <w:tab w:val="num" w:pos="1085"/>
        </w:tabs>
        <w:ind w:left="1085" w:hanging="360"/>
      </w:pPr>
      <w:rPr>
        <w:rFonts w:ascii="Arial" w:hAnsi="Arial" w:cs="Arial"/>
        <w:b w:val="0"/>
        <w:spacing w:val="-1"/>
      </w:rPr>
    </w:lvl>
    <w:lvl w:ilvl="2">
      <w:start w:val="1"/>
      <w:numFmt w:val="bullet"/>
      <w:lvlText w:val=""/>
      <w:lvlJc w:val="left"/>
      <w:pPr>
        <w:tabs>
          <w:tab w:val="num" w:pos="1985"/>
        </w:tabs>
        <w:ind w:left="1985" w:hanging="360"/>
      </w:pPr>
      <w:rPr>
        <w:rFonts w:ascii="Symbol" w:hAnsi="Symbol" w:cs="Symbol"/>
        <w:b/>
        <w:u w:val="none"/>
      </w:rPr>
    </w:lvl>
    <w:lvl w:ilvl="3">
      <w:start w:val="1"/>
      <w:numFmt w:val="decimal"/>
      <w:lvlText w:val="%4."/>
      <w:lvlJc w:val="left"/>
      <w:pPr>
        <w:tabs>
          <w:tab w:val="num" w:pos="2525"/>
        </w:tabs>
        <w:ind w:left="2525" w:hanging="360"/>
      </w:pPr>
    </w:lvl>
    <w:lvl w:ilvl="4">
      <w:start w:val="1"/>
      <w:numFmt w:val="lowerLetter"/>
      <w:lvlText w:val="%5."/>
      <w:lvlJc w:val="left"/>
      <w:pPr>
        <w:tabs>
          <w:tab w:val="num" w:pos="3245"/>
        </w:tabs>
        <w:ind w:left="3245" w:hanging="360"/>
      </w:pPr>
    </w:lvl>
    <w:lvl w:ilvl="5">
      <w:start w:val="1"/>
      <w:numFmt w:val="lowerRoman"/>
      <w:lvlText w:val="%6."/>
      <w:lvlJc w:val="left"/>
      <w:pPr>
        <w:tabs>
          <w:tab w:val="num" w:pos="3965"/>
        </w:tabs>
        <w:ind w:left="3965" w:hanging="180"/>
      </w:pPr>
    </w:lvl>
    <w:lvl w:ilvl="6">
      <w:start w:val="1"/>
      <w:numFmt w:val="decimal"/>
      <w:lvlText w:val="%7."/>
      <w:lvlJc w:val="left"/>
      <w:pPr>
        <w:tabs>
          <w:tab w:val="num" w:pos="4685"/>
        </w:tabs>
        <w:ind w:left="4685" w:hanging="360"/>
      </w:pPr>
    </w:lvl>
    <w:lvl w:ilvl="7">
      <w:start w:val="1"/>
      <w:numFmt w:val="lowerLetter"/>
      <w:lvlText w:val="%8."/>
      <w:lvlJc w:val="left"/>
      <w:pPr>
        <w:tabs>
          <w:tab w:val="num" w:pos="5405"/>
        </w:tabs>
        <w:ind w:left="5405" w:hanging="360"/>
      </w:pPr>
    </w:lvl>
    <w:lvl w:ilvl="8">
      <w:start w:val="1"/>
      <w:numFmt w:val="lowerRoman"/>
      <w:lvlText w:val="%9."/>
      <w:lvlJc w:val="left"/>
      <w:pPr>
        <w:tabs>
          <w:tab w:val="num" w:pos="6125"/>
        </w:tabs>
        <w:ind w:left="6125" w:hanging="180"/>
      </w:pPr>
    </w:lvl>
  </w:abstractNum>
  <w:abstractNum w:abstractNumId="5" w15:restartNumberingAfterBreak="0">
    <w:nsid w:val="0000000B"/>
    <w:multiLevelType w:val="multilevel"/>
    <w:tmpl w:val="F3685C90"/>
    <w:name w:val="WW8Num11"/>
    <w:lvl w:ilvl="0">
      <w:start w:val="2"/>
      <w:numFmt w:val="decimal"/>
      <w:lvlText w:val="%1."/>
      <w:lvlJc w:val="left"/>
      <w:pPr>
        <w:tabs>
          <w:tab w:val="num" w:pos="274"/>
        </w:tabs>
        <w:ind w:left="0" w:firstLine="0"/>
      </w:pPr>
      <w:rPr>
        <w:rFonts w:ascii="Arial" w:hAnsi="Arial" w:cs="Arial"/>
        <w:b w:val="0"/>
      </w:rPr>
    </w:lvl>
    <w:lvl w:ilvl="1">
      <w:start w:val="1"/>
      <w:numFmt w:val="decimal"/>
      <w:lvlText w:val="%2&gt;"/>
      <w:lvlJc w:val="left"/>
      <w:pPr>
        <w:ind w:left="1440" w:hanging="360"/>
      </w:pPr>
      <w:rPr>
        <w:rFonts w:hint="default"/>
        <w:b/>
      </w:rPr>
    </w:lvl>
    <w:lvl w:ilvl="2">
      <w:start w:val="1"/>
      <w:numFmt w:val="decimal"/>
      <w:lvlText w:val="%3)"/>
      <w:lvlJc w:val="left"/>
      <w:pPr>
        <w:ind w:left="2340" w:hanging="360"/>
      </w:pPr>
      <w:rPr>
        <w:rFonts w:hint="default"/>
      </w:rPr>
    </w:lvl>
    <w:lvl w:ilvl="3">
      <w:start w:val="1"/>
      <w:numFmt w:val="lowerLetter"/>
      <w:lvlText w:val="%4)"/>
      <w:lvlJc w:val="left"/>
      <w:pPr>
        <w:ind w:left="2880" w:hanging="360"/>
      </w:pPr>
      <w:rPr>
        <w:rFonts w:hint="default"/>
      </w:r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15:restartNumberingAfterBreak="0">
    <w:nsid w:val="0000000C"/>
    <w:multiLevelType w:val="multilevel"/>
    <w:tmpl w:val="A5B6D5A6"/>
    <w:name w:val="WW8Num12"/>
    <w:lvl w:ilvl="0">
      <w:start w:val="1"/>
      <w:numFmt w:val="decimal"/>
      <w:lvlText w:val="%1."/>
      <w:lvlJc w:val="left"/>
      <w:pPr>
        <w:tabs>
          <w:tab w:val="num" w:pos="0"/>
        </w:tabs>
        <w:ind w:left="1146" w:hanging="360"/>
      </w:pPr>
      <w:rPr>
        <w:rFonts w:ascii="Arial" w:hAnsi="Arial" w:cs="Arial"/>
        <w:b w:val="0"/>
        <w:sz w:val="2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15:restartNumberingAfterBreak="0">
    <w:nsid w:val="0000000D"/>
    <w:multiLevelType w:val="multilevel"/>
    <w:tmpl w:val="1FCC45EC"/>
    <w:name w:val="WW8Num13"/>
    <w:lvl w:ilvl="0">
      <w:start w:val="1"/>
      <w:numFmt w:val="decimal"/>
      <w:lvlText w:val="%1)"/>
      <w:lvlJc w:val="left"/>
      <w:pPr>
        <w:tabs>
          <w:tab w:val="num" w:pos="720"/>
        </w:tabs>
        <w:ind w:left="720" w:hanging="360"/>
      </w:pPr>
      <w:rPr>
        <w:rFonts w:ascii="Arial" w:hAnsi="Arial" w:cs="Arial"/>
        <w:b w:val="0"/>
        <w:sz w:val="20"/>
      </w:rPr>
    </w:lvl>
    <w:lvl w:ilvl="1">
      <w:start w:val="8"/>
      <w:numFmt w:val="upperRoman"/>
      <w:lvlText w:val="%2."/>
      <w:lvlJc w:val="left"/>
      <w:pPr>
        <w:tabs>
          <w:tab w:val="num" w:pos="1800"/>
        </w:tabs>
        <w:ind w:left="1800" w:hanging="720"/>
      </w:pPr>
      <w:rPr>
        <w:rFonts w:ascii="Arial" w:hAnsi="Arial" w:cs="Arial"/>
        <w:b/>
      </w:rPr>
    </w:lvl>
    <w:lvl w:ilvl="2">
      <w:start w:val="9"/>
      <w:numFmt w:val="upperRoman"/>
      <w:lvlText w:val="%3."/>
      <w:lvlJc w:val="left"/>
      <w:pPr>
        <w:tabs>
          <w:tab w:val="num" w:pos="2160"/>
        </w:tabs>
        <w:ind w:left="2160" w:hanging="180"/>
      </w:pPr>
      <w:rPr>
        <w:b/>
        <w:sz w:val="24"/>
        <w:szCs w:val="24"/>
      </w:rPr>
    </w:lvl>
    <w:lvl w:ilvl="3">
      <w:start w:val="1"/>
      <w:numFmt w:val="decimal"/>
      <w:lvlText w:val="%4."/>
      <w:lvlJc w:val="left"/>
      <w:pPr>
        <w:tabs>
          <w:tab w:val="num" w:pos="2880"/>
        </w:tabs>
        <w:ind w:left="2880" w:hanging="360"/>
      </w:pPr>
      <w:rPr>
        <w:b/>
        <w:sz w:val="20"/>
        <w:szCs w:val="20"/>
      </w:rPr>
    </w:lvl>
    <w:lvl w:ilvl="4">
      <w:start w:val="1"/>
      <w:numFmt w:val="bullet"/>
      <w:lvlText w:val=""/>
      <w:lvlJc w:val="left"/>
      <w:pPr>
        <w:tabs>
          <w:tab w:val="num" w:pos="3600"/>
        </w:tabs>
        <w:ind w:left="3600" w:hanging="360"/>
      </w:pPr>
      <w:rPr>
        <w:rFonts w:ascii="Symbol" w:hAnsi="Symbol" w:cs="Symbol"/>
        <w:b/>
      </w:r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000010"/>
    <w:multiLevelType w:val="singleLevel"/>
    <w:tmpl w:val="00000010"/>
    <w:name w:val="WW8Num16"/>
    <w:lvl w:ilvl="0">
      <w:start w:val="4"/>
      <w:numFmt w:val="decimal"/>
      <w:lvlText w:val="%1)"/>
      <w:lvlJc w:val="left"/>
      <w:pPr>
        <w:tabs>
          <w:tab w:val="num" w:pos="274"/>
        </w:tabs>
        <w:ind w:left="0" w:firstLine="0"/>
      </w:pPr>
      <w:rPr>
        <w:rFonts w:ascii="Arial" w:hAnsi="Arial" w:cs="Arial"/>
        <w:spacing w:val="-2"/>
        <w:sz w:val="20"/>
        <w:lang w:eastAsia="pl-PL"/>
      </w:rPr>
    </w:lvl>
  </w:abstractNum>
  <w:abstractNum w:abstractNumId="9" w15:restartNumberingAfterBreak="0">
    <w:nsid w:val="00000011"/>
    <w:multiLevelType w:val="singleLevel"/>
    <w:tmpl w:val="00000011"/>
    <w:name w:val="WW8Num17"/>
    <w:lvl w:ilvl="0">
      <w:start w:val="1"/>
      <w:numFmt w:val="lowerLetter"/>
      <w:lvlText w:val="%1)"/>
      <w:lvlJc w:val="left"/>
      <w:pPr>
        <w:tabs>
          <w:tab w:val="num" w:pos="281"/>
        </w:tabs>
        <w:ind w:left="0" w:firstLine="0"/>
      </w:pPr>
      <w:rPr>
        <w:rFonts w:ascii="Arial" w:hAnsi="Arial" w:cs="Arial"/>
        <w:spacing w:val="-2"/>
      </w:rPr>
    </w:lvl>
  </w:abstractNum>
  <w:abstractNum w:abstractNumId="10" w15:restartNumberingAfterBreak="0">
    <w:nsid w:val="00000012"/>
    <w:multiLevelType w:val="singleLevel"/>
    <w:tmpl w:val="00000012"/>
    <w:name w:val="WW8Num18"/>
    <w:lvl w:ilvl="0">
      <w:start w:val="1"/>
      <w:numFmt w:val="decimal"/>
      <w:lvlText w:val="%1)"/>
      <w:lvlJc w:val="left"/>
      <w:pPr>
        <w:tabs>
          <w:tab w:val="num" w:pos="274"/>
        </w:tabs>
        <w:ind w:left="0" w:firstLine="0"/>
      </w:pPr>
      <w:rPr>
        <w:rFonts w:ascii="Arial" w:hAnsi="Arial" w:cs="Arial"/>
        <w:spacing w:val="-16"/>
      </w:rPr>
    </w:lvl>
  </w:abstractNum>
  <w:abstractNum w:abstractNumId="11" w15:restartNumberingAfterBreak="0">
    <w:nsid w:val="00000019"/>
    <w:multiLevelType w:val="singleLevel"/>
    <w:tmpl w:val="73D2A222"/>
    <w:name w:val="WW8Num25"/>
    <w:lvl w:ilvl="0">
      <w:start w:val="1"/>
      <w:numFmt w:val="decimal"/>
      <w:lvlText w:val="%1)"/>
      <w:lvlJc w:val="left"/>
      <w:pPr>
        <w:tabs>
          <w:tab w:val="num" w:pos="0"/>
        </w:tabs>
        <w:ind w:left="1001" w:hanging="360"/>
      </w:pPr>
      <w:rPr>
        <w:b w:val="0"/>
      </w:rPr>
    </w:lvl>
  </w:abstractNum>
  <w:abstractNum w:abstractNumId="12" w15:restartNumberingAfterBreak="0">
    <w:nsid w:val="0000001A"/>
    <w:multiLevelType w:val="singleLevel"/>
    <w:tmpl w:val="0000001A"/>
    <w:name w:val="WW8Num26"/>
    <w:lvl w:ilvl="0">
      <w:start w:val="1"/>
      <w:numFmt w:val="upperRoman"/>
      <w:lvlText w:val="%1."/>
      <w:lvlJc w:val="right"/>
      <w:pPr>
        <w:tabs>
          <w:tab w:val="num" w:pos="0"/>
        </w:tabs>
        <w:ind w:left="720" w:hanging="360"/>
      </w:pPr>
      <w:rPr>
        <w:b/>
      </w:rPr>
    </w:lvl>
  </w:abstractNum>
  <w:abstractNum w:abstractNumId="13" w15:restartNumberingAfterBreak="0">
    <w:nsid w:val="0000001B"/>
    <w:multiLevelType w:val="singleLevel"/>
    <w:tmpl w:val="25A8E2C2"/>
    <w:name w:val="WW8Num27"/>
    <w:lvl w:ilvl="0">
      <w:start w:val="1"/>
      <w:numFmt w:val="decimal"/>
      <w:lvlText w:val="%1)"/>
      <w:lvlJc w:val="left"/>
      <w:pPr>
        <w:tabs>
          <w:tab w:val="num" w:pos="266"/>
        </w:tabs>
        <w:ind w:left="0" w:firstLine="0"/>
      </w:pPr>
      <w:rPr>
        <w:rFonts w:ascii="Arial" w:hAnsi="Arial" w:cs="Arial"/>
        <w:b w:val="0"/>
        <w:spacing w:val="-20"/>
      </w:rPr>
    </w:lvl>
  </w:abstractNum>
  <w:abstractNum w:abstractNumId="14" w15:restartNumberingAfterBreak="0">
    <w:nsid w:val="0000001C"/>
    <w:multiLevelType w:val="multilevel"/>
    <w:tmpl w:val="C8808B52"/>
    <w:name w:val="WW8Num28"/>
    <w:lvl w:ilvl="0">
      <w:start w:val="1"/>
      <w:numFmt w:val="decimal"/>
      <w:lvlText w:val="%1)"/>
      <w:lvlJc w:val="left"/>
      <w:pPr>
        <w:tabs>
          <w:tab w:val="num" w:pos="266"/>
        </w:tabs>
        <w:ind w:left="0" w:firstLine="0"/>
      </w:pPr>
      <w:rPr>
        <w:rFonts w:ascii="Arial" w:hAnsi="Arial" w:cs="Arial"/>
        <w:b w:val="0"/>
      </w:rPr>
    </w:lvl>
    <w:lvl w:ilvl="1" w:tentative="1">
      <w:start w:val="1"/>
      <w:numFmt w:val="lowerLetter"/>
      <w:lvlText w:val="%2."/>
      <w:lvlJc w:val="left"/>
      <w:pPr>
        <w:ind w:left="1724" w:hanging="360"/>
      </w:pPr>
    </w:lvl>
    <w:lvl w:ilvl="2">
      <w:start w:val="1"/>
      <w:numFmt w:val="decimal"/>
      <w:lvlText w:val="%3)"/>
      <w:lvlJc w:val="left"/>
      <w:pPr>
        <w:ind w:left="2444" w:hanging="180"/>
      </w:pPr>
    </w:lvl>
    <w:lvl w:ilvl="3" w:tentative="1">
      <w:start w:val="1"/>
      <w:numFmt w:val="decimal"/>
      <w:lvlText w:val="%4."/>
      <w:lvlJc w:val="left"/>
      <w:pPr>
        <w:ind w:left="3164" w:hanging="360"/>
      </w:pPr>
    </w:lvl>
    <w:lvl w:ilvl="4" w:tentative="1">
      <w:start w:val="1"/>
      <w:numFmt w:val="lowerLetter"/>
      <w:lvlText w:val="%5."/>
      <w:lvlJc w:val="left"/>
      <w:pPr>
        <w:ind w:left="3884" w:hanging="360"/>
      </w:pPr>
    </w:lvl>
    <w:lvl w:ilvl="5" w:tentative="1">
      <w:start w:val="1"/>
      <w:numFmt w:val="lowerRoman"/>
      <w:lvlText w:val="%6."/>
      <w:lvlJc w:val="right"/>
      <w:pPr>
        <w:ind w:left="4604" w:hanging="180"/>
      </w:pPr>
    </w:lvl>
    <w:lvl w:ilvl="6" w:tentative="1">
      <w:start w:val="1"/>
      <w:numFmt w:val="decimal"/>
      <w:lvlText w:val="%7."/>
      <w:lvlJc w:val="left"/>
      <w:pPr>
        <w:ind w:left="5324" w:hanging="360"/>
      </w:pPr>
    </w:lvl>
    <w:lvl w:ilvl="7" w:tentative="1">
      <w:start w:val="1"/>
      <w:numFmt w:val="lowerLetter"/>
      <w:lvlText w:val="%8."/>
      <w:lvlJc w:val="left"/>
      <w:pPr>
        <w:ind w:left="6044" w:hanging="360"/>
      </w:pPr>
    </w:lvl>
    <w:lvl w:ilvl="8" w:tentative="1">
      <w:start w:val="1"/>
      <w:numFmt w:val="lowerRoman"/>
      <w:lvlText w:val="%9."/>
      <w:lvlJc w:val="right"/>
      <w:pPr>
        <w:ind w:left="6764" w:hanging="180"/>
      </w:pPr>
    </w:lvl>
  </w:abstractNum>
  <w:abstractNum w:abstractNumId="15" w15:restartNumberingAfterBreak="0">
    <w:nsid w:val="0000001D"/>
    <w:multiLevelType w:val="singleLevel"/>
    <w:tmpl w:val="0000001D"/>
    <w:name w:val="WW8Num29"/>
    <w:lvl w:ilvl="0">
      <w:start w:val="1"/>
      <w:numFmt w:val="decimal"/>
      <w:lvlText w:val="%1)"/>
      <w:lvlJc w:val="left"/>
      <w:pPr>
        <w:tabs>
          <w:tab w:val="num" w:pos="403"/>
        </w:tabs>
        <w:ind w:left="0" w:firstLine="0"/>
      </w:pPr>
      <w:rPr>
        <w:rFonts w:ascii="Arial" w:hAnsi="Arial" w:cs="Arial"/>
        <w:spacing w:val="-23"/>
      </w:rPr>
    </w:lvl>
  </w:abstractNum>
  <w:abstractNum w:abstractNumId="16" w15:restartNumberingAfterBreak="0">
    <w:nsid w:val="00000020"/>
    <w:multiLevelType w:val="singleLevel"/>
    <w:tmpl w:val="00000020"/>
    <w:name w:val="WW8Num32"/>
    <w:lvl w:ilvl="0">
      <w:start w:val="1"/>
      <w:numFmt w:val="decimal"/>
      <w:lvlText w:val="%1)"/>
      <w:lvlJc w:val="left"/>
      <w:pPr>
        <w:tabs>
          <w:tab w:val="num" w:pos="0"/>
        </w:tabs>
        <w:ind w:left="720" w:hanging="360"/>
      </w:pPr>
      <w:rPr>
        <w:b w:val="0"/>
      </w:rPr>
    </w:lvl>
  </w:abstractNum>
  <w:abstractNum w:abstractNumId="17" w15:restartNumberingAfterBreak="0">
    <w:nsid w:val="00000023"/>
    <w:multiLevelType w:val="multilevel"/>
    <w:tmpl w:val="00000023"/>
    <w:name w:val="WW8Num35"/>
    <w:lvl w:ilvl="0">
      <w:start w:val="1"/>
      <w:numFmt w:val="upperRoman"/>
      <w:lvlText w:val="%1."/>
      <w:lvlJc w:val="left"/>
      <w:pPr>
        <w:tabs>
          <w:tab w:val="num" w:pos="725"/>
        </w:tabs>
        <w:ind w:left="725" w:hanging="720"/>
      </w:pPr>
      <w:rPr>
        <w:b/>
        <w:u w:val="none"/>
      </w:rPr>
    </w:lvl>
    <w:lvl w:ilvl="1">
      <w:start w:val="1"/>
      <w:numFmt w:val="decimal"/>
      <w:lvlText w:val="%2."/>
      <w:lvlJc w:val="left"/>
      <w:pPr>
        <w:tabs>
          <w:tab w:val="num" w:pos="1085"/>
        </w:tabs>
        <w:ind w:left="1085" w:hanging="360"/>
      </w:pPr>
      <w:rPr>
        <w:rFonts w:ascii="Arial" w:eastAsia="Times New Roman" w:hAnsi="Arial" w:cs="Arial"/>
        <w:b w:val="0"/>
        <w:bCs/>
        <w:spacing w:val="-7"/>
        <w:sz w:val="20"/>
      </w:rPr>
    </w:lvl>
    <w:lvl w:ilvl="2">
      <w:start w:val="1"/>
      <w:numFmt w:val="decimal"/>
      <w:lvlText w:val="%3)"/>
      <w:lvlJc w:val="left"/>
      <w:pPr>
        <w:tabs>
          <w:tab w:val="num" w:pos="0"/>
        </w:tabs>
        <w:ind w:left="1985" w:hanging="360"/>
      </w:pPr>
    </w:lvl>
    <w:lvl w:ilvl="3">
      <w:start w:val="1"/>
      <w:numFmt w:val="decimal"/>
      <w:lvlText w:val="%4."/>
      <w:lvlJc w:val="left"/>
      <w:pPr>
        <w:tabs>
          <w:tab w:val="num" w:pos="2525"/>
        </w:tabs>
        <w:ind w:left="2525" w:hanging="360"/>
      </w:pPr>
    </w:lvl>
    <w:lvl w:ilvl="4">
      <w:start w:val="1"/>
      <w:numFmt w:val="lowerLetter"/>
      <w:lvlText w:val="%5."/>
      <w:lvlJc w:val="left"/>
      <w:pPr>
        <w:tabs>
          <w:tab w:val="num" w:pos="3245"/>
        </w:tabs>
        <w:ind w:left="3245" w:hanging="360"/>
      </w:pPr>
    </w:lvl>
    <w:lvl w:ilvl="5">
      <w:start w:val="1"/>
      <w:numFmt w:val="lowerRoman"/>
      <w:lvlText w:val="%6."/>
      <w:lvlJc w:val="right"/>
      <w:pPr>
        <w:tabs>
          <w:tab w:val="num" w:pos="3965"/>
        </w:tabs>
        <w:ind w:left="3965" w:hanging="180"/>
      </w:pPr>
    </w:lvl>
    <w:lvl w:ilvl="6">
      <w:start w:val="1"/>
      <w:numFmt w:val="decimal"/>
      <w:lvlText w:val="%7."/>
      <w:lvlJc w:val="left"/>
      <w:pPr>
        <w:tabs>
          <w:tab w:val="num" w:pos="4685"/>
        </w:tabs>
        <w:ind w:left="4685" w:hanging="360"/>
      </w:pPr>
    </w:lvl>
    <w:lvl w:ilvl="7">
      <w:start w:val="1"/>
      <w:numFmt w:val="lowerLetter"/>
      <w:lvlText w:val="%8."/>
      <w:lvlJc w:val="left"/>
      <w:pPr>
        <w:tabs>
          <w:tab w:val="num" w:pos="5405"/>
        </w:tabs>
        <w:ind w:left="5405" w:hanging="360"/>
      </w:pPr>
    </w:lvl>
    <w:lvl w:ilvl="8">
      <w:start w:val="1"/>
      <w:numFmt w:val="lowerRoman"/>
      <w:lvlText w:val="%9."/>
      <w:lvlJc w:val="right"/>
      <w:pPr>
        <w:tabs>
          <w:tab w:val="num" w:pos="6125"/>
        </w:tabs>
        <w:ind w:left="6125" w:hanging="180"/>
      </w:pPr>
    </w:lvl>
  </w:abstractNum>
  <w:abstractNum w:abstractNumId="18" w15:restartNumberingAfterBreak="0">
    <w:nsid w:val="00000025"/>
    <w:multiLevelType w:val="multilevel"/>
    <w:tmpl w:val="00000025"/>
    <w:name w:val="WW8Num37"/>
    <w:lvl w:ilvl="0">
      <w:start w:val="5"/>
      <w:numFmt w:val="upperRoman"/>
      <w:lvlText w:val="%1."/>
      <w:lvlJc w:val="left"/>
      <w:pPr>
        <w:tabs>
          <w:tab w:val="num" w:pos="0"/>
        </w:tabs>
        <w:ind w:left="725" w:hanging="720"/>
      </w:pPr>
      <w:rPr>
        <w:rFonts w:ascii="Arial" w:hAnsi="Arial" w:cs="Arial"/>
        <w:b/>
        <w:bCs/>
        <w:sz w:val="20"/>
      </w:rPr>
    </w:lvl>
    <w:lvl w:ilvl="1">
      <w:start w:val="1"/>
      <w:numFmt w:val="lowerLetter"/>
      <w:lvlText w:val="%2."/>
      <w:lvlJc w:val="left"/>
      <w:pPr>
        <w:tabs>
          <w:tab w:val="num" w:pos="0"/>
        </w:tabs>
        <w:ind w:left="1085" w:hanging="360"/>
      </w:pPr>
    </w:lvl>
    <w:lvl w:ilvl="2">
      <w:start w:val="1"/>
      <w:numFmt w:val="decimal"/>
      <w:lvlText w:val="%3)"/>
      <w:lvlJc w:val="left"/>
      <w:pPr>
        <w:tabs>
          <w:tab w:val="num" w:pos="0"/>
        </w:tabs>
        <w:ind w:left="1598" w:hanging="180"/>
      </w:pPr>
      <w:rPr>
        <w:rFonts w:ascii="Arial" w:hAnsi="Arial" w:cs="Arial"/>
        <w:b w:val="0"/>
        <w:bCs/>
        <w:spacing w:val="-7"/>
        <w:sz w:val="20"/>
      </w:rPr>
    </w:lvl>
    <w:lvl w:ilvl="3">
      <w:start w:val="10"/>
      <w:numFmt w:val="decimal"/>
      <w:lvlText w:val="%4"/>
      <w:lvlJc w:val="left"/>
      <w:pPr>
        <w:tabs>
          <w:tab w:val="num" w:pos="0"/>
        </w:tabs>
        <w:ind w:left="2525" w:hanging="360"/>
      </w:pPr>
    </w:lvl>
    <w:lvl w:ilvl="4">
      <w:start w:val="1"/>
      <w:numFmt w:val="lowerLetter"/>
      <w:lvlText w:val="%5."/>
      <w:lvlJc w:val="left"/>
      <w:pPr>
        <w:tabs>
          <w:tab w:val="num" w:pos="0"/>
        </w:tabs>
        <w:ind w:left="3245" w:hanging="360"/>
      </w:pPr>
    </w:lvl>
    <w:lvl w:ilvl="5">
      <w:start w:val="1"/>
      <w:numFmt w:val="lowerRoman"/>
      <w:lvlText w:val="%6."/>
      <w:lvlJc w:val="right"/>
      <w:pPr>
        <w:tabs>
          <w:tab w:val="num" w:pos="0"/>
        </w:tabs>
        <w:ind w:left="3965" w:hanging="180"/>
      </w:pPr>
    </w:lvl>
    <w:lvl w:ilvl="6">
      <w:start w:val="1"/>
      <w:numFmt w:val="decimal"/>
      <w:lvlText w:val="%7."/>
      <w:lvlJc w:val="left"/>
      <w:pPr>
        <w:tabs>
          <w:tab w:val="num" w:pos="0"/>
        </w:tabs>
        <w:ind w:left="4685" w:hanging="360"/>
      </w:pPr>
    </w:lvl>
    <w:lvl w:ilvl="7">
      <w:start w:val="1"/>
      <w:numFmt w:val="lowerLetter"/>
      <w:lvlText w:val="%8."/>
      <w:lvlJc w:val="left"/>
      <w:pPr>
        <w:tabs>
          <w:tab w:val="num" w:pos="0"/>
        </w:tabs>
        <w:ind w:left="5405" w:hanging="360"/>
      </w:pPr>
    </w:lvl>
    <w:lvl w:ilvl="8">
      <w:start w:val="1"/>
      <w:numFmt w:val="lowerRoman"/>
      <w:lvlText w:val="%9."/>
      <w:lvlJc w:val="right"/>
      <w:pPr>
        <w:tabs>
          <w:tab w:val="num" w:pos="0"/>
        </w:tabs>
        <w:ind w:left="6125" w:hanging="180"/>
      </w:pPr>
    </w:lvl>
  </w:abstractNum>
  <w:abstractNum w:abstractNumId="19" w15:restartNumberingAfterBreak="0">
    <w:nsid w:val="00000027"/>
    <w:multiLevelType w:val="singleLevel"/>
    <w:tmpl w:val="00000027"/>
    <w:name w:val="WW8Num39"/>
    <w:lvl w:ilvl="0">
      <w:start w:val="1"/>
      <w:numFmt w:val="decimal"/>
      <w:lvlText w:val="%1)"/>
      <w:lvlJc w:val="left"/>
      <w:pPr>
        <w:tabs>
          <w:tab w:val="num" w:pos="266"/>
        </w:tabs>
        <w:ind w:left="0" w:firstLine="0"/>
      </w:pPr>
      <w:rPr>
        <w:rFonts w:ascii="Arial" w:hAnsi="Arial" w:cs="Arial"/>
        <w:spacing w:val="-20"/>
        <w:kern w:val="1"/>
      </w:rPr>
    </w:lvl>
  </w:abstractNum>
  <w:abstractNum w:abstractNumId="20" w15:restartNumberingAfterBreak="0">
    <w:nsid w:val="012C2027"/>
    <w:multiLevelType w:val="singleLevel"/>
    <w:tmpl w:val="44E2F0D6"/>
    <w:lvl w:ilvl="0">
      <w:start w:val="1"/>
      <w:numFmt w:val="decimal"/>
      <w:lvlText w:val="%1."/>
      <w:legacy w:legacy="1" w:legacySpace="0" w:legacyIndent="360"/>
      <w:lvlJc w:val="left"/>
      <w:rPr>
        <w:rFonts w:ascii="Arial" w:hAnsi="Arial" w:cs="Arial" w:hint="default"/>
      </w:rPr>
    </w:lvl>
  </w:abstractNum>
  <w:abstractNum w:abstractNumId="21" w15:restartNumberingAfterBreak="0">
    <w:nsid w:val="016C3E18"/>
    <w:multiLevelType w:val="singleLevel"/>
    <w:tmpl w:val="F94A0E9A"/>
    <w:lvl w:ilvl="0">
      <w:start w:val="1"/>
      <w:numFmt w:val="decimal"/>
      <w:lvlText w:val="%1."/>
      <w:legacy w:legacy="1" w:legacySpace="0" w:legacyIndent="365"/>
      <w:lvlJc w:val="left"/>
      <w:rPr>
        <w:rFonts w:ascii="Arial" w:hAnsi="Arial" w:cs="Arial" w:hint="default"/>
      </w:rPr>
    </w:lvl>
  </w:abstractNum>
  <w:abstractNum w:abstractNumId="22" w15:restartNumberingAfterBreak="0">
    <w:nsid w:val="025A59FE"/>
    <w:multiLevelType w:val="multilevel"/>
    <w:tmpl w:val="46EE9E66"/>
    <w:lvl w:ilvl="0">
      <w:start w:val="1"/>
      <w:numFmt w:val="decimal"/>
      <w:lvlText w:val="%1."/>
      <w:lvlJc w:val="right"/>
      <w:pPr>
        <w:tabs>
          <w:tab w:val="num" w:pos="0"/>
        </w:tabs>
        <w:ind w:left="1287" w:hanging="360"/>
      </w:pPr>
      <w:rPr>
        <w:rFonts w:ascii="Arial" w:eastAsia="Times New Roman" w:hAnsi="Arial" w:cs="Arial"/>
        <w:b w:val="0"/>
        <w:bCs/>
        <w:sz w:val="20"/>
      </w:rPr>
    </w:lvl>
    <w:lvl w:ilvl="1">
      <w:start w:val="3"/>
      <w:numFmt w:val="decimal"/>
      <w:lvlText w:val="%2."/>
      <w:lvlJc w:val="left"/>
      <w:pPr>
        <w:tabs>
          <w:tab w:val="num" w:pos="0"/>
        </w:tabs>
        <w:ind w:left="1440" w:hanging="360"/>
      </w:pPr>
      <w:rPr>
        <w:rFonts w:ascii="Arial" w:eastAsia="Times New Roman" w:hAnsi="Arial" w:cs="Arial" w:hint="default"/>
        <w:b w:val="0"/>
        <w:spacing w:val="-20"/>
        <w:kern w:val="1"/>
        <w:sz w:val="20"/>
      </w:rPr>
    </w:lvl>
    <w:lvl w:ilvl="2">
      <w:start w:val="1"/>
      <w:numFmt w:val="lowerRoman"/>
      <w:lvlText w:val="%3."/>
      <w:lvlJc w:val="right"/>
      <w:pPr>
        <w:tabs>
          <w:tab w:val="num" w:pos="0"/>
        </w:tabs>
        <w:ind w:left="2160" w:hanging="180"/>
      </w:pPr>
      <w:rPr>
        <w:rFonts w:hint="default"/>
      </w:rPr>
    </w:lvl>
    <w:lvl w:ilvl="3">
      <w:start w:val="2"/>
      <w:numFmt w:val="decimal"/>
      <w:lvlText w:val="%4."/>
      <w:lvlJc w:val="left"/>
      <w:pPr>
        <w:tabs>
          <w:tab w:val="num" w:pos="0"/>
        </w:tabs>
        <w:ind w:left="2880" w:hanging="360"/>
      </w:pPr>
      <w:rPr>
        <w:rFonts w:ascii="Arial" w:hAnsi="Arial" w:cs="Arial" w:hint="default"/>
        <w:b w:val="0"/>
        <w:sz w:val="20"/>
        <w:szCs w:val="20"/>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23" w15:restartNumberingAfterBreak="0">
    <w:nsid w:val="026756D6"/>
    <w:multiLevelType w:val="singleLevel"/>
    <w:tmpl w:val="BF4C592C"/>
    <w:lvl w:ilvl="0">
      <w:start w:val="1"/>
      <w:numFmt w:val="decimal"/>
      <w:lvlText w:val="%1."/>
      <w:legacy w:legacy="1" w:legacySpace="0" w:legacyIndent="360"/>
      <w:lvlJc w:val="left"/>
      <w:rPr>
        <w:rFonts w:ascii="Arial" w:hAnsi="Arial" w:cs="Arial" w:hint="default"/>
      </w:rPr>
    </w:lvl>
  </w:abstractNum>
  <w:abstractNum w:abstractNumId="24" w15:restartNumberingAfterBreak="0">
    <w:nsid w:val="040B3652"/>
    <w:multiLevelType w:val="multilevel"/>
    <w:tmpl w:val="4118A428"/>
    <w:lvl w:ilvl="0">
      <w:start w:val="9"/>
      <w:numFmt w:val="decimal"/>
      <w:lvlText w:val="%1."/>
      <w:lvlJc w:val="left"/>
      <w:pPr>
        <w:tabs>
          <w:tab w:val="num" w:pos="274"/>
        </w:tabs>
        <w:ind w:left="0" w:firstLine="0"/>
      </w:pPr>
      <w:rPr>
        <w:rFonts w:ascii="Arial" w:hAnsi="Arial" w:cs="Arial" w:hint="default"/>
        <w:b w:val="0"/>
      </w:rPr>
    </w:lvl>
    <w:lvl w:ilvl="1">
      <w:start w:val="1"/>
      <w:numFmt w:val="decimal"/>
      <w:lvlText w:val="%2&gt;"/>
      <w:lvlJc w:val="left"/>
      <w:pPr>
        <w:ind w:left="1440" w:hanging="360"/>
      </w:pPr>
      <w:rPr>
        <w:rFonts w:hint="default"/>
        <w:b/>
      </w:rPr>
    </w:lvl>
    <w:lvl w:ilvl="2">
      <w:start w:val="2"/>
      <w:numFmt w:val="decimal"/>
      <w:lvlText w:val="%3)"/>
      <w:lvlJc w:val="left"/>
      <w:pPr>
        <w:ind w:left="2340" w:hanging="360"/>
      </w:pPr>
      <w:rPr>
        <w:rFonts w:hint="default"/>
      </w:rPr>
    </w:lvl>
    <w:lvl w:ilvl="3">
      <w:start w:val="1"/>
      <w:numFmt w:val="lowerLetter"/>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15:restartNumberingAfterBreak="0">
    <w:nsid w:val="048E58F0"/>
    <w:multiLevelType w:val="singleLevel"/>
    <w:tmpl w:val="6534EAC0"/>
    <w:lvl w:ilvl="0">
      <w:start w:val="1"/>
      <w:numFmt w:val="decimal"/>
      <w:lvlText w:val="%1."/>
      <w:legacy w:legacy="1" w:legacySpace="0" w:legacyIndent="365"/>
      <w:lvlJc w:val="left"/>
      <w:rPr>
        <w:rFonts w:ascii="Arial" w:hAnsi="Arial" w:cs="Arial" w:hint="default"/>
      </w:rPr>
    </w:lvl>
  </w:abstractNum>
  <w:abstractNum w:abstractNumId="26" w15:restartNumberingAfterBreak="0">
    <w:nsid w:val="04F42E9A"/>
    <w:multiLevelType w:val="hybridMultilevel"/>
    <w:tmpl w:val="0B74BED4"/>
    <w:lvl w:ilvl="0" w:tplc="00000012">
      <w:start w:val="1"/>
      <w:numFmt w:val="decimal"/>
      <w:lvlText w:val="%1)"/>
      <w:lvlJc w:val="left"/>
      <w:pPr>
        <w:ind w:left="720" w:hanging="360"/>
      </w:pPr>
      <w:rPr>
        <w:rFonts w:ascii="Arial" w:hAnsi="Arial" w:cs="Arial"/>
        <w:spacing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05B1149D"/>
    <w:multiLevelType w:val="singleLevel"/>
    <w:tmpl w:val="00340F72"/>
    <w:lvl w:ilvl="0">
      <w:start w:val="20"/>
      <w:numFmt w:val="decimal"/>
      <w:lvlText w:val="%1."/>
      <w:legacy w:legacy="1" w:legacySpace="0" w:legacyIndent="365"/>
      <w:lvlJc w:val="left"/>
      <w:rPr>
        <w:rFonts w:ascii="Arial" w:hAnsi="Arial" w:cs="Arial" w:hint="default"/>
      </w:rPr>
    </w:lvl>
  </w:abstractNum>
  <w:abstractNum w:abstractNumId="28" w15:restartNumberingAfterBreak="0">
    <w:nsid w:val="0A936DEE"/>
    <w:multiLevelType w:val="singleLevel"/>
    <w:tmpl w:val="B90EDB00"/>
    <w:lvl w:ilvl="0">
      <w:start w:val="1"/>
      <w:numFmt w:val="decimal"/>
      <w:lvlText w:val="%1."/>
      <w:legacy w:legacy="1" w:legacySpace="0" w:legacyIndent="365"/>
      <w:lvlJc w:val="left"/>
      <w:rPr>
        <w:rFonts w:ascii="Arial" w:hAnsi="Arial" w:cs="Arial" w:hint="default"/>
      </w:rPr>
    </w:lvl>
  </w:abstractNum>
  <w:abstractNum w:abstractNumId="29" w15:restartNumberingAfterBreak="0">
    <w:nsid w:val="0AED62E0"/>
    <w:multiLevelType w:val="singleLevel"/>
    <w:tmpl w:val="1E88C70C"/>
    <w:lvl w:ilvl="0">
      <w:start w:val="1"/>
      <w:numFmt w:val="decimal"/>
      <w:lvlText w:val="%1)"/>
      <w:legacy w:legacy="1" w:legacySpace="0" w:legacyIndent="360"/>
      <w:lvlJc w:val="left"/>
      <w:rPr>
        <w:rFonts w:ascii="Arial" w:hAnsi="Arial" w:cs="Arial" w:hint="default"/>
      </w:rPr>
    </w:lvl>
  </w:abstractNum>
  <w:abstractNum w:abstractNumId="30" w15:restartNumberingAfterBreak="0">
    <w:nsid w:val="0CD16A61"/>
    <w:multiLevelType w:val="hybridMultilevel"/>
    <w:tmpl w:val="BCC43F86"/>
    <w:lvl w:ilvl="0" w:tplc="DAE8929E">
      <w:start w:val="1"/>
      <w:numFmt w:val="lowerLetter"/>
      <w:lvlText w:val="%1)"/>
      <w:lvlJc w:val="left"/>
      <w:pPr>
        <w:ind w:left="36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097305A"/>
    <w:multiLevelType w:val="multilevel"/>
    <w:tmpl w:val="6E2E7070"/>
    <w:lvl w:ilvl="0">
      <w:start w:val="3"/>
      <w:numFmt w:val="decimal"/>
      <w:lvlText w:val="%1."/>
      <w:lvlJc w:val="left"/>
      <w:pPr>
        <w:ind w:left="720" w:hanging="360"/>
      </w:pPr>
      <w:rPr>
        <w:rFonts w:hint="default"/>
        <w:b w:val="0"/>
      </w:rPr>
    </w:lvl>
    <w:lvl w:ilvl="1">
      <w:start w:val="20"/>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115B05E1"/>
    <w:multiLevelType w:val="singleLevel"/>
    <w:tmpl w:val="CF0460F4"/>
    <w:lvl w:ilvl="0">
      <w:start w:val="3"/>
      <w:numFmt w:val="decimal"/>
      <w:lvlText w:val="%1."/>
      <w:legacy w:legacy="1" w:legacySpace="0" w:legacyIndent="365"/>
      <w:lvlJc w:val="left"/>
      <w:rPr>
        <w:rFonts w:ascii="Arial" w:hAnsi="Arial" w:cs="Arial" w:hint="default"/>
      </w:rPr>
    </w:lvl>
  </w:abstractNum>
  <w:abstractNum w:abstractNumId="33" w15:restartNumberingAfterBreak="0">
    <w:nsid w:val="142B5C68"/>
    <w:multiLevelType w:val="singleLevel"/>
    <w:tmpl w:val="C1EE4890"/>
    <w:lvl w:ilvl="0">
      <w:start w:val="2"/>
      <w:numFmt w:val="decimal"/>
      <w:lvlText w:val="%1."/>
      <w:legacy w:legacy="1" w:legacySpace="0" w:legacyIndent="365"/>
      <w:lvlJc w:val="left"/>
      <w:rPr>
        <w:rFonts w:ascii="Arial" w:hAnsi="Arial" w:cs="Arial" w:hint="default"/>
      </w:rPr>
    </w:lvl>
  </w:abstractNum>
  <w:abstractNum w:abstractNumId="34" w15:restartNumberingAfterBreak="0">
    <w:nsid w:val="14566314"/>
    <w:multiLevelType w:val="singleLevel"/>
    <w:tmpl w:val="57EA13C2"/>
    <w:lvl w:ilvl="0">
      <w:start w:val="1"/>
      <w:numFmt w:val="decimal"/>
      <w:lvlText w:val="%1."/>
      <w:legacy w:legacy="1" w:legacySpace="0" w:legacyIndent="365"/>
      <w:lvlJc w:val="left"/>
      <w:rPr>
        <w:rFonts w:ascii="Arial" w:hAnsi="Arial" w:cs="Arial" w:hint="default"/>
      </w:rPr>
    </w:lvl>
  </w:abstractNum>
  <w:abstractNum w:abstractNumId="35" w15:restartNumberingAfterBreak="0">
    <w:nsid w:val="14D67A7B"/>
    <w:multiLevelType w:val="singleLevel"/>
    <w:tmpl w:val="F7AE56C4"/>
    <w:lvl w:ilvl="0">
      <w:start w:val="1"/>
      <w:numFmt w:val="decimal"/>
      <w:lvlText w:val="%1)"/>
      <w:legacy w:legacy="1" w:legacySpace="0" w:legacyIndent="360"/>
      <w:lvlJc w:val="left"/>
      <w:rPr>
        <w:rFonts w:ascii="Arial" w:hAnsi="Arial" w:cs="Arial" w:hint="default"/>
      </w:rPr>
    </w:lvl>
  </w:abstractNum>
  <w:abstractNum w:abstractNumId="36" w15:restartNumberingAfterBreak="0">
    <w:nsid w:val="18A4735D"/>
    <w:multiLevelType w:val="singleLevel"/>
    <w:tmpl w:val="14403B96"/>
    <w:lvl w:ilvl="0">
      <w:start w:val="1"/>
      <w:numFmt w:val="decimal"/>
      <w:lvlText w:val="%1)"/>
      <w:legacy w:legacy="1" w:legacySpace="0" w:legacyIndent="360"/>
      <w:lvlJc w:val="left"/>
      <w:rPr>
        <w:rFonts w:ascii="Arial" w:hAnsi="Arial" w:cs="Arial" w:hint="default"/>
      </w:rPr>
    </w:lvl>
  </w:abstractNum>
  <w:abstractNum w:abstractNumId="37" w15:restartNumberingAfterBreak="0">
    <w:nsid w:val="19643771"/>
    <w:multiLevelType w:val="singleLevel"/>
    <w:tmpl w:val="C038CD5C"/>
    <w:lvl w:ilvl="0">
      <w:start w:val="9"/>
      <w:numFmt w:val="decimal"/>
      <w:lvlText w:val="%1."/>
      <w:legacy w:legacy="1" w:legacySpace="0" w:legacyIndent="365"/>
      <w:lvlJc w:val="left"/>
      <w:rPr>
        <w:rFonts w:ascii="Arial" w:hAnsi="Arial" w:cs="Arial" w:hint="default"/>
      </w:rPr>
    </w:lvl>
  </w:abstractNum>
  <w:abstractNum w:abstractNumId="38" w15:restartNumberingAfterBreak="0">
    <w:nsid w:val="1A1F5380"/>
    <w:multiLevelType w:val="singleLevel"/>
    <w:tmpl w:val="DF9E41DA"/>
    <w:lvl w:ilvl="0">
      <w:start w:val="1"/>
      <w:numFmt w:val="decimal"/>
      <w:lvlText w:val="%1)"/>
      <w:legacy w:legacy="1" w:legacySpace="0" w:legacyIndent="360"/>
      <w:lvlJc w:val="left"/>
      <w:rPr>
        <w:rFonts w:ascii="Arial" w:hAnsi="Arial" w:cs="Arial" w:hint="default"/>
      </w:rPr>
    </w:lvl>
  </w:abstractNum>
  <w:abstractNum w:abstractNumId="39" w15:restartNumberingAfterBreak="0">
    <w:nsid w:val="1A3170CD"/>
    <w:multiLevelType w:val="singleLevel"/>
    <w:tmpl w:val="28E8B1FE"/>
    <w:lvl w:ilvl="0">
      <w:start w:val="1"/>
      <w:numFmt w:val="decimal"/>
      <w:lvlText w:val="%1."/>
      <w:legacy w:legacy="1" w:legacySpace="0" w:legacyIndent="365"/>
      <w:lvlJc w:val="left"/>
      <w:rPr>
        <w:rFonts w:ascii="Arial" w:hAnsi="Arial" w:cs="Arial" w:hint="default"/>
      </w:rPr>
    </w:lvl>
  </w:abstractNum>
  <w:abstractNum w:abstractNumId="40" w15:restartNumberingAfterBreak="0">
    <w:nsid w:val="1B110F8D"/>
    <w:multiLevelType w:val="singleLevel"/>
    <w:tmpl w:val="10F6F412"/>
    <w:lvl w:ilvl="0">
      <w:start w:val="1"/>
      <w:numFmt w:val="decimal"/>
      <w:lvlText w:val="%1)"/>
      <w:legacy w:legacy="1" w:legacySpace="0" w:legacyIndent="360"/>
      <w:lvlJc w:val="left"/>
      <w:rPr>
        <w:rFonts w:ascii="Arial" w:hAnsi="Arial" w:cs="Arial" w:hint="default"/>
      </w:rPr>
    </w:lvl>
  </w:abstractNum>
  <w:abstractNum w:abstractNumId="41" w15:restartNumberingAfterBreak="0">
    <w:nsid w:val="1C4650B3"/>
    <w:multiLevelType w:val="singleLevel"/>
    <w:tmpl w:val="4F747ABE"/>
    <w:lvl w:ilvl="0">
      <w:start w:val="1"/>
      <w:numFmt w:val="decimal"/>
      <w:lvlText w:val="%1."/>
      <w:legacy w:legacy="1" w:legacySpace="0" w:legacyIndent="365"/>
      <w:lvlJc w:val="left"/>
      <w:rPr>
        <w:rFonts w:ascii="Arial" w:eastAsia="Times New Roman" w:hAnsi="Arial" w:cs="Arial"/>
      </w:rPr>
    </w:lvl>
  </w:abstractNum>
  <w:abstractNum w:abstractNumId="42" w15:restartNumberingAfterBreak="0">
    <w:nsid w:val="1C9420CB"/>
    <w:multiLevelType w:val="singleLevel"/>
    <w:tmpl w:val="00000012"/>
    <w:lvl w:ilvl="0">
      <w:start w:val="1"/>
      <w:numFmt w:val="decimal"/>
      <w:lvlText w:val="%1)"/>
      <w:lvlJc w:val="left"/>
      <w:pPr>
        <w:ind w:left="720" w:hanging="360"/>
      </w:pPr>
      <w:rPr>
        <w:rFonts w:ascii="Arial" w:hAnsi="Arial" w:cs="Arial" w:hint="default"/>
        <w:spacing w:val="-16"/>
      </w:rPr>
    </w:lvl>
  </w:abstractNum>
  <w:abstractNum w:abstractNumId="43" w15:restartNumberingAfterBreak="0">
    <w:nsid w:val="1EF55423"/>
    <w:multiLevelType w:val="multilevel"/>
    <w:tmpl w:val="B9047E28"/>
    <w:lvl w:ilvl="0">
      <w:start w:val="1"/>
      <w:numFmt w:val="decimal"/>
      <w:lvlText w:val="%1."/>
      <w:lvlJc w:val="right"/>
      <w:pPr>
        <w:tabs>
          <w:tab w:val="num" w:pos="0"/>
        </w:tabs>
        <w:ind w:left="1287" w:hanging="360"/>
      </w:pPr>
      <w:rPr>
        <w:rFonts w:ascii="Arial" w:eastAsia="Times New Roman" w:hAnsi="Arial" w:cs="Arial" w:hint="default"/>
        <w:b w:val="0"/>
        <w:bCs/>
        <w:sz w:val="20"/>
      </w:rPr>
    </w:lvl>
    <w:lvl w:ilvl="1">
      <w:start w:val="3"/>
      <w:numFmt w:val="decimal"/>
      <w:lvlText w:val="%2."/>
      <w:lvlJc w:val="left"/>
      <w:pPr>
        <w:tabs>
          <w:tab w:val="num" w:pos="0"/>
        </w:tabs>
        <w:ind w:left="1440" w:hanging="360"/>
      </w:pPr>
      <w:rPr>
        <w:rFonts w:ascii="Arial" w:eastAsia="Times New Roman" w:hAnsi="Arial" w:cs="Arial" w:hint="default"/>
        <w:b w:val="0"/>
        <w:spacing w:val="-20"/>
        <w:kern w:val="1"/>
        <w:sz w:val="20"/>
      </w:rPr>
    </w:lvl>
    <w:lvl w:ilvl="2">
      <w:start w:val="1"/>
      <w:numFmt w:val="lowerRoman"/>
      <w:lvlText w:val="%3."/>
      <w:lvlJc w:val="right"/>
      <w:pPr>
        <w:tabs>
          <w:tab w:val="num" w:pos="0"/>
        </w:tabs>
        <w:ind w:left="2160" w:hanging="180"/>
      </w:pPr>
      <w:rPr>
        <w:rFonts w:hint="default"/>
      </w:rPr>
    </w:lvl>
    <w:lvl w:ilvl="3">
      <w:start w:val="4"/>
      <w:numFmt w:val="decimal"/>
      <w:lvlText w:val="%4."/>
      <w:lvlJc w:val="left"/>
      <w:pPr>
        <w:tabs>
          <w:tab w:val="num" w:pos="0"/>
        </w:tabs>
        <w:ind w:left="2880" w:hanging="360"/>
      </w:pPr>
      <w:rPr>
        <w:rFonts w:ascii="Arial" w:hAnsi="Arial" w:cs="Arial" w:hint="default"/>
        <w:b w:val="0"/>
        <w:sz w:val="20"/>
        <w:szCs w:val="20"/>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4" w15:restartNumberingAfterBreak="0">
    <w:nsid w:val="1F280910"/>
    <w:multiLevelType w:val="singleLevel"/>
    <w:tmpl w:val="F18AF032"/>
    <w:lvl w:ilvl="0">
      <w:start w:val="3"/>
      <w:numFmt w:val="decimal"/>
      <w:lvlText w:val="%1."/>
      <w:legacy w:legacy="1" w:legacySpace="0" w:legacyIndent="365"/>
      <w:lvlJc w:val="left"/>
      <w:rPr>
        <w:rFonts w:ascii="Arial" w:hAnsi="Arial" w:cs="Arial" w:hint="default"/>
      </w:rPr>
    </w:lvl>
  </w:abstractNum>
  <w:abstractNum w:abstractNumId="45" w15:restartNumberingAfterBreak="0">
    <w:nsid w:val="23E95F63"/>
    <w:multiLevelType w:val="singleLevel"/>
    <w:tmpl w:val="72267766"/>
    <w:lvl w:ilvl="0">
      <w:start w:val="1"/>
      <w:numFmt w:val="decimal"/>
      <w:lvlText w:val="%1)"/>
      <w:legacy w:legacy="1" w:legacySpace="0" w:legacyIndent="360"/>
      <w:lvlJc w:val="left"/>
      <w:rPr>
        <w:rFonts w:ascii="Arial" w:hAnsi="Arial" w:cs="Arial" w:hint="default"/>
      </w:rPr>
    </w:lvl>
  </w:abstractNum>
  <w:abstractNum w:abstractNumId="46" w15:restartNumberingAfterBreak="0">
    <w:nsid w:val="2622312B"/>
    <w:multiLevelType w:val="singleLevel"/>
    <w:tmpl w:val="9C96CE56"/>
    <w:lvl w:ilvl="0">
      <w:start w:val="1"/>
      <w:numFmt w:val="decimal"/>
      <w:lvlText w:val="%1)"/>
      <w:legacy w:legacy="1" w:legacySpace="0" w:legacyIndent="360"/>
      <w:lvlJc w:val="left"/>
      <w:rPr>
        <w:rFonts w:ascii="Arial" w:hAnsi="Arial" w:cs="Arial" w:hint="default"/>
      </w:rPr>
    </w:lvl>
  </w:abstractNum>
  <w:abstractNum w:abstractNumId="47" w15:restartNumberingAfterBreak="0">
    <w:nsid w:val="2A9E1C49"/>
    <w:multiLevelType w:val="singleLevel"/>
    <w:tmpl w:val="1346AC92"/>
    <w:lvl w:ilvl="0">
      <w:start w:val="1"/>
      <w:numFmt w:val="decimal"/>
      <w:lvlText w:val="%1."/>
      <w:legacy w:legacy="1" w:legacySpace="0" w:legacyIndent="365"/>
      <w:lvlJc w:val="left"/>
      <w:rPr>
        <w:rFonts w:ascii="Arial" w:hAnsi="Arial" w:cs="Arial" w:hint="default"/>
      </w:rPr>
    </w:lvl>
  </w:abstractNum>
  <w:abstractNum w:abstractNumId="48" w15:restartNumberingAfterBreak="0">
    <w:nsid w:val="2F0334E5"/>
    <w:multiLevelType w:val="hybridMultilevel"/>
    <w:tmpl w:val="181EA15A"/>
    <w:lvl w:ilvl="0" w:tplc="04150011">
      <w:start w:val="1"/>
      <w:numFmt w:val="decimal"/>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9" w15:restartNumberingAfterBreak="0">
    <w:nsid w:val="31F676BC"/>
    <w:multiLevelType w:val="singleLevel"/>
    <w:tmpl w:val="96500728"/>
    <w:lvl w:ilvl="0">
      <w:start w:val="1"/>
      <w:numFmt w:val="decimal"/>
      <w:lvlText w:val="%1."/>
      <w:legacy w:legacy="1" w:legacySpace="0" w:legacyIndent="365"/>
      <w:lvlJc w:val="left"/>
      <w:rPr>
        <w:rFonts w:ascii="Arial" w:hAnsi="Arial" w:cs="Arial" w:hint="default"/>
      </w:rPr>
    </w:lvl>
  </w:abstractNum>
  <w:abstractNum w:abstractNumId="50" w15:restartNumberingAfterBreak="0">
    <w:nsid w:val="33224D5C"/>
    <w:multiLevelType w:val="singleLevel"/>
    <w:tmpl w:val="5C8859B8"/>
    <w:lvl w:ilvl="0">
      <w:start w:val="1"/>
      <w:numFmt w:val="decimal"/>
      <w:lvlText w:val="%1."/>
      <w:legacy w:legacy="1" w:legacySpace="0" w:legacyIndent="365"/>
      <w:lvlJc w:val="left"/>
      <w:rPr>
        <w:rFonts w:ascii="Arial" w:hAnsi="Arial" w:cs="Arial" w:hint="default"/>
      </w:rPr>
    </w:lvl>
  </w:abstractNum>
  <w:abstractNum w:abstractNumId="51" w15:restartNumberingAfterBreak="0">
    <w:nsid w:val="34526478"/>
    <w:multiLevelType w:val="hybridMultilevel"/>
    <w:tmpl w:val="2A22E33E"/>
    <w:lvl w:ilvl="0" w:tplc="4F747ABE">
      <w:start w:val="1"/>
      <w:numFmt w:val="decimal"/>
      <w:lvlText w:val="%1."/>
      <w:legacy w:legacy="1" w:legacySpace="0" w:legacyIndent="365"/>
      <w:lvlJc w:val="left"/>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4BC5AFB"/>
    <w:multiLevelType w:val="hybridMultilevel"/>
    <w:tmpl w:val="40CC393C"/>
    <w:name w:val="WW8Num292"/>
    <w:lvl w:ilvl="0" w:tplc="80583068">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34BC5F00"/>
    <w:multiLevelType w:val="singleLevel"/>
    <w:tmpl w:val="D2B0380C"/>
    <w:lvl w:ilvl="0">
      <w:start w:val="4"/>
      <w:numFmt w:val="decimal"/>
      <w:lvlText w:val="%1."/>
      <w:legacy w:legacy="1" w:legacySpace="0" w:legacyIndent="360"/>
      <w:lvlJc w:val="left"/>
      <w:rPr>
        <w:rFonts w:ascii="Arial" w:hAnsi="Arial" w:cs="Arial" w:hint="default"/>
      </w:rPr>
    </w:lvl>
  </w:abstractNum>
  <w:abstractNum w:abstractNumId="54" w15:restartNumberingAfterBreak="0">
    <w:nsid w:val="37130762"/>
    <w:multiLevelType w:val="singleLevel"/>
    <w:tmpl w:val="F382739E"/>
    <w:lvl w:ilvl="0">
      <w:start w:val="1"/>
      <w:numFmt w:val="lowerLetter"/>
      <w:lvlText w:val="%1)"/>
      <w:legacy w:legacy="1" w:legacySpace="0" w:legacyIndent="360"/>
      <w:lvlJc w:val="left"/>
      <w:rPr>
        <w:rFonts w:ascii="Arial" w:hAnsi="Arial" w:cs="Arial" w:hint="default"/>
      </w:rPr>
    </w:lvl>
  </w:abstractNum>
  <w:abstractNum w:abstractNumId="55" w15:restartNumberingAfterBreak="0">
    <w:nsid w:val="378D54C2"/>
    <w:multiLevelType w:val="hybridMultilevel"/>
    <w:tmpl w:val="0BE6D0D8"/>
    <w:lvl w:ilvl="0" w:tplc="74A2D224">
      <w:start w:val="1"/>
      <w:numFmt w:val="decimal"/>
      <w:lvlText w:val="%1."/>
      <w:lvlJc w:val="left"/>
      <w:pPr>
        <w:ind w:left="360" w:hanging="360"/>
      </w:pPr>
      <w:rPr>
        <w:rFonts w:ascii="Arial" w:eastAsia="Times New Roman" w:hAnsi="Arial" w:cs="Arial" w:hint="default"/>
      </w:rPr>
    </w:lvl>
    <w:lvl w:ilvl="1" w:tplc="9C96CE56">
      <w:start w:val="1"/>
      <w:numFmt w:val="decimal"/>
      <w:lvlText w:val="%2)"/>
      <w:lvlJc w:val="left"/>
      <w:pPr>
        <w:ind w:left="1440" w:hanging="360"/>
      </w:pPr>
      <w:rPr>
        <w:rFonts w:ascii="Arial" w:hAnsi="Arial" w:cs="Aria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3B557836"/>
    <w:multiLevelType w:val="hybridMultilevel"/>
    <w:tmpl w:val="90F81D72"/>
    <w:lvl w:ilvl="0" w:tplc="E590414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3B752B82"/>
    <w:multiLevelType w:val="multilevel"/>
    <w:tmpl w:val="B790B65E"/>
    <w:styleLink w:val="WWOutlineListStyle"/>
    <w:lvl w:ilvl="0">
      <w:start w:val="1"/>
      <w:numFmt w:val="decimal"/>
      <w:lvlText w:val="%1."/>
      <w:lvlJc w:val="left"/>
      <w:pPr>
        <w:ind w:left="432" w:hanging="432"/>
      </w:pPr>
      <w:rPr>
        <w:rFonts w:ascii="Times New Roman" w:hAnsi="Times New Roman"/>
        <w:b/>
        <w:i w:val="0"/>
        <w:sz w:val="24"/>
        <w:szCs w:val="24"/>
      </w:rPr>
    </w:lvl>
    <w:lvl w:ilvl="1">
      <w:start w:val="1"/>
      <w:numFmt w:val="decimal"/>
      <w:lvlText w:val="%1.%2."/>
      <w:lvlJc w:val="left"/>
      <w:pPr>
        <w:ind w:left="680" w:hanging="680"/>
      </w:pPr>
      <w:rPr>
        <w:rFonts w:ascii="Times New Roman" w:hAnsi="Times New Roman"/>
        <w:b w:val="0"/>
        <w:i w:val="0"/>
        <w:sz w:val="24"/>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8" w15:restartNumberingAfterBreak="0">
    <w:nsid w:val="3BF15E24"/>
    <w:multiLevelType w:val="singleLevel"/>
    <w:tmpl w:val="B1E425AE"/>
    <w:lvl w:ilvl="0">
      <w:start w:val="3"/>
      <w:numFmt w:val="decimal"/>
      <w:lvlText w:val="%1."/>
      <w:legacy w:legacy="1" w:legacySpace="0" w:legacyIndent="365"/>
      <w:lvlJc w:val="left"/>
      <w:rPr>
        <w:rFonts w:ascii="Arial" w:hAnsi="Arial" w:cs="Arial" w:hint="default"/>
      </w:rPr>
    </w:lvl>
  </w:abstractNum>
  <w:abstractNum w:abstractNumId="59" w15:restartNumberingAfterBreak="0">
    <w:nsid w:val="3DB935C9"/>
    <w:multiLevelType w:val="singleLevel"/>
    <w:tmpl w:val="FEC8F874"/>
    <w:lvl w:ilvl="0">
      <w:start w:val="7"/>
      <w:numFmt w:val="decimal"/>
      <w:lvlText w:val="%1."/>
      <w:legacy w:legacy="1" w:legacySpace="0" w:legacyIndent="365"/>
      <w:lvlJc w:val="left"/>
      <w:rPr>
        <w:rFonts w:ascii="Arial" w:hAnsi="Arial" w:cs="Arial" w:hint="default"/>
      </w:rPr>
    </w:lvl>
  </w:abstractNum>
  <w:abstractNum w:abstractNumId="60" w15:restartNumberingAfterBreak="0">
    <w:nsid w:val="3F927AFC"/>
    <w:multiLevelType w:val="singleLevel"/>
    <w:tmpl w:val="9E3A91D8"/>
    <w:lvl w:ilvl="0">
      <w:start w:val="1"/>
      <w:numFmt w:val="decimal"/>
      <w:lvlText w:val="%1)"/>
      <w:legacy w:legacy="1" w:legacySpace="0" w:legacyIndent="360"/>
      <w:lvlJc w:val="left"/>
      <w:rPr>
        <w:rFonts w:ascii="Arial" w:hAnsi="Arial" w:cs="Arial" w:hint="default"/>
      </w:rPr>
    </w:lvl>
  </w:abstractNum>
  <w:abstractNum w:abstractNumId="61" w15:restartNumberingAfterBreak="0">
    <w:nsid w:val="40E72316"/>
    <w:multiLevelType w:val="singleLevel"/>
    <w:tmpl w:val="0DA608AC"/>
    <w:lvl w:ilvl="0">
      <w:start w:val="1"/>
      <w:numFmt w:val="decimal"/>
      <w:lvlText w:val="%1)"/>
      <w:legacy w:legacy="1" w:legacySpace="0" w:legacyIndent="360"/>
      <w:lvlJc w:val="left"/>
      <w:rPr>
        <w:rFonts w:ascii="Arial" w:hAnsi="Arial" w:cs="Arial" w:hint="default"/>
      </w:rPr>
    </w:lvl>
  </w:abstractNum>
  <w:abstractNum w:abstractNumId="62" w15:restartNumberingAfterBreak="0">
    <w:nsid w:val="43ED24EB"/>
    <w:multiLevelType w:val="singleLevel"/>
    <w:tmpl w:val="9F806EFA"/>
    <w:lvl w:ilvl="0">
      <w:start w:val="1"/>
      <w:numFmt w:val="decimal"/>
      <w:lvlText w:val="%1)"/>
      <w:legacy w:legacy="1" w:legacySpace="0" w:legacyIndent="360"/>
      <w:lvlJc w:val="left"/>
      <w:rPr>
        <w:rFonts w:ascii="Arial" w:hAnsi="Arial" w:cs="Arial" w:hint="default"/>
      </w:rPr>
    </w:lvl>
  </w:abstractNum>
  <w:abstractNum w:abstractNumId="63" w15:restartNumberingAfterBreak="0">
    <w:nsid w:val="44DF6D85"/>
    <w:multiLevelType w:val="singleLevel"/>
    <w:tmpl w:val="E8441144"/>
    <w:lvl w:ilvl="0">
      <w:start w:val="9"/>
      <w:numFmt w:val="decimal"/>
      <w:lvlText w:val="%1."/>
      <w:legacy w:legacy="1" w:legacySpace="0" w:legacyIndent="365"/>
      <w:lvlJc w:val="left"/>
      <w:rPr>
        <w:rFonts w:ascii="Arial" w:hAnsi="Arial" w:cs="Arial" w:hint="default"/>
      </w:rPr>
    </w:lvl>
  </w:abstractNum>
  <w:abstractNum w:abstractNumId="64" w15:restartNumberingAfterBreak="0">
    <w:nsid w:val="46281CE3"/>
    <w:multiLevelType w:val="hybridMultilevel"/>
    <w:tmpl w:val="B2A63FFC"/>
    <w:lvl w:ilvl="0" w:tplc="9188BA7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4C466024"/>
    <w:multiLevelType w:val="hybridMultilevel"/>
    <w:tmpl w:val="B230500C"/>
    <w:lvl w:ilvl="0" w:tplc="59663A1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4C563F7C"/>
    <w:multiLevelType w:val="singleLevel"/>
    <w:tmpl w:val="1444F56A"/>
    <w:lvl w:ilvl="0">
      <w:start w:val="1"/>
      <w:numFmt w:val="decimal"/>
      <w:lvlText w:val="%1)"/>
      <w:legacy w:legacy="1" w:legacySpace="0" w:legacyIndent="360"/>
      <w:lvlJc w:val="left"/>
      <w:rPr>
        <w:rFonts w:ascii="Arial" w:hAnsi="Arial" w:cs="Arial" w:hint="default"/>
      </w:rPr>
    </w:lvl>
  </w:abstractNum>
  <w:abstractNum w:abstractNumId="67" w15:restartNumberingAfterBreak="0">
    <w:nsid w:val="56D330FD"/>
    <w:multiLevelType w:val="hybridMultilevel"/>
    <w:tmpl w:val="08A26AC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8" w15:restartNumberingAfterBreak="0">
    <w:nsid w:val="57EA059B"/>
    <w:multiLevelType w:val="singleLevel"/>
    <w:tmpl w:val="53DC89D4"/>
    <w:lvl w:ilvl="0">
      <w:start w:val="1"/>
      <w:numFmt w:val="decimal"/>
      <w:lvlText w:val="%1)"/>
      <w:legacy w:legacy="1" w:legacySpace="0" w:legacyIndent="360"/>
      <w:lvlJc w:val="left"/>
      <w:rPr>
        <w:rFonts w:ascii="Arial" w:hAnsi="Arial" w:cs="Arial" w:hint="default"/>
      </w:rPr>
    </w:lvl>
  </w:abstractNum>
  <w:abstractNum w:abstractNumId="69" w15:restartNumberingAfterBreak="0">
    <w:nsid w:val="5A74647B"/>
    <w:multiLevelType w:val="multilevel"/>
    <w:tmpl w:val="C7407C36"/>
    <w:name w:val="WW8Num112"/>
    <w:lvl w:ilvl="0">
      <w:start w:val="2"/>
      <w:numFmt w:val="decimal"/>
      <w:lvlText w:val="%1."/>
      <w:lvlJc w:val="left"/>
      <w:pPr>
        <w:tabs>
          <w:tab w:val="num" w:pos="274"/>
        </w:tabs>
        <w:ind w:left="0" w:firstLine="0"/>
      </w:pPr>
      <w:rPr>
        <w:rFonts w:ascii="Arial" w:hAnsi="Arial" w:cs="Arial" w:hint="default"/>
        <w:b w:val="0"/>
      </w:rPr>
    </w:lvl>
    <w:lvl w:ilvl="1">
      <w:start w:val="1"/>
      <w:numFmt w:val="decimal"/>
      <w:lvlText w:val="%2&gt;"/>
      <w:lvlJc w:val="left"/>
      <w:pPr>
        <w:ind w:left="1440" w:hanging="360"/>
      </w:pPr>
      <w:rPr>
        <w:rFonts w:hint="default"/>
        <w:b/>
      </w:rPr>
    </w:lvl>
    <w:lvl w:ilvl="2">
      <w:start w:val="1"/>
      <w:numFmt w:val="decimal"/>
      <w:lvlText w:val="%3)"/>
      <w:lvlJc w:val="left"/>
      <w:pPr>
        <w:ind w:left="2340" w:hanging="360"/>
      </w:pPr>
      <w:rPr>
        <w:rFonts w:hint="default"/>
      </w:rPr>
    </w:lvl>
    <w:lvl w:ilvl="3">
      <w:start w:val="1"/>
      <w:numFmt w:val="lowerLetter"/>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0" w15:restartNumberingAfterBreak="0">
    <w:nsid w:val="5C2A056A"/>
    <w:multiLevelType w:val="singleLevel"/>
    <w:tmpl w:val="D73EEB80"/>
    <w:lvl w:ilvl="0">
      <w:start w:val="1"/>
      <w:numFmt w:val="decimal"/>
      <w:lvlText w:val="%1)"/>
      <w:legacy w:legacy="1" w:legacySpace="0" w:legacyIndent="360"/>
      <w:lvlJc w:val="left"/>
      <w:rPr>
        <w:rFonts w:ascii="Arial" w:hAnsi="Arial" w:cs="Arial" w:hint="default"/>
      </w:rPr>
    </w:lvl>
  </w:abstractNum>
  <w:abstractNum w:abstractNumId="71" w15:restartNumberingAfterBreak="0">
    <w:nsid w:val="5C394D78"/>
    <w:multiLevelType w:val="singleLevel"/>
    <w:tmpl w:val="6F8E26EC"/>
    <w:lvl w:ilvl="0">
      <w:start w:val="1"/>
      <w:numFmt w:val="decimal"/>
      <w:lvlText w:val="%1)"/>
      <w:legacy w:legacy="1" w:legacySpace="0" w:legacyIndent="360"/>
      <w:lvlJc w:val="left"/>
      <w:rPr>
        <w:rFonts w:ascii="Arial" w:hAnsi="Arial" w:cs="Arial" w:hint="default"/>
      </w:rPr>
    </w:lvl>
  </w:abstractNum>
  <w:abstractNum w:abstractNumId="72" w15:restartNumberingAfterBreak="0">
    <w:nsid w:val="5CC24BE8"/>
    <w:multiLevelType w:val="singleLevel"/>
    <w:tmpl w:val="BD7A986C"/>
    <w:lvl w:ilvl="0">
      <w:start w:val="4"/>
      <w:numFmt w:val="decimal"/>
      <w:lvlText w:val="%1."/>
      <w:legacy w:legacy="1" w:legacySpace="0" w:legacyIndent="365"/>
      <w:lvlJc w:val="left"/>
      <w:rPr>
        <w:rFonts w:ascii="Arial" w:hAnsi="Arial" w:cs="Arial" w:hint="default"/>
      </w:rPr>
    </w:lvl>
  </w:abstractNum>
  <w:abstractNum w:abstractNumId="73" w15:restartNumberingAfterBreak="0">
    <w:nsid w:val="5D886ED7"/>
    <w:multiLevelType w:val="singleLevel"/>
    <w:tmpl w:val="439626EA"/>
    <w:lvl w:ilvl="0">
      <w:start w:val="14"/>
      <w:numFmt w:val="decimal"/>
      <w:lvlText w:val="%1."/>
      <w:legacy w:legacy="1" w:legacySpace="0" w:legacyIndent="365"/>
      <w:lvlJc w:val="left"/>
      <w:rPr>
        <w:rFonts w:ascii="Arial" w:hAnsi="Arial" w:cs="Arial" w:hint="default"/>
      </w:rPr>
    </w:lvl>
  </w:abstractNum>
  <w:abstractNum w:abstractNumId="74" w15:restartNumberingAfterBreak="0">
    <w:nsid w:val="5FA80ADE"/>
    <w:multiLevelType w:val="singleLevel"/>
    <w:tmpl w:val="082020D0"/>
    <w:lvl w:ilvl="0">
      <w:start w:val="1"/>
      <w:numFmt w:val="decimal"/>
      <w:lvlText w:val="%1."/>
      <w:legacy w:legacy="1" w:legacySpace="0" w:legacyIndent="365"/>
      <w:lvlJc w:val="left"/>
      <w:rPr>
        <w:rFonts w:ascii="Arial" w:hAnsi="Arial" w:cs="Arial" w:hint="default"/>
      </w:rPr>
    </w:lvl>
  </w:abstractNum>
  <w:abstractNum w:abstractNumId="75" w15:restartNumberingAfterBreak="0">
    <w:nsid w:val="60944ED1"/>
    <w:multiLevelType w:val="singleLevel"/>
    <w:tmpl w:val="C24C4E9E"/>
    <w:lvl w:ilvl="0">
      <w:start w:val="6"/>
      <w:numFmt w:val="decimal"/>
      <w:lvlText w:val="%1."/>
      <w:legacy w:legacy="1" w:legacySpace="0" w:legacyIndent="365"/>
      <w:lvlJc w:val="left"/>
      <w:rPr>
        <w:rFonts w:ascii="Arial" w:hAnsi="Arial" w:cs="Arial" w:hint="default"/>
      </w:rPr>
    </w:lvl>
  </w:abstractNum>
  <w:abstractNum w:abstractNumId="76" w15:restartNumberingAfterBreak="0">
    <w:nsid w:val="619F584C"/>
    <w:multiLevelType w:val="singleLevel"/>
    <w:tmpl w:val="4D368D5C"/>
    <w:lvl w:ilvl="0">
      <w:start w:val="1"/>
      <w:numFmt w:val="decimal"/>
      <w:lvlText w:val="%1."/>
      <w:legacy w:legacy="1" w:legacySpace="0" w:legacyIndent="365"/>
      <w:lvlJc w:val="left"/>
      <w:rPr>
        <w:rFonts w:ascii="Arial" w:hAnsi="Arial" w:cs="Arial" w:hint="default"/>
      </w:rPr>
    </w:lvl>
  </w:abstractNum>
  <w:abstractNum w:abstractNumId="77" w15:restartNumberingAfterBreak="0">
    <w:nsid w:val="62E71407"/>
    <w:multiLevelType w:val="singleLevel"/>
    <w:tmpl w:val="A6DCC6F8"/>
    <w:lvl w:ilvl="0">
      <w:start w:val="1"/>
      <w:numFmt w:val="decimal"/>
      <w:lvlText w:val="%1)"/>
      <w:legacy w:legacy="1" w:legacySpace="0" w:legacyIndent="360"/>
      <w:lvlJc w:val="left"/>
      <w:rPr>
        <w:rFonts w:ascii="Arial" w:hAnsi="Arial" w:cs="Arial" w:hint="default"/>
      </w:rPr>
    </w:lvl>
  </w:abstractNum>
  <w:abstractNum w:abstractNumId="78" w15:restartNumberingAfterBreak="0">
    <w:nsid w:val="684A23F0"/>
    <w:multiLevelType w:val="singleLevel"/>
    <w:tmpl w:val="3690A10A"/>
    <w:lvl w:ilvl="0">
      <w:start w:val="1"/>
      <w:numFmt w:val="decimal"/>
      <w:lvlText w:val="%1."/>
      <w:legacy w:legacy="1" w:legacySpace="0" w:legacyIndent="365"/>
      <w:lvlJc w:val="left"/>
      <w:rPr>
        <w:rFonts w:ascii="Arial" w:hAnsi="Arial" w:cs="Arial" w:hint="default"/>
      </w:rPr>
    </w:lvl>
  </w:abstractNum>
  <w:abstractNum w:abstractNumId="79" w15:restartNumberingAfterBreak="0">
    <w:nsid w:val="697E5F93"/>
    <w:multiLevelType w:val="hybridMultilevel"/>
    <w:tmpl w:val="9AF2A7B8"/>
    <w:lvl w:ilvl="0" w:tplc="21786BD2">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69F11C5F"/>
    <w:multiLevelType w:val="hybridMultilevel"/>
    <w:tmpl w:val="F6F82A42"/>
    <w:name w:val="WW8Num1223"/>
    <w:lvl w:ilvl="0" w:tplc="E1FE8B5E">
      <w:start w:val="9"/>
      <w:numFmt w:val="upperRoman"/>
      <w:lvlText w:val="%1."/>
      <w:lvlJc w:val="right"/>
      <w:pPr>
        <w:ind w:left="1287" w:hanging="360"/>
      </w:pPr>
      <w:rPr>
        <w:rFonts w:hint="default"/>
        <w:b/>
      </w:rPr>
    </w:lvl>
    <w:lvl w:ilvl="1" w:tplc="DF4E7748">
      <w:start w:val="1"/>
      <w:numFmt w:val="decimal"/>
      <w:lvlText w:val="%2."/>
      <w:lvlJc w:val="left"/>
      <w:pPr>
        <w:ind w:left="1440" w:hanging="360"/>
      </w:pPr>
      <w:rPr>
        <w:b w:val="0"/>
      </w:rPr>
    </w:lvl>
    <w:lvl w:ilvl="2" w:tplc="9418D6C4">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6BFD24E1"/>
    <w:multiLevelType w:val="hybridMultilevel"/>
    <w:tmpl w:val="08FC04FC"/>
    <w:lvl w:ilvl="0" w:tplc="DF9E41DA">
      <w:start w:val="1"/>
      <w:numFmt w:val="decimal"/>
      <w:lvlText w:val="%1)"/>
      <w:lvlJc w:val="lef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6E9C1A49"/>
    <w:multiLevelType w:val="singleLevel"/>
    <w:tmpl w:val="887C6BAE"/>
    <w:lvl w:ilvl="0">
      <w:start w:val="1"/>
      <w:numFmt w:val="decimal"/>
      <w:lvlText w:val="%1)"/>
      <w:legacy w:legacy="1" w:legacySpace="0" w:legacyIndent="360"/>
      <w:lvlJc w:val="left"/>
      <w:rPr>
        <w:rFonts w:ascii="Arial" w:hAnsi="Arial" w:cs="Arial" w:hint="default"/>
      </w:rPr>
    </w:lvl>
  </w:abstractNum>
  <w:abstractNum w:abstractNumId="83" w15:restartNumberingAfterBreak="0">
    <w:nsid w:val="6FAB4197"/>
    <w:multiLevelType w:val="singleLevel"/>
    <w:tmpl w:val="5DC47B8E"/>
    <w:lvl w:ilvl="0">
      <w:start w:val="1"/>
      <w:numFmt w:val="decimal"/>
      <w:lvlText w:val="%1)"/>
      <w:legacy w:legacy="1" w:legacySpace="0" w:legacyIndent="360"/>
      <w:lvlJc w:val="left"/>
      <w:rPr>
        <w:rFonts w:ascii="Arial" w:hAnsi="Arial" w:cs="Arial" w:hint="default"/>
      </w:rPr>
    </w:lvl>
  </w:abstractNum>
  <w:abstractNum w:abstractNumId="84" w15:restartNumberingAfterBreak="0">
    <w:nsid w:val="72BD089D"/>
    <w:multiLevelType w:val="singleLevel"/>
    <w:tmpl w:val="89C8576C"/>
    <w:lvl w:ilvl="0">
      <w:start w:val="1"/>
      <w:numFmt w:val="decimal"/>
      <w:lvlText w:val="%1)"/>
      <w:legacy w:legacy="1" w:legacySpace="0" w:legacyIndent="360"/>
      <w:lvlJc w:val="left"/>
      <w:rPr>
        <w:rFonts w:ascii="Arial" w:hAnsi="Arial" w:cs="Arial" w:hint="default"/>
      </w:rPr>
    </w:lvl>
  </w:abstractNum>
  <w:abstractNum w:abstractNumId="85" w15:restartNumberingAfterBreak="0">
    <w:nsid w:val="73F714CE"/>
    <w:multiLevelType w:val="singleLevel"/>
    <w:tmpl w:val="10FCFEE6"/>
    <w:lvl w:ilvl="0">
      <w:start w:val="1"/>
      <w:numFmt w:val="decimal"/>
      <w:lvlText w:val="%1)"/>
      <w:legacy w:legacy="1" w:legacySpace="0" w:legacyIndent="360"/>
      <w:lvlJc w:val="left"/>
      <w:rPr>
        <w:rFonts w:ascii="Arial" w:hAnsi="Arial" w:cs="Arial" w:hint="default"/>
      </w:rPr>
    </w:lvl>
  </w:abstractNum>
  <w:abstractNum w:abstractNumId="86" w15:restartNumberingAfterBreak="0">
    <w:nsid w:val="747632EE"/>
    <w:multiLevelType w:val="hybridMultilevel"/>
    <w:tmpl w:val="16006B1E"/>
    <w:lvl w:ilvl="0" w:tplc="40FEDD4A">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774971FC"/>
    <w:multiLevelType w:val="hybridMultilevel"/>
    <w:tmpl w:val="7194D7F2"/>
    <w:lvl w:ilvl="0" w:tplc="DF9E41DA">
      <w:start w:val="1"/>
      <w:numFmt w:val="decimal"/>
      <w:lvlText w:val="%1)"/>
      <w:lvlJc w:val="left"/>
      <w:pPr>
        <w:ind w:left="1440" w:hanging="360"/>
      </w:pPr>
      <w:rPr>
        <w:rFonts w:ascii="Arial" w:hAnsi="Arial" w:cs="Arial"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8" w15:restartNumberingAfterBreak="0">
    <w:nsid w:val="796974C2"/>
    <w:multiLevelType w:val="multilevel"/>
    <w:tmpl w:val="FF8E7A2A"/>
    <w:lvl w:ilvl="0">
      <w:start w:val="5"/>
      <w:numFmt w:val="decimal"/>
      <w:lvlText w:val="%1."/>
      <w:legacy w:legacy="1" w:legacySpace="0" w:legacyIndent="365"/>
      <w:lvlJc w:val="left"/>
      <w:rPr>
        <w:rFonts w:ascii="Arial" w:hAnsi="Arial" w:cs="Arial" w:hint="default"/>
      </w:rPr>
    </w:lvl>
    <w:lvl w:ilvl="1">
      <w:start w:val="1"/>
      <w:numFmt w:val="decimal"/>
      <w:lvlText w:val="%2&gt;"/>
      <w:lvlJc w:val="left"/>
      <w:pPr>
        <w:ind w:left="1440" w:hanging="360"/>
      </w:pPr>
      <w:rPr>
        <w:rFonts w:hint="default"/>
        <w:b/>
      </w:rPr>
    </w:lvl>
    <w:lvl w:ilvl="2">
      <w:start w:val="2"/>
      <w:numFmt w:val="decimal"/>
      <w:lvlText w:val="%3)"/>
      <w:lvlJc w:val="left"/>
      <w:pPr>
        <w:ind w:left="2340" w:hanging="360"/>
      </w:pPr>
      <w:rPr>
        <w:rFonts w:hint="default"/>
      </w:rPr>
    </w:lvl>
    <w:lvl w:ilvl="3">
      <w:start w:val="1"/>
      <w:numFmt w:val="lowerLetter"/>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9" w15:restartNumberingAfterBreak="0">
    <w:nsid w:val="7B9C706D"/>
    <w:multiLevelType w:val="multilevel"/>
    <w:tmpl w:val="D36A2B60"/>
    <w:styleLink w:val="KRPlista"/>
    <w:lvl w:ilvl="0">
      <w:start w:val="1"/>
      <w:numFmt w:val="decimal"/>
      <w:lvlText w:val="%1."/>
      <w:lvlJc w:val="left"/>
      <w:pPr>
        <w:ind w:left="567" w:hanging="567"/>
      </w:pPr>
      <w:rPr>
        <w:sz w:val="22"/>
        <w:szCs w:val="24"/>
      </w:rPr>
    </w:lvl>
    <w:lvl w:ilvl="1">
      <w:start w:val="1"/>
      <w:numFmt w:val="decimal"/>
      <w:lvlText w:val="%2)."/>
      <w:lvlJc w:val="left"/>
      <w:pPr>
        <w:ind w:left="1134" w:hanging="567"/>
      </w:pPr>
      <w:rPr>
        <w:sz w:val="22"/>
        <w:szCs w:val="24"/>
      </w:rPr>
    </w:lvl>
    <w:lvl w:ilvl="2">
      <w:start w:val="1"/>
      <w:numFmt w:val="lowerLetter"/>
      <w:lvlText w:val="%3."/>
      <w:lvlJc w:val="left"/>
      <w:pPr>
        <w:ind w:left="1701" w:hanging="567"/>
      </w:pPr>
      <w:rPr>
        <w:sz w:val="22"/>
        <w:szCs w:val="24"/>
      </w:rPr>
    </w:lvl>
    <w:lvl w:ilvl="3">
      <w:numFmt w:val="bullet"/>
      <w:lvlText w:val="‒"/>
      <w:lvlJc w:val="left"/>
      <w:pPr>
        <w:ind w:left="2268" w:hanging="567"/>
      </w:pPr>
      <w:rPr>
        <w:rFonts w:ascii="Segoe UI" w:eastAsia="OpenSymbol" w:hAnsi="Segoe UI" w:cs="OpenSymbol"/>
      </w:rPr>
    </w:lvl>
    <w:lvl w:ilvl="4">
      <w:start w:val="1"/>
      <w:numFmt w:val="decimal"/>
      <w:lvlText w:val="%5."/>
      <w:lvlJc w:val="left"/>
      <w:pPr>
        <w:ind w:left="2160" w:hanging="360"/>
      </w:pPr>
      <w:rPr>
        <w:sz w:val="22"/>
        <w:szCs w:val="24"/>
      </w:rPr>
    </w:lvl>
    <w:lvl w:ilvl="5">
      <w:start w:val="1"/>
      <w:numFmt w:val="decimal"/>
      <w:lvlText w:val="%6."/>
      <w:lvlJc w:val="left"/>
      <w:pPr>
        <w:ind w:left="2520" w:hanging="360"/>
      </w:pPr>
      <w:rPr>
        <w:sz w:val="22"/>
        <w:szCs w:val="24"/>
      </w:rPr>
    </w:lvl>
    <w:lvl w:ilvl="6">
      <w:start w:val="1"/>
      <w:numFmt w:val="decimal"/>
      <w:lvlText w:val="%7."/>
      <w:lvlJc w:val="left"/>
      <w:pPr>
        <w:ind w:left="2880" w:hanging="360"/>
      </w:pPr>
      <w:rPr>
        <w:sz w:val="22"/>
        <w:szCs w:val="24"/>
      </w:rPr>
    </w:lvl>
    <w:lvl w:ilvl="7">
      <w:start w:val="1"/>
      <w:numFmt w:val="decimal"/>
      <w:lvlText w:val="%8."/>
      <w:lvlJc w:val="left"/>
      <w:pPr>
        <w:ind w:left="3240" w:hanging="360"/>
      </w:pPr>
      <w:rPr>
        <w:sz w:val="22"/>
        <w:szCs w:val="24"/>
      </w:rPr>
    </w:lvl>
    <w:lvl w:ilvl="8">
      <w:start w:val="1"/>
      <w:numFmt w:val="decimal"/>
      <w:lvlText w:val="%9."/>
      <w:lvlJc w:val="left"/>
      <w:pPr>
        <w:ind w:left="3600" w:hanging="360"/>
      </w:pPr>
      <w:rPr>
        <w:sz w:val="22"/>
        <w:szCs w:val="24"/>
      </w:rPr>
    </w:lvl>
  </w:abstractNum>
  <w:abstractNum w:abstractNumId="90" w15:restartNumberingAfterBreak="0">
    <w:nsid w:val="7BB76665"/>
    <w:multiLevelType w:val="singleLevel"/>
    <w:tmpl w:val="B79E9CB4"/>
    <w:lvl w:ilvl="0">
      <w:start w:val="1"/>
      <w:numFmt w:val="decimal"/>
      <w:lvlText w:val="%1)"/>
      <w:legacy w:legacy="1" w:legacySpace="0" w:legacyIndent="360"/>
      <w:lvlJc w:val="left"/>
      <w:rPr>
        <w:rFonts w:ascii="Arial" w:hAnsi="Arial" w:cs="Arial" w:hint="default"/>
      </w:rPr>
    </w:lvl>
  </w:abstractNum>
  <w:num w:numId="1">
    <w:abstractNumId w:val="0"/>
  </w:num>
  <w:num w:numId="2">
    <w:abstractNumId w:val="1"/>
  </w:num>
  <w:num w:numId="3">
    <w:abstractNumId w:val="5"/>
  </w:num>
  <w:num w:numId="4">
    <w:abstractNumId w:val="17"/>
  </w:num>
  <w:num w:numId="5">
    <w:abstractNumId w:val="80"/>
  </w:num>
  <w:num w:numId="6">
    <w:abstractNumId w:val="35"/>
  </w:num>
  <w:num w:numId="7">
    <w:abstractNumId w:val="54"/>
  </w:num>
  <w:num w:numId="8">
    <w:abstractNumId w:val="23"/>
  </w:num>
  <w:num w:numId="9">
    <w:abstractNumId w:val="77"/>
  </w:num>
  <w:num w:numId="10">
    <w:abstractNumId w:val="53"/>
  </w:num>
  <w:num w:numId="11">
    <w:abstractNumId w:val="78"/>
  </w:num>
  <w:num w:numId="12">
    <w:abstractNumId w:val="42"/>
  </w:num>
  <w:num w:numId="13">
    <w:abstractNumId w:val="46"/>
  </w:num>
  <w:num w:numId="14">
    <w:abstractNumId w:val="36"/>
  </w:num>
  <w:num w:numId="15">
    <w:abstractNumId w:val="37"/>
  </w:num>
  <w:num w:numId="16">
    <w:abstractNumId w:val="70"/>
  </w:num>
  <w:num w:numId="17">
    <w:abstractNumId w:val="27"/>
  </w:num>
  <w:num w:numId="18">
    <w:abstractNumId w:val="27"/>
    <w:lvlOverride w:ilvl="0">
      <w:lvl w:ilvl="0">
        <w:start w:val="22"/>
        <w:numFmt w:val="decimal"/>
        <w:lvlText w:val="%1."/>
        <w:legacy w:legacy="1" w:legacySpace="0" w:legacyIndent="365"/>
        <w:lvlJc w:val="left"/>
        <w:rPr>
          <w:rFonts w:ascii="Arial" w:hAnsi="Arial" w:cs="Arial" w:hint="default"/>
        </w:rPr>
      </w:lvl>
    </w:lvlOverride>
  </w:num>
  <w:num w:numId="19">
    <w:abstractNumId w:val="34"/>
  </w:num>
  <w:num w:numId="20">
    <w:abstractNumId w:val="25"/>
  </w:num>
  <w:num w:numId="21">
    <w:abstractNumId w:val="38"/>
  </w:num>
  <w:num w:numId="22">
    <w:abstractNumId w:val="84"/>
  </w:num>
  <w:num w:numId="23">
    <w:abstractNumId w:val="66"/>
  </w:num>
  <w:num w:numId="24">
    <w:abstractNumId w:val="83"/>
  </w:num>
  <w:num w:numId="25">
    <w:abstractNumId w:val="85"/>
  </w:num>
  <w:num w:numId="26">
    <w:abstractNumId w:val="73"/>
  </w:num>
  <w:num w:numId="27">
    <w:abstractNumId w:val="50"/>
  </w:num>
  <w:num w:numId="28">
    <w:abstractNumId w:val="45"/>
  </w:num>
  <w:num w:numId="29">
    <w:abstractNumId w:val="59"/>
  </w:num>
  <w:num w:numId="30">
    <w:abstractNumId w:val="71"/>
  </w:num>
  <w:num w:numId="31">
    <w:abstractNumId w:val="47"/>
  </w:num>
  <w:num w:numId="32">
    <w:abstractNumId w:val="20"/>
  </w:num>
  <w:num w:numId="33">
    <w:abstractNumId w:val="49"/>
  </w:num>
  <w:num w:numId="34">
    <w:abstractNumId w:val="68"/>
  </w:num>
  <w:num w:numId="35">
    <w:abstractNumId w:val="58"/>
  </w:num>
  <w:num w:numId="36">
    <w:abstractNumId w:val="41"/>
  </w:num>
  <w:num w:numId="37">
    <w:abstractNumId w:val="74"/>
  </w:num>
  <w:num w:numId="38">
    <w:abstractNumId w:val="76"/>
  </w:num>
  <w:num w:numId="39">
    <w:abstractNumId w:val="90"/>
  </w:num>
  <w:num w:numId="40">
    <w:abstractNumId w:val="75"/>
  </w:num>
  <w:num w:numId="41">
    <w:abstractNumId w:val="63"/>
  </w:num>
  <w:num w:numId="42">
    <w:abstractNumId w:val="32"/>
  </w:num>
  <w:num w:numId="43">
    <w:abstractNumId w:val="39"/>
  </w:num>
  <w:num w:numId="44">
    <w:abstractNumId w:val="61"/>
  </w:num>
  <w:num w:numId="45">
    <w:abstractNumId w:val="44"/>
  </w:num>
  <w:num w:numId="46">
    <w:abstractNumId w:val="62"/>
  </w:num>
  <w:num w:numId="47">
    <w:abstractNumId w:val="88"/>
  </w:num>
  <w:num w:numId="48">
    <w:abstractNumId w:val="60"/>
  </w:num>
  <w:num w:numId="49">
    <w:abstractNumId w:val="29"/>
  </w:num>
  <w:num w:numId="50">
    <w:abstractNumId w:val="33"/>
  </w:num>
  <w:num w:numId="51">
    <w:abstractNumId w:val="28"/>
  </w:num>
  <w:num w:numId="52">
    <w:abstractNumId w:val="21"/>
  </w:num>
  <w:num w:numId="53">
    <w:abstractNumId w:val="40"/>
  </w:num>
  <w:num w:numId="54">
    <w:abstractNumId w:val="72"/>
  </w:num>
  <w:num w:numId="55">
    <w:abstractNumId w:val="82"/>
  </w:num>
  <w:num w:numId="56">
    <w:abstractNumId w:val="64"/>
  </w:num>
  <w:num w:numId="57">
    <w:abstractNumId w:val="26"/>
  </w:num>
  <w:num w:numId="58">
    <w:abstractNumId w:val="79"/>
  </w:num>
  <w:num w:numId="59">
    <w:abstractNumId w:val="87"/>
  </w:num>
  <w:num w:numId="60">
    <w:abstractNumId w:val="81"/>
  </w:num>
  <w:num w:numId="61">
    <w:abstractNumId w:val="51"/>
  </w:num>
  <w:num w:numId="62">
    <w:abstractNumId w:val="30"/>
  </w:num>
  <w:num w:numId="63">
    <w:abstractNumId w:val="48"/>
  </w:num>
  <w:num w:numId="64">
    <w:abstractNumId w:val="55"/>
  </w:num>
  <w:num w:numId="65">
    <w:abstractNumId w:val="24"/>
  </w:num>
  <w:num w:numId="66">
    <w:abstractNumId w:val="57"/>
  </w:num>
  <w:num w:numId="67">
    <w:abstractNumId w:val="22"/>
  </w:num>
  <w:num w:numId="68">
    <w:abstractNumId w:val="89"/>
  </w:num>
  <w:num w:numId="69">
    <w:abstractNumId w:val="9"/>
  </w:num>
  <w:num w:numId="70">
    <w:abstractNumId w:val="31"/>
  </w:num>
  <w:num w:numId="71">
    <w:abstractNumId w:val="67"/>
  </w:num>
  <w:num w:numId="72">
    <w:abstractNumId w:val="56"/>
  </w:num>
  <w:num w:numId="73">
    <w:abstractNumId w:val="43"/>
  </w:num>
  <w:num w:numId="74">
    <w:abstractNumId w:val="86"/>
  </w:num>
  <w:num w:numId="75">
    <w:abstractNumId w:val="69"/>
  </w:num>
  <w:num w:numId="76">
    <w:abstractNumId w:val="65"/>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D51"/>
    <w:rsid w:val="00041DEA"/>
    <w:rsid w:val="000D2A60"/>
    <w:rsid w:val="001A7503"/>
    <w:rsid w:val="00273323"/>
    <w:rsid w:val="00390491"/>
    <w:rsid w:val="004B6CC5"/>
    <w:rsid w:val="00645500"/>
    <w:rsid w:val="007A5E9D"/>
    <w:rsid w:val="00812FCE"/>
    <w:rsid w:val="00834946"/>
    <w:rsid w:val="00860457"/>
    <w:rsid w:val="008E3037"/>
    <w:rsid w:val="00936CE9"/>
    <w:rsid w:val="00A724B8"/>
    <w:rsid w:val="00B722E5"/>
    <w:rsid w:val="00C05C3A"/>
    <w:rsid w:val="00C45FD9"/>
    <w:rsid w:val="00F969F5"/>
    <w:rsid w:val="00FC5D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4946E838-CDC0-47C5-93BA-6F67AABC5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qFormat/>
    <w:rsid w:val="00FC5D51"/>
    <w:pPr>
      <w:keepNext/>
      <w:numPr>
        <w:numId w:val="1"/>
      </w:numPr>
      <w:tabs>
        <w:tab w:val="left" w:pos="5954"/>
      </w:tabs>
      <w:suppressAutoHyphens/>
      <w:spacing w:after="0" w:line="240" w:lineRule="auto"/>
      <w:outlineLvl w:val="0"/>
    </w:pPr>
    <w:rPr>
      <w:rFonts w:ascii="Times New Roman" w:eastAsia="Times New Roman" w:hAnsi="Times New Roman" w:cs="Times New Roman"/>
      <w:b/>
      <w:sz w:val="20"/>
      <w:szCs w:val="20"/>
      <w:lang w:val="x-none" w:eastAsia="zh-CN"/>
    </w:rPr>
  </w:style>
  <w:style w:type="paragraph" w:styleId="Nagwek2">
    <w:name w:val="heading 2"/>
    <w:basedOn w:val="Normalny"/>
    <w:next w:val="Normalny"/>
    <w:link w:val="Nagwek2Znak"/>
    <w:qFormat/>
    <w:rsid w:val="00FC5D51"/>
    <w:pPr>
      <w:keepNext/>
      <w:numPr>
        <w:ilvl w:val="1"/>
        <w:numId w:val="1"/>
      </w:numPr>
      <w:suppressAutoHyphens/>
      <w:spacing w:after="0" w:line="240" w:lineRule="auto"/>
      <w:jc w:val="center"/>
      <w:outlineLvl w:val="1"/>
    </w:pPr>
    <w:rPr>
      <w:rFonts w:ascii="Times New Roman" w:eastAsia="Times New Roman" w:hAnsi="Times New Roman" w:cs="Times New Roman"/>
      <w:sz w:val="36"/>
      <w:szCs w:val="20"/>
      <w:lang w:val="x-none" w:eastAsia="zh-CN"/>
    </w:rPr>
  </w:style>
  <w:style w:type="paragraph" w:styleId="Nagwek3">
    <w:name w:val="heading 3"/>
    <w:basedOn w:val="Normalny"/>
    <w:next w:val="Normalny"/>
    <w:link w:val="Nagwek3Znak"/>
    <w:qFormat/>
    <w:rsid w:val="00FC5D51"/>
    <w:pPr>
      <w:keepNext/>
      <w:numPr>
        <w:ilvl w:val="2"/>
        <w:numId w:val="1"/>
      </w:numPr>
      <w:suppressAutoHyphens/>
      <w:spacing w:after="0" w:line="240" w:lineRule="auto"/>
      <w:outlineLvl w:val="2"/>
    </w:pPr>
    <w:rPr>
      <w:rFonts w:ascii="Times New Roman" w:eastAsia="Times New Roman" w:hAnsi="Times New Roman" w:cs="Times New Roman"/>
      <w:sz w:val="32"/>
      <w:szCs w:val="20"/>
      <w:lang w:val="x-none" w:eastAsia="zh-CN"/>
    </w:rPr>
  </w:style>
  <w:style w:type="paragraph" w:styleId="Nagwek4">
    <w:name w:val="heading 4"/>
    <w:basedOn w:val="Normalny"/>
    <w:next w:val="Normalny"/>
    <w:link w:val="Nagwek4Znak"/>
    <w:qFormat/>
    <w:rsid w:val="00FC5D51"/>
    <w:pPr>
      <w:keepNext/>
      <w:numPr>
        <w:ilvl w:val="3"/>
        <w:numId w:val="1"/>
      </w:numPr>
      <w:tabs>
        <w:tab w:val="left" w:pos="5954"/>
      </w:tabs>
      <w:suppressAutoHyphens/>
      <w:spacing w:after="0" w:line="240" w:lineRule="auto"/>
      <w:outlineLvl w:val="3"/>
    </w:pPr>
    <w:rPr>
      <w:rFonts w:ascii="Times New Roman" w:eastAsia="Times New Roman" w:hAnsi="Times New Roman" w:cs="Times New Roman"/>
      <w:b/>
      <w:i/>
      <w:sz w:val="20"/>
      <w:szCs w:val="20"/>
      <w:lang w:eastAsia="zh-CN"/>
    </w:rPr>
  </w:style>
  <w:style w:type="paragraph" w:styleId="Nagwek5">
    <w:name w:val="heading 5"/>
    <w:basedOn w:val="Normalny"/>
    <w:next w:val="Normalny"/>
    <w:link w:val="Nagwek5Znak"/>
    <w:qFormat/>
    <w:rsid w:val="00FC5D51"/>
    <w:pPr>
      <w:keepNext/>
      <w:numPr>
        <w:ilvl w:val="4"/>
        <w:numId w:val="1"/>
      </w:numPr>
      <w:tabs>
        <w:tab w:val="left" w:pos="5954"/>
      </w:tabs>
      <w:suppressAutoHyphens/>
      <w:spacing w:after="0" w:line="240" w:lineRule="auto"/>
      <w:outlineLvl w:val="4"/>
    </w:pPr>
    <w:rPr>
      <w:rFonts w:ascii="Times New Roman" w:eastAsia="Times New Roman" w:hAnsi="Times New Roman" w:cs="Times New Roman"/>
      <w:b/>
      <w:sz w:val="28"/>
      <w:szCs w:val="20"/>
      <w:lang w:eastAsia="zh-CN"/>
    </w:rPr>
  </w:style>
  <w:style w:type="paragraph" w:styleId="Nagwek6">
    <w:name w:val="heading 6"/>
    <w:basedOn w:val="Normalny"/>
    <w:next w:val="Normalny"/>
    <w:link w:val="Nagwek6Znak"/>
    <w:qFormat/>
    <w:rsid w:val="00FC5D51"/>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Nagwek7">
    <w:name w:val="heading 7"/>
    <w:basedOn w:val="Normalny"/>
    <w:next w:val="Normalny"/>
    <w:link w:val="Nagwek7Znak"/>
    <w:rsid w:val="00FC5D51"/>
    <w:pPr>
      <w:suppressAutoHyphens/>
      <w:autoSpaceDN w:val="0"/>
      <w:spacing w:before="240" w:after="60" w:line="240" w:lineRule="auto"/>
      <w:ind w:left="1296" w:hanging="1296"/>
      <w:textAlignment w:val="baseline"/>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rsid w:val="00FC5D51"/>
    <w:pPr>
      <w:suppressAutoHyphens/>
      <w:autoSpaceDN w:val="0"/>
      <w:spacing w:before="240" w:after="60" w:line="240" w:lineRule="auto"/>
      <w:ind w:left="1440" w:hanging="1440"/>
      <w:textAlignment w:val="baseline"/>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FC5D51"/>
    <w:pPr>
      <w:keepNext/>
      <w:numPr>
        <w:ilvl w:val="8"/>
        <w:numId w:val="1"/>
      </w:numPr>
      <w:suppressAutoHyphens/>
      <w:spacing w:before="120" w:after="120" w:line="240" w:lineRule="auto"/>
      <w:jc w:val="center"/>
      <w:outlineLvl w:val="8"/>
    </w:pPr>
    <w:rPr>
      <w:rFonts w:ascii="Arial" w:eastAsia="Times New Roman" w:hAnsi="Arial" w:cs="Arial"/>
      <w:b/>
      <w:szCs w:val="20"/>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C5D51"/>
    <w:rPr>
      <w:rFonts w:ascii="Times New Roman" w:eastAsia="Times New Roman" w:hAnsi="Times New Roman" w:cs="Times New Roman"/>
      <w:b/>
      <w:sz w:val="20"/>
      <w:szCs w:val="20"/>
      <w:lang w:val="x-none" w:eastAsia="zh-CN"/>
    </w:rPr>
  </w:style>
  <w:style w:type="character" w:customStyle="1" w:styleId="Nagwek2Znak">
    <w:name w:val="Nagłówek 2 Znak"/>
    <w:basedOn w:val="Domylnaczcionkaakapitu"/>
    <w:link w:val="Nagwek2"/>
    <w:rsid w:val="00FC5D51"/>
    <w:rPr>
      <w:rFonts w:ascii="Times New Roman" w:eastAsia="Times New Roman" w:hAnsi="Times New Roman" w:cs="Times New Roman"/>
      <w:sz w:val="36"/>
      <w:szCs w:val="20"/>
      <w:lang w:val="x-none" w:eastAsia="zh-CN"/>
    </w:rPr>
  </w:style>
  <w:style w:type="character" w:customStyle="1" w:styleId="Nagwek3Znak">
    <w:name w:val="Nagłówek 3 Znak"/>
    <w:basedOn w:val="Domylnaczcionkaakapitu"/>
    <w:link w:val="Nagwek3"/>
    <w:rsid w:val="00FC5D51"/>
    <w:rPr>
      <w:rFonts w:ascii="Times New Roman" w:eastAsia="Times New Roman" w:hAnsi="Times New Roman" w:cs="Times New Roman"/>
      <w:sz w:val="32"/>
      <w:szCs w:val="20"/>
      <w:lang w:val="x-none" w:eastAsia="zh-CN"/>
    </w:rPr>
  </w:style>
  <w:style w:type="character" w:customStyle="1" w:styleId="Nagwek4Znak">
    <w:name w:val="Nagłówek 4 Znak"/>
    <w:basedOn w:val="Domylnaczcionkaakapitu"/>
    <w:link w:val="Nagwek4"/>
    <w:rsid w:val="00FC5D51"/>
    <w:rPr>
      <w:rFonts w:ascii="Times New Roman" w:eastAsia="Times New Roman" w:hAnsi="Times New Roman" w:cs="Times New Roman"/>
      <w:b/>
      <w:i/>
      <w:sz w:val="20"/>
      <w:szCs w:val="20"/>
      <w:lang w:eastAsia="zh-CN"/>
    </w:rPr>
  </w:style>
  <w:style w:type="character" w:customStyle="1" w:styleId="Nagwek5Znak">
    <w:name w:val="Nagłówek 5 Znak"/>
    <w:basedOn w:val="Domylnaczcionkaakapitu"/>
    <w:link w:val="Nagwek5"/>
    <w:rsid w:val="00FC5D51"/>
    <w:rPr>
      <w:rFonts w:ascii="Times New Roman" w:eastAsia="Times New Roman" w:hAnsi="Times New Roman" w:cs="Times New Roman"/>
      <w:b/>
      <w:sz w:val="28"/>
      <w:szCs w:val="20"/>
      <w:lang w:eastAsia="zh-CN"/>
    </w:rPr>
  </w:style>
  <w:style w:type="character" w:customStyle="1" w:styleId="Nagwek6Znak">
    <w:name w:val="Nagłówek 6 Znak"/>
    <w:basedOn w:val="Domylnaczcionkaakapitu"/>
    <w:link w:val="Nagwek6"/>
    <w:rsid w:val="00FC5D51"/>
    <w:rPr>
      <w:rFonts w:ascii="Times New Roman" w:eastAsia="Times New Roman" w:hAnsi="Times New Roman" w:cs="Times New Roman"/>
      <w:b/>
      <w:bCs/>
      <w:lang w:eastAsia="zh-CN"/>
    </w:rPr>
  </w:style>
  <w:style w:type="character" w:customStyle="1" w:styleId="Nagwek7Znak">
    <w:name w:val="Nagłówek 7 Znak"/>
    <w:basedOn w:val="Domylnaczcionkaakapitu"/>
    <w:link w:val="Nagwek7"/>
    <w:rsid w:val="00FC5D51"/>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FC5D51"/>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FC5D51"/>
    <w:rPr>
      <w:rFonts w:ascii="Arial" w:eastAsia="Times New Roman" w:hAnsi="Arial" w:cs="Arial"/>
      <w:b/>
      <w:szCs w:val="20"/>
      <w:lang w:eastAsia="zh-CN"/>
    </w:rPr>
  </w:style>
  <w:style w:type="numbering" w:customStyle="1" w:styleId="Bezlisty1">
    <w:name w:val="Bez listy1"/>
    <w:next w:val="Bezlisty"/>
    <w:uiPriority w:val="99"/>
    <w:semiHidden/>
    <w:unhideWhenUsed/>
    <w:rsid w:val="00FC5D51"/>
  </w:style>
  <w:style w:type="character" w:customStyle="1" w:styleId="WW8Num1z0">
    <w:name w:val="WW8Num1z0"/>
    <w:rsid w:val="00FC5D51"/>
  </w:style>
  <w:style w:type="character" w:customStyle="1" w:styleId="WW8Num1z1">
    <w:name w:val="WW8Num1z1"/>
    <w:rsid w:val="00FC5D51"/>
  </w:style>
  <w:style w:type="character" w:customStyle="1" w:styleId="WW8Num1z2">
    <w:name w:val="WW8Num1z2"/>
    <w:rsid w:val="00FC5D51"/>
  </w:style>
  <w:style w:type="character" w:customStyle="1" w:styleId="WW8Num1z3">
    <w:name w:val="WW8Num1z3"/>
    <w:rsid w:val="00FC5D51"/>
  </w:style>
  <w:style w:type="character" w:customStyle="1" w:styleId="WW8Num1z4">
    <w:name w:val="WW8Num1z4"/>
    <w:rsid w:val="00FC5D51"/>
  </w:style>
  <w:style w:type="character" w:customStyle="1" w:styleId="WW8Num1z5">
    <w:name w:val="WW8Num1z5"/>
    <w:rsid w:val="00FC5D51"/>
  </w:style>
  <w:style w:type="character" w:customStyle="1" w:styleId="WW8Num1z6">
    <w:name w:val="WW8Num1z6"/>
    <w:rsid w:val="00FC5D51"/>
  </w:style>
  <w:style w:type="character" w:customStyle="1" w:styleId="WW8Num1z7">
    <w:name w:val="WW8Num1z7"/>
    <w:rsid w:val="00FC5D51"/>
  </w:style>
  <w:style w:type="character" w:customStyle="1" w:styleId="WW8Num1z8">
    <w:name w:val="WW8Num1z8"/>
    <w:rsid w:val="00FC5D51"/>
  </w:style>
  <w:style w:type="character" w:customStyle="1" w:styleId="WW8Num2z0">
    <w:name w:val="WW8Num2z0"/>
    <w:rsid w:val="00FC5D51"/>
  </w:style>
  <w:style w:type="character" w:customStyle="1" w:styleId="WW8Num2z1">
    <w:name w:val="WW8Num2z1"/>
    <w:rsid w:val="00FC5D51"/>
  </w:style>
  <w:style w:type="character" w:customStyle="1" w:styleId="WW8Num2z2">
    <w:name w:val="WW8Num2z2"/>
    <w:rsid w:val="00FC5D51"/>
  </w:style>
  <w:style w:type="character" w:customStyle="1" w:styleId="WW8Num2z3">
    <w:name w:val="WW8Num2z3"/>
    <w:rsid w:val="00FC5D51"/>
  </w:style>
  <w:style w:type="character" w:customStyle="1" w:styleId="WW8Num2z4">
    <w:name w:val="WW8Num2z4"/>
    <w:rsid w:val="00FC5D51"/>
  </w:style>
  <w:style w:type="character" w:customStyle="1" w:styleId="WW8Num2z5">
    <w:name w:val="WW8Num2z5"/>
    <w:rsid w:val="00FC5D51"/>
  </w:style>
  <w:style w:type="character" w:customStyle="1" w:styleId="WW8Num2z6">
    <w:name w:val="WW8Num2z6"/>
    <w:rsid w:val="00FC5D51"/>
  </w:style>
  <w:style w:type="character" w:customStyle="1" w:styleId="WW8Num2z7">
    <w:name w:val="WW8Num2z7"/>
    <w:rsid w:val="00FC5D51"/>
  </w:style>
  <w:style w:type="character" w:customStyle="1" w:styleId="WW8Num2z8">
    <w:name w:val="WW8Num2z8"/>
    <w:rsid w:val="00FC5D51"/>
  </w:style>
  <w:style w:type="character" w:customStyle="1" w:styleId="WW8Num3z0">
    <w:name w:val="WW8Num3z0"/>
    <w:rsid w:val="00FC5D51"/>
    <w:rPr>
      <w:rFonts w:ascii="StarSymbol" w:hAnsi="StarSymbol" w:cs="StarSymbol"/>
      <w:b/>
      <w:color w:val="000000"/>
      <w:sz w:val="20"/>
    </w:rPr>
  </w:style>
  <w:style w:type="character" w:customStyle="1" w:styleId="WW8Num4z0">
    <w:name w:val="WW8Num4z0"/>
    <w:rsid w:val="00FC5D51"/>
    <w:rPr>
      <w:rFonts w:ascii="Arial" w:hAnsi="Arial" w:cs="Arial"/>
      <w:b/>
      <w:bCs/>
      <w:sz w:val="20"/>
    </w:rPr>
  </w:style>
  <w:style w:type="character" w:customStyle="1" w:styleId="WW8Num4z1">
    <w:name w:val="WW8Num4z1"/>
    <w:rsid w:val="00FC5D51"/>
  </w:style>
  <w:style w:type="character" w:customStyle="1" w:styleId="WW8Num4z2">
    <w:name w:val="WW8Num4z2"/>
    <w:rsid w:val="00FC5D51"/>
  </w:style>
  <w:style w:type="character" w:customStyle="1" w:styleId="WW8Num4z3">
    <w:name w:val="WW8Num4z3"/>
    <w:rsid w:val="00FC5D51"/>
  </w:style>
  <w:style w:type="character" w:customStyle="1" w:styleId="WW8Num4z4">
    <w:name w:val="WW8Num4z4"/>
    <w:rsid w:val="00FC5D51"/>
  </w:style>
  <w:style w:type="character" w:customStyle="1" w:styleId="WW8Num4z5">
    <w:name w:val="WW8Num4z5"/>
    <w:rsid w:val="00FC5D51"/>
  </w:style>
  <w:style w:type="character" w:customStyle="1" w:styleId="WW8Num4z6">
    <w:name w:val="WW8Num4z6"/>
    <w:rsid w:val="00FC5D51"/>
  </w:style>
  <w:style w:type="character" w:customStyle="1" w:styleId="WW8Num4z7">
    <w:name w:val="WW8Num4z7"/>
    <w:rsid w:val="00FC5D51"/>
  </w:style>
  <w:style w:type="character" w:customStyle="1" w:styleId="WW8Num4z8">
    <w:name w:val="WW8Num4z8"/>
    <w:rsid w:val="00FC5D51"/>
  </w:style>
  <w:style w:type="character" w:customStyle="1" w:styleId="WW8Num5z0">
    <w:name w:val="WW8Num5z0"/>
    <w:rsid w:val="00FC5D51"/>
    <w:rPr>
      <w:b w:val="0"/>
    </w:rPr>
  </w:style>
  <w:style w:type="character" w:customStyle="1" w:styleId="WW8Num5z1">
    <w:name w:val="WW8Num5z1"/>
    <w:rsid w:val="00FC5D51"/>
    <w:rPr>
      <w:rFonts w:ascii="Arial" w:hAnsi="Arial" w:cs="Arial"/>
      <w:b/>
    </w:rPr>
  </w:style>
  <w:style w:type="character" w:customStyle="1" w:styleId="WW8Num5z2">
    <w:name w:val="WW8Num5z2"/>
    <w:rsid w:val="00FC5D51"/>
    <w:rPr>
      <w:b/>
      <w:sz w:val="24"/>
      <w:szCs w:val="24"/>
    </w:rPr>
  </w:style>
  <w:style w:type="character" w:customStyle="1" w:styleId="WW8Num5z3">
    <w:name w:val="WW8Num5z3"/>
    <w:rsid w:val="00FC5D51"/>
    <w:rPr>
      <w:rFonts w:ascii="Arial" w:hAnsi="Arial" w:cs="Arial"/>
      <w:b/>
      <w:sz w:val="20"/>
      <w:szCs w:val="20"/>
    </w:rPr>
  </w:style>
  <w:style w:type="character" w:customStyle="1" w:styleId="WW8Num5z4">
    <w:name w:val="WW8Num5z4"/>
    <w:rsid w:val="00FC5D51"/>
    <w:rPr>
      <w:rFonts w:ascii="Symbol" w:hAnsi="Symbol" w:cs="Symbol"/>
      <w:b/>
    </w:rPr>
  </w:style>
  <w:style w:type="character" w:customStyle="1" w:styleId="WW8Num5z5">
    <w:name w:val="WW8Num5z5"/>
    <w:rsid w:val="00FC5D51"/>
  </w:style>
  <w:style w:type="character" w:customStyle="1" w:styleId="WW8Num5z6">
    <w:name w:val="WW8Num5z6"/>
    <w:rsid w:val="00FC5D51"/>
  </w:style>
  <w:style w:type="character" w:customStyle="1" w:styleId="WW8Num5z7">
    <w:name w:val="WW8Num5z7"/>
    <w:rsid w:val="00FC5D51"/>
  </w:style>
  <w:style w:type="character" w:customStyle="1" w:styleId="WW8Num5z8">
    <w:name w:val="WW8Num5z8"/>
    <w:rsid w:val="00FC5D51"/>
  </w:style>
  <w:style w:type="character" w:customStyle="1" w:styleId="WW8Num6z0">
    <w:name w:val="WW8Num6z0"/>
    <w:rsid w:val="00FC5D51"/>
    <w:rPr>
      <w:rFonts w:ascii="Arial" w:eastAsia="Times New Roman" w:hAnsi="Arial" w:cs="Arial"/>
      <w:b/>
      <w:bCs/>
      <w:spacing w:val="-3"/>
      <w:sz w:val="20"/>
    </w:rPr>
  </w:style>
  <w:style w:type="character" w:customStyle="1" w:styleId="WW8Num7z0">
    <w:name w:val="WW8Num7z0"/>
    <w:rsid w:val="00FC5D51"/>
    <w:rPr>
      <w:rFonts w:ascii="Arial" w:hAnsi="Arial" w:cs="Arial"/>
      <w:b/>
      <w:bCs/>
      <w:color w:val="auto"/>
      <w:sz w:val="20"/>
      <w:szCs w:val="20"/>
    </w:rPr>
  </w:style>
  <w:style w:type="character" w:customStyle="1" w:styleId="WW8Num7z1">
    <w:name w:val="WW8Num7z1"/>
    <w:rsid w:val="00FC5D51"/>
    <w:rPr>
      <w:rFonts w:ascii="Symbol" w:hAnsi="Symbol" w:cs="Symbol"/>
      <w:b/>
    </w:rPr>
  </w:style>
  <w:style w:type="character" w:customStyle="1" w:styleId="WW8Num7z2">
    <w:name w:val="WW8Num7z2"/>
    <w:rsid w:val="00FC5D51"/>
    <w:rPr>
      <w:rFonts w:ascii="Arial" w:hAnsi="Arial" w:cs="Arial"/>
      <w:b w:val="0"/>
    </w:rPr>
  </w:style>
  <w:style w:type="character" w:customStyle="1" w:styleId="WW8Num7z3">
    <w:name w:val="WW8Num7z3"/>
    <w:rsid w:val="00FC5D51"/>
  </w:style>
  <w:style w:type="character" w:customStyle="1" w:styleId="WW8Num7z4">
    <w:name w:val="WW8Num7z4"/>
    <w:rsid w:val="00FC5D51"/>
  </w:style>
  <w:style w:type="character" w:customStyle="1" w:styleId="WW8Num7z5">
    <w:name w:val="WW8Num7z5"/>
    <w:rsid w:val="00FC5D51"/>
  </w:style>
  <w:style w:type="character" w:customStyle="1" w:styleId="WW8Num7z6">
    <w:name w:val="WW8Num7z6"/>
    <w:rsid w:val="00FC5D51"/>
  </w:style>
  <w:style w:type="character" w:customStyle="1" w:styleId="WW8Num7z7">
    <w:name w:val="WW8Num7z7"/>
    <w:rsid w:val="00FC5D51"/>
  </w:style>
  <w:style w:type="character" w:customStyle="1" w:styleId="WW8Num7z8">
    <w:name w:val="WW8Num7z8"/>
    <w:rsid w:val="00FC5D51"/>
  </w:style>
  <w:style w:type="character" w:customStyle="1" w:styleId="WW8Num8z0">
    <w:name w:val="WW8Num8z0"/>
    <w:rsid w:val="00FC5D51"/>
    <w:rPr>
      <w:rFonts w:ascii="Symbol" w:hAnsi="Symbol" w:cs="Symbol"/>
    </w:rPr>
  </w:style>
  <w:style w:type="character" w:customStyle="1" w:styleId="WW8Num8z1">
    <w:name w:val="WW8Num8z1"/>
    <w:rsid w:val="00FC5D51"/>
    <w:rPr>
      <w:rFonts w:ascii="Arial" w:hAnsi="Arial" w:cs="Arial"/>
      <w:b w:val="0"/>
      <w:spacing w:val="-1"/>
    </w:rPr>
  </w:style>
  <w:style w:type="character" w:customStyle="1" w:styleId="WW8Num8z2">
    <w:name w:val="WW8Num8z2"/>
    <w:rsid w:val="00FC5D51"/>
    <w:rPr>
      <w:rFonts w:ascii="Symbol" w:hAnsi="Symbol" w:cs="Symbol"/>
      <w:b/>
      <w:u w:val="none"/>
    </w:rPr>
  </w:style>
  <w:style w:type="character" w:customStyle="1" w:styleId="WW8Num8z3">
    <w:name w:val="WW8Num8z3"/>
    <w:rsid w:val="00FC5D51"/>
  </w:style>
  <w:style w:type="character" w:customStyle="1" w:styleId="WW8Num8z4">
    <w:name w:val="WW8Num8z4"/>
    <w:rsid w:val="00FC5D51"/>
  </w:style>
  <w:style w:type="character" w:customStyle="1" w:styleId="WW8Num8z5">
    <w:name w:val="WW8Num8z5"/>
    <w:rsid w:val="00FC5D51"/>
  </w:style>
  <w:style w:type="character" w:customStyle="1" w:styleId="WW8Num8z6">
    <w:name w:val="WW8Num8z6"/>
    <w:rsid w:val="00FC5D51"/>
  </w:style>
  <w:style w:type="character" w:customStyle="1" w:styleId="WW8Num8z7">
    <w:name w:val="WW8Num8z7"/>
    <w:rsid w:val="00FC5D51"/>
  </w:style>
  <w:style w:type="character" w:customStyle="1" w:styleId="WW8Num8z8">
    <w:name w:val="WW8Num8z8"/>
    <w:rsid w:val="00FC5D51"/>
  </w:style>
  <w:style w:type="character" w:customStyle="1" w:styleId="WW8Num9z0">
    <w:name w:val="WW8Num9z0"/>
    <w:rsid w:val="00FC5D51"/>
    <w:rPr>
      <w:b/>
      <w:u w:val="none"/>
    </w:rPr>
  </w:style>
  <w:style w:type="character" w:customStyle="1" w:styleId="WW8Num9z1">
    <w:name w:val="WW8Num9z1"/>
    <w:rsid w:val="00FC5D51"/>
    <w:rPr>
      <w:rFonts w:ascii="Symbol" w:hAnsi="Symbol" w:cs="Symbol"/>
      <w:b/>
    </w:rPr>
  </w:style>
  <w:style w:type="character" w:customStyle="1" w:styleId="WW8Num9z2">
    <w:name w:val="WW8Num9z2"/>
    <w:rsid w:val="00FC5D51"/>
    <w:rPr>
      <w:rFonts w:ascii="Arial" w:hAnsi="Arial" w:cs="Arial"/>
      <w:b/>
    </w:rPr>
  </w:style>
  <w:style w:type="character" w:customStyle="1" w:styleId="WW8Num9z3">
    <w:name w:val="WW8Num9z3"/>
    <w:rsid w:val="00FC5D51"/>
    <w:rPr>
      <w:rFonts w:ascii="Arial" w:eastAsia="Arial" w:hAnsi="Arial" w:cs="Arial"/>
      <w:b w:val="0"/>
      <w:kern w:val="1"/>
      <w:sz w:val="20"/>
      <w:lang w:eastAsia="zh-CN"/>
    </w:rPr>
  </w:style>
  <w:style w:type="character" w:customStyle="1" w:styleId="WW8Num9z4">
    <w:name w:val="WW8Num9z4"/>
    <w:rsid w:val="00FC5D51"/>
  </w:style>
  <w:style w:type="character" w:customStyle="1" w:styleId="WW8Num9z5">
    <w:name w:val="WW8Num9z5"/>
    <w:rsid w:val="00FC5D51"/>
  </w:style>
  <w:style w:type="character" w:customStyle="1" w:styleId="WW8Num9z6">
    <w:name w:val="WW8Num9z6"/>
    <w:rsid w:val="00FC5D51"/>
  </w:style>
  <w:style w:type="character" w:customStyle="1" w:styleId="WW8Num9z7">
    <w:name w:val="WW8Num9z7"/>
    <w:rsid w:val="00FC5D51"/>
  </w:style>
  <w:style w:type="character" w:customStyle="1" w:styleId="WW8Num9z8">
    <w:name w:val="WW8Num9z8"/>
    <w:rsid w:val="00FC5D51"/>
  </w:style>
  <w:style w:type="character" w:customStyle="1" w:styleId="WW8Num10z0">
    <w:name w:val="WW8Num10z0"/>
    <w:rsid w:val="00FC5D51"/>
    <w:rPr>
      <w:rFonts w:ascii="Arial" w:hAnsi="Arial" w:cs="Arial"/>
      <w:b/>
      <w:color w:val="auto"/>
      <w:spacing w:val="-7"/>
      <w:sz w:val="20"/>
      <w:lang w:eastAsia="pl-PL"/>
    </w:rPr>
  </w:style>
  <w:style w:type="character" w:customStyle="1" w:styleId="WW8Num11z0">
    <w:name w:val="WW8Num11z0"/>
    <w:rsid w:val="00FC5D51"/>
    <w:rPr>
      <w:rFonts w:ascii="Arial" w:hAnsi="Arial" w:cs="Arial"/>
    </w:rPr>
  </w:style>
  <w:style w:type="character" w:customStyle="1" w:styleId="WW8Num12z0">
    <w:name w:val="WW8Num12z0"/>
    <w:rsid w:val="00FC5D51"/>
    <w:rPr>
      <w:rFonts w:ascii="Arial" w:hAnsi="Arial" w:cs="Arial"/>
      <w:b w:val="0"/>
      <w:sz w:val="20"/>
    </w:rPr>
  </w:style>
  <w:style w:type="character" w:customStyle="1" w:styleId="WW8Num13z0">
    <w:name w:val="WW8Num13z0"/>
    <w:rsid w:val="00FC5D51"/>
    <w:rPr>
      <w:rFonts w:ascii="Arial" w:hAnsi="Arial" w:cs="Arial"/>
      <w:b w:val="0"/>
      <w:sz w:val="20"/>
    </w:rPr>
  </w:style>
  <w:style w:type="character" w:customStyle="1" w:styleId="WW8Num13z1">
    <w:name w:val="WW8Num13z1"/>
    <w:rsid w:val="00FC5D51"/>
    <w:rPr>
      <w:rFonts w:ascii="Arial" w:hAnsi="Arial" w:cs="Arial"/>
      <w:b/>
    </w:rPr>
  </w:style>
  <w:style w:type="character" w:customStyle="1" w:styleId="WW8Num13z2">
    <w:name w:val="WW8Num13z2"/>
    <w:rsid w:val="00FC5D51"/>
    <w:rPr>
      <w:b/>
      <w:sz w:val="24"/>
      <w:szCs w:val="24"/>
    </w:rPr>
  </w:style>
  <w:style w:type="character" w:customStyle="1" w:styleId="WW8Num13z3">
    <w:name w:val="WW8Num13z3"/>
    <w:rsid w:val="00FC5D51"/>
    <w:rPr>
      <w:b/>
      <w:sz w:val="20"/>
      <w:szCs w:val="20"/>
    </w:rPr>
  </w:style>
  <w:style w:type="character" w:customStyle="1" w:styleId="WW8Num13z4">
    <w:name w:val="WW8Num13z4"/>
    <w:rsid w:val="00FC5D51"/>
    <w:rPr>
      <w:rFonts w:ascii="Symbol" w:hAnsi="Symbol" w:cs="Symbol"/>
      <w:b/>
    </w:rPr>
  </w:style>
  <w:style w:type="character" w:customStyle="1" w:styleId="WW8Num13z5">
    <w:name w:val="WW8Num13z5"/>
    <w:rsid w:val="00FC5D51"/>
  </w:style>
  <w:style w:type="character" w:customStyle="1" w:styleId="WW8Num13z6">
    <w:name w:val="WW8Num13z6"/>
    <w:rsid w:val="00FC5D51"/>
  </w:style>
  <w:style w:type="character" w:customStyle="1" w:styleId="WW8Num13z7">
    <w:name w:val="WW8Num13z7"/>
    <w:rsid w:val="00FC5D51"/>
  </w:style>
  <w:style w:type="character" w:customStyle="1" w:styleId="WW8Num13z8">
    <w:name w:val="WW8Num13z8"/>
    <w:rsid w:val="00FC5D51"/>
  </w:style>
  <w:style w:type="character" w:customStyle="1" w:styleId="WW8Num14z0">
    <w:name w:val="WW8Num14z0"/>
    <w:rsid w:val="00FC5D51"/>
    <w:rPr>
      <w:rFonts w:ascii="Arial" w:hAnsi="Arial" w:cs="Arial"/>
      <w:sz w:val="20"/>
    </w:rPr>
  </w:style>
  <w:style w:type="character" w:customStyle="1" w:styleId="WW8Num15z0">
    <w:name w:val="WW8Num15z0"/>
    <w:rsid w:val="00FC5D51"/>
    <w:rPr>
      <w:rFonts w:ascii="Arial" w:hAnsi="Arial" w:cs="Arial"/>
      <w:spacing w:val="-4"/>
      <w:sz w:val="20"/>
      <w:lang w:eastAsia="pl-PL"/>
    </w:rPr>
  </w:style>
  <w:style w:type="character" w:customStyle="1" w:styleId="WW8Num16z0">
    <w:name w:val="WW8Num16z0"/>
    <w:rsid w:val="00FC5D51"/>
    <w:rPr>
      <w:rFonts w:ascii="Arial" w:hAnsi="Arial" w:cs="Arial"/>
      <w:spacing w:val="-2"/>
      <w:sz w:val="20"/>
      <w:lang w:eastAsia="pl-PL"/>
    </w:rPr>
  </w:style>
  <w:style w:type="character" w:customStyle="1" w:styleId="WW8Num17z0">
    <w:name w:val="WW8Num17z0"/>
    <w:rsid w:val="00FC5D51"/>
    <w:rPr>
      <w:rFonts w:ascii="Arial" w:hAnsi="Arial" w:cs="Arial"/>
      <w:spacing w:val="-2"/>
    </w:rPr>
  </w:style>
  <w:style w:type="character" w:customStyle="1" w:styleId="WW8Num18z0">
    <w:name w:val="WW8Num18z0"/>
    <w:rsid w:val="00FC5D51"/>
    <w:rPr>
      <w:rFonts w:ascii="Arial" w:hAnsi="Arial" w:cs="Arial"/>
      <w:spacing w:val="-16"/>
    </w:rPr>
  </w:style>
  <w:style w:type="character" w:customStyle="1" w:styleId="WW8Num19z0">
    <w:name w:val="WW8Num19z0"/>
    <w:rsid w:val="00FC5D51"/>
    <w:rPr>
      <w:rFonts w:ascii="Arial" w:hAnsi="Arial" w:cs="Arial"/>
      <w:spacing w:val="-26"/>
      <w:sz w:val="20"/>
      <w:lang w:eastAsia="pl-PL"/>
    </w:rPr>
  </w:style>
  <w:style w:type="character" w:customStyle="1" w:styleId="WW8Num20z0">
    <w:name w:val="WW8Num20z0"/>
    <w:rsid w:val="00FC5D51"/>
    <w:rPr>
      <w:rFonts w:ascii="Arial" w:hAnsi="Arial" w:cs="Arial"/>
      <w:sz w:val="20"/>
    </w:rPr>
  </w:style>
  <w:style w:type="character" w:customStyle="1" w:styleId="WW8Num21z0">
    <w:name w:val="WW8Num21z0"/>
    <w:rsid w:val="00FC5D51"/>
  </w:style>
  <w:style w:type="character" w:customStyle="1" w:styleId="WW8Num22z0">
    <w:name w:val="WW8Num22z0"/>
    <w:rsid w:val="00FC5D51"/>
    <w:rPr>
      <w:rFonts w:ascii="Arial" w:hAnsi="Arial" w:cs="Arial"/>
      <w:spacing w:val="-4"/>
      <w:sz w:val="20"/>
      <w:lang w:eastAsia="pl-PL"/>
    </w:rPr>
  </w:style>
  <w:style w:type="character" w:customStyle="1" w:styleId="WW8Num23z0">
    <w:name w:val="WW8Num23z0"/>
    <w:rsid w:val="00FC5D51"/>
    <w:rPr>
      <w:rFonts w:ascii="Arial" w:hAnsi="Arial" w:cs="Arial"/>
      <w:bCs/>
      <w:spacing w:val="-7"/>
      <w:sz w:val="20"/>
    </w:rPr>
  </w:style>
  <w:style w:type="character" w:customStyle="1" w:styleId="WW8Num24z0">
    <w:name w:val="WW8Num24z0"/>
    <w:rsid w:val="00FC5D51"/>
    <w:rPr>
      <w:rFonts w:ascii="Arial" w:hAnsi="Arial" w:cs="Arial"/>
      <w:spacing w:val="-7"/>
      <w:sz w:val="20"/>
      <w:lang w:eastAsia="pl-PL"/>
    </w:rPr>
  </w:style>
  <w:style w:type="character" w:customStyle="1" w:styleId="WW8Num25z0">
    <w:name w:val="WW8Num25z0"/>
    <w:rsid w:val="00FC5D51"/>
  </w:style>
  <w:style w:type="character" w:customStyle="1" w:styleId="WW8Num26z0">
    <w:name w:val="WW8Num26z0"/>
    <w:rsid w:val="00FC5D51"/>
    <w:rPr>
      <w:b/>
    </w:rPr>
  </w:style>
  <w:style w:type="character" w:customStyle="1" w:styleId="WW8Num27z0">
    <w:name w:val="WW8Num27z0"/>
    <w:rsid w:val="00FC5D51"/>
    <w:rPr>
      <w:rFonts w:ascii="Arial" w:hAnsi="Arial" w:cs="Arial"/>
      <w:spacing w:val="-20"/>
    </w:rPr>
  </w:style>
  <w:style w:type="character" w:customStyle="1" w:styleId="WW8Num28z0">
    <w:name w:val="WW8Num28z0"/>
    <w:rsid w:val="00FC5D51"/>
    <w:rPr>
      <w:rFonts w:ascii="Arial" w:hAnsi="Arial" w:cs="Arial"/>
    </w:rPr>
  </w:style>
  <w:style w:type="character" w:customStyle="1" w:styleId="WW8Num29z0">
    <w:name w:val="WW8Num29z0"/>
    <w:rsid w:val="00FC5D51"/>
    <w:rPr>
      <w:rFonts w:ascii="Arial" w:hAnsi="Arial" w:cs="Arial"/>
      <w:spacing w:val="-23"/>
    </w:rPr>
  </w:style>
  <w:style w:type="character" w:customStyle="1" w:styleId="WW8Num30z0">
    <w:name w:val="WW8Num30z0"/>
    <w:rsid w:val="00FC5D51"/>
    <w:rPr>
      <w:rFonts w:ascii="Arial" w:hAnsi="Arial" w:cs="Arial"/>
      <w:sz w:val="20"/>
    </w:rPr>
  </w:style>
  <w:style w:type="character" w:customStyle="1" w:styleId="WW8Num31z0">
    <w:name w:val="WW8Num31z0"/>
    <w:rsid w:val="00FC5D51"/>
    <w:rPr>
      <w:rFonts w:ascii="Arial" w:hAnsi="Arial" w:cs="Arial"/>
      <w:bCs/>
      <w:spacing w:val="-7"/>
      <w:sz w:val="20"/>
    </w:rPr>
  </w:style>
  <w:style w:type="character" w:customStyle="1" w:styleId="WW8Num32z0">
    <w:name w:val="WW8Num32z0"/>
    <w:rsid w:val="00FC5D51"/>
    <w:rPr>
      <w:b w:val="0"/>
    </w:rPr>
  </w:style>
  <w:style w:type="character" w:customStyle="1" w:styleId="WW8Num33z0">
    <w:name w:val="WW8Num33z0"/>
    <w:rsid w:val="00FC5D51"/>
    <w:rPr>
      <w:rFonts w:ascii="Arial" w:hAnsi="Arial" w:cs="Arial"/>
      <w:spacing w:val="-15"/>
      <w:sz w:val="20"/>
      <w:lang w:eastAsia="pl-PL"/>
    </w:rPr>
  </w:style>
  <w:style w:type="character" w:customStyle="1" w:styleId="WW8Num34z0">
    <w:name w:val="WW8Num34z0"/>
    <w:rsid w:val="00FC5D51"/>
    <w:rPr>
      <w:rFonts w:ascii="Arial" w:hAnsi="Arial" w:cs="Arial"/>
      <w:b/>
      <w:bCs/>
      <w:sz w:val="20"/>
    </w:rPr>
  </w:style>
  <w:style w:type="character" w:customStyle="1" w:styleId="WW8Num34z1">
    <w:name w:val="WW8Num34z1"/>
    <w:rsid w:val="00FC5D51"/>
    <w:rPr>
      <w:rFonts w:ascii="Arial" w:hAnsi="Arial" w:cs="Arial"/>
      <w:b w:val="0"/>
      <w:spacing w:val="-20"/>
      <w:kern w:val="1"/>
      <w:sz w:val="20"/>
      <w:lang w:eastAsia="pl-PL"/>
    </w:rPr>
  </w:style>
  <w:style w:type="character" w:customStyle="1" w:styleId="WW8Num34z2">
    <w:name w:val="WW8Num34z2"/>
    <w:rsid w:val="00FC5D51"/>
  </w:style>
  <w:style w:type="character" w:customStyle="1" w:styleId="WW8Num34z3">
    <w:name w:val="WW8Num34z3"/>
    <w:rsid w:val="00FC5D51"/>
  </w:style>
  <w:style w:type="character" w:customStyle="1" w:styleId="WW8Num34z4">
    <w:name w:val="WW8Num34z4"/>
    <w:rsid w:val="00FC5D51"/>
  </w:style>
  <w:style w:type="character" w:customStyle="1" w:styleId="WW8Num34z5">
    <w:name w:val="WW8Num34z5"/>
    <w:rsid w:val="00FC5D51"/>
  </w:style>
  <w:style w:type="character" w:customStyle="1" w:styleId="WW8Num34z6">
    <w:name w:val="WW8Num34z6"/>
    <w:rsid w:val="00FC5D51"/>
  </w:style>
  <w:style w:type="character" w:customStyle="1" w:styleId="WW8Num34z7">
    <w:name w:val="WW8Num34z7"/>
    <w:rsid w:val="00FC5D51"/>
  </w:style>
  <w:style w:type="character" w:customStyle="1" w:styleId="WW8Num34z8">
    <w:name w:val="WW8Num34z8"/>
    <w:rsid w:val="00FC5D51"/>
  </w:style>
  <w:style w:type="character" w:customStyle="1" w:styleId="WW8Num35z0">
    <w:name w:val="WW8Num35z0"/>
    <w:rsid w:val="00FC5D51"/>
    <w:rPr>
      <w:b/>
      <w:u w:val="none"/>
    </w:rPr>
  </w:style>
  <w:style w:type="character" w:customStyle="1" w:styleId="WW8Num35z1">
    <w:name w:val="WW8Num35z1"/>
    <w:rsid w:val="00FC5D51"/>
    <w:rPr>
      <w:rFonts w:ascii="Arial" w:eastAsia="Times New Roman" w:hAnsi="Arial" w:cs="Arial"/>
      <w:b w:val="0"/>
      <w:bCs/>
      <w:spacing w:val="-7"/>
      <w:sz w:val="20"/>
    </w:rPr>
  </w:style>
  <w:style w:type="character" w:customStyle="1" w:styleId="WW8Num35z2">
    <w:name w:val="WW8Num35z2"/>
    <w:rsid w:val="00FC5D51"/>
  </w:style>
  <w:style w:type="character" w:customStyle="1" w:styleId="WW8Num35z3">
    <w:name w:val="WW8Num35z3"/>
    <w:rsid w:val="00FC5D51"/>
  </w:style>
  <w:style w:type="character" w:customStyle="1" w:styleId="WW8Num35z4">
    <w:name w:val="WW8Num35z4"/>
    <w:rsid w:val="00FC5D51"/>
  </w:style>
  <w:style w:type="character" w:customStyle="1" w:styleId="WW8Num35z5">
    <w:name w:val="WW8Num35z5"/>
    <w:rsid w:val="00FC5D51"/>
  </w:style>
  <w:style w:type="character" w:customStyle="1" w:styleId="WW8Num35z6">
    <w:name w:val="WW8Num35z6"/>
    <w:rsid w:val="00FC5D51"/>
  </w:style>
  <w:style w:type="character" w:customStyle="1" w:styleId="WW8Num35z7">
    <w:name w:val="WW8Num35z7"/>
    <w:rsid w:val="00FC5D51"/>
  </w:style>
  <w:style w:type="character" w:customStyle="1" w:styleId="WW8Num35z8">
    <w:name w:val="WW8Num35z8"/>
    <w:rsid w:val="00FC5D51"/>
  </w:style>
  <w:style w:type="character" w:customStyle="1" w:styleId="WW8Num36z0">
    <w:name w:val="WW8Num36z0"/>
    <w:rsid w:val="00FC5D51"/>
    <w:rPr>
      <w:rFonts w:ascii="Arial" w:eastAsia="Times New Roman" w:hAnsi="Arial" w:cs="Arial"/>
      <w:b w:val="0"/>
      <w:bCs/>
      <w:spacing w:val="-7"/>
      <w:sz w:val="20"/>
    </w:rPr>
  </w:style>
  <w:style w:type="character" w:customStyle="1" w:styleId="WW8Num37z0">
    <w:name w:val="WW8Num37z0"/>
    <w:rsid w:val="00FC5D51"/>
    <w:rPr>
      <w:rFonts w:ascii="Arial" w:hAnsi="Arial" w:cs="Arial"/>
      <w:b/>
      <w:bCs/>
      <w:sz w:val="20"/>
    </w:rPr>
  </w:style>
  <w:style w:type="character" w:customStyle="1" w:styleId="WW8Num37z1">
    <w:name w:val="WW8Num37z1"/>
    <w:rsid w:val="00FC5D51"/>
  </w:style>
  <w:style w:type="character" w:customStyle="1" w:styleId="WW8Num37z2">
    <w:name w:val="WW8Num37z2"/>
    <w:rsid w:val="00FC5D51"/>
    <w:rPr>
      <w:rFonts w:ascii="Arial" w:hAnsi="Arial" w:cs="Arial"/>
      <w:b w:val="0"/>
      <w:bCs/>
      <w:spacing w:val="-7"/>
      <w:sz w:val="20"/>
    </w:rPr>
  </w:style>
  <w:style w:type="character" w:customStyle="1" w:styleId="WW8Num37z3">
    <w:name w:val="WW8Num37z3"/>
    <w:rsid w:val="00FC5D51"/>
  </w:style>
  <w:style w:type="character" w:customStyle="1" w:styleId="WW8Num37z4">
    <w:name w:val="WW8Num37z4"/>
    <w:rsid w:val="00FC5D51"/>
  </w:style>
  <w:style w:type="character" w:customStyle="1" w:styleId="WW8Num37z5">
    <w:name w:val="WW8Num37z5"/>
    <w:rsid w:val="00FC5D51"/>
  </w:style>
  <w:style w:type="character" w:customStyle="1" w:styleId="WW8Num37z6">
    <w:name w:val="WW8Num37z6"/>
    <w:rsid w:val="00FC5D51"/>
  </w:style>
  <w:style w:type="character" w:customStyle="1" w:styleId="WW8Num37z7">
    <w:name w:val="WW8Num37z7"/>
    <w:rsid w:val="00FC5D51"/>
  </w:style>
  <w:style w:type="character" w:customStyle="1" w:styleId="WW8Num37z8">
    <w:name w:val="WW8Num37z8"/>
    <w:rsid w:val="00FC5D51"/>
  </w:style>
  <w:style w:type="character" w:customStyle="1" w:styleId="WW8Num38z0">
    <w:name w:val="WW8Num38z0"/>
    <w:rsid w:val="00FC5D51"/>
    <w:rPr>
      <w:rFonts w:ascii="Arial" w:hAnsi="Arial" w:cs="Arial"/>
      <w:spacing w:val="-16"/>
      <w:sz w:val="20"/>
      <w:lang w:eastAsia="pl-PL"/>
    </w:rPr>
  </w:style>
  <w:style w:type="character" w:customStyle="1" w:styleId="WW8Num39z0">
    <w:name w:val="WW8Num39z0"/>
    <w:rsid w:val="00FC5D51"/>
    <w:rPr>
      <w:rFonts w:ascii="Arial" w:hAnsi="Arial" w:cs="Arial"/>
      <w:spacing w:val="-20"/>
      <w:kern w:val="1"/>
    </w:rPr>
  </w:style>
  <w:style w:type="character" w:customStyle="1" w:styleId="WW8Num40z0">
    <w:name w:val="WW8Num40z0"/>
    <w:rsid w:val="00FC5D51"/>
    <w:rPr>
      <w:rFonts w:ascii="Arial" w:hAnsi="Arial" w:cs="Arial"/>
      <w:spacing w:val="-7"/>
      <w:sz w:val="20"/>
    </w:rPr>
  </w:style>
  <w:style w:type="character" w:customStyle="1" w:styleId="WW8Num41z0">
    <w:name w:val="WW8Num41z0"/>
    <w:rsid w:val="00FC5D51"/>
    <w:rPr>
      <w:rFonts w:ascii="Arial" w:hAnsi="Arial" w:cs="Arial"/>
    </w:rPr>
  </w:style>
  <w:style w:type="character" w:customStyle="1" w:styleId="WW8Num42z0">
    <w:name w:val="WW8Num42z0"/>
    <w:rsid w:val="00FC5D51"/>
    <w:rPr>
      <w:rFonts w:ascii="Arial" w:hAnsi="Arial" w:cs="Arial"/>
      <w:spacing w:val="-18"/>
    </w:rPr>
  </w:style>
  <w:style w:type="character" w:customStyle="1" w:styleId="WW8Num43z0">
    <w:name w:val="WW8Num43z0"/>
    <w:rsid w:val="00FC5D51"/>
    <w:rPr>
      <w:b/>
      <w:bCs/>
      <w:sz w:val="20"/>
    </w:rPr>
  </w:style>
  <w:style w:type="character" w:customStyle="1" w:styleId="WW8Num43z1">
    <w:name w:val="WW8Num43z1"/>
    <w:rsid w:val="00FC5D51"/>
  </w:style>
  <w:style w:type="character" w:customStyle="1" w:styleId="WW8Num43z2">
    <w:name w:val="WW8Num43z2"/>
    <w:rsid w:val="00FC5D51"/>
  </w:style>
  <w:style w:type="character" w:customStyle="1" w:styleId="WW8Num43z3">
    <w:name w:val="WW8Num43z3"/>
    <w:rsid w:val="00FC5D51"/>
  </w:style>
  <w:style w:type="character" w:customStyle="1" w:styleId="WW8Num43z4">
    <w:name w:val="WW8Num43z4"/>
    <w:rsid w:val="00FC5D51"/>
  </w:style>
  <w:style w:type="character" w:customStyle="1" w:styleId="WW8Num43z5">
    <w:name w:val="WW8Num43z5"/>
    <w:rsid w:val="00FC5D51"/>
  </w:style>
  <w:style w:type="character" w:customStyle="1" w:styleId="WW8Num43z6">
    <w:name w:val="WW8Num43z6"/>
    <w:rsid w:val="00FC5D51"/>
  </w:style>
  <w:style w:type="character" w:customStyle="1" w:styleId="WW8Num43z7">
    <w:name w:val="WW8Num43z7"/>
    <w:rsid w:val="00FC5D51"/>
  </w:style>
  <w:style w:type="character" w:customStyle="1" w:styleId="WW8Num43z8">
    <w:name w:val="WW8Num43z8"/>
    <w:rsid w:val="00FC5D51"/>
  </w:style>
  <w:style w:type="character" w:customStyle="1" w:styleId="WW8Num44z0">
    <w:name w:val="WW8Num44z0"/>
    <w:rsid w:val="00FC5D51"/>
    <w:rPr>
      <w:rFonts w:ascii="Arial" w:hAnsi="Arial" w:cs="Arial"/>
      <w:b/>
    </w:rPr>
  </w:style>
  <w:style w:type="character" w:customStyle="1" w:styleId="WW8Num45z0">
    <w:name w:val="WW8Num45z0"/>
    <w:rsid w:val="00FC5D51"/>
    <w:rPr>
      <w:rFonts w:cs="Arial"/>
      <w:b w:val="0"/>
      <w:sz w:val="20"/>
      <w:szCs w:val="20"/>
    </w:rPr>
  </w:style>
  <w:style w:type="character" w:customStyle="1" w:styleId="WW8Num46z0">
    <w:name w:val="WW8Num46z0"/>
    <w:rsid w:val="00FC5D51"/>
    <w:rPr>
      <w:b w:val="0"/>
      <w:sz w:val="20"/>
      <w:szCs w:val="20"/>
    </w:rPr>
  </w:style>
  <w:style w:type="character" w:customStyle="1" w:styleId="WW8Num44z1">
    <w:name w:val="WW8Num44z1"/>
    <w:rsid w:val="00FC5D51"/>
  </w:style>
  <w:style w:type="character" w:customStyle="1" w:styleId="WW8Num44z2">
    <w:name w:val="WW8Num44z2"/>
    <w:rsid w:val="00FC5D51"/>
  </w:style>
  <w:style w:type="character" w:customStyle="1" w:styleId="WW8Num44z3">
    <w:name w:val="WW8Num44z3"/>
    <w:rsid w:val="00FC5D51"/>
  </w:style>
  <w:style w:type="character" w:customStyle="1" w:styleId="WW8Num44z4">
    <w:name w:val="WW8Num44z4"/>
    <w:rsid w:val="00FC5D51"/>
  </w:style>
  <w:style w:type="character" w:customStyle="1" w:styleId="WW8Num44z5">
    <w:name w:val="WW8Num44z5"/>
    <w:rsid w:val="00FC5D51"/>
  </w:style>
  <w:style w:type="character" w:customStyle="1" w:styleId="WW8Num44z6">
    <w:name w:val="WW8Num44z6"/>
    <w:rsid w:val="00FC5D51"/>
  </w:style>
  <w:style w:type="character" w:customStyle="1" w:styleId="WW8Num44z7">
    <w:name w:val="WW8Num44z7"/>
    <w:rsid w:val="00FC5D51"/>
  </w:style>
  <w:style w:type="character" w:customStyle="1" w:styleId="WW8Num44z8">
    <w:name w:val="WW8Num44z8"/>
    <w:rsid w:val="00FC5D51"/>
  </w:style>
  <w:style w:type="character" w:customStyle="1" w:styleId="WW8Num45z1">
    <w:name w:val="WW8Num45z1"/>
    <w:rsid w:val="00FC5D51"/>
  </w:style>
  <w:style w:type="character" w:customStyle="1" w:styleId="WW8Num45z2">
    <w:name w:val="WW8Num45z2"/>
    <w:rsid w:val="00FC5D51"/>
  </w:style>
  <w:style w:type="character" w:customStyle="1" w:styleId="WW8Num45z3">
    <w:name w:val="WW8Num45z3"/>
    <w:rsid w:val="00FC5D51"/>
  </w:style>
  <w:style w:type="character" w:customStyle="1" w:styleId="WW8Num45z4">
    <w:name w:val="WW8Num45z4"/>
    <w:rsid w:val="00FC5D51"/>
  </w:style>
  <w:style w:type="character" w:customStyle="1" w:styleId="WW8Num45z5">
    <w:name w:val="WW8Num45z5"/>
    <w:rsid w:val="00FC5D51"/>
  </w:style>
  <w:style w:type="character" w:customStyle="1" w:styleId="WW8Num45z6">
    <w:name w:val="WW8Num45z6"/>
    <w:rsid w:val="00FC5D51"/>
  </w:style>
  <w:style w:type="character" w:customStyle="1" w:styleId="WW8Num45z7">
    <w:name w:val="WW8Num45z7"/>
    <w:rsid w:val="00FC5D51"/>
  </w:style>
  <w:style w:type="character" w:customStyle="1" w:styleId="WW8Num45z8">
    <w:name w:val="WW8Num45z8"/>
    <w:rsid w:val="00FC5D51"/>
  </w:style>
  <w:style w:type="character" w:customStyle="1" w:styleId="WW8Num46z1">
    <w:name w:val="WW8Num46z1"/>
    <w:rsid w:val="00FC5D51"/>
  </w:style>
  <w:style w:type="character" w:customStyle="1" w:styleId="WW8Num46z2">
    <w:name w:val="WW8Num46z2"/>
    <w:rsid w:val="00FC5D51"/>
  </w:style>
  <w:style w:type="character" w:customStyle="1" w:styleId="WW8Num46z3">
    <w:name w:val="WW8Num46z3"/>
    <w:rsid w:val="00FC5D51"/>
  </w:style>
  <w:style w:type="character" w:customStyle="1" w:styleId="WW8Num46z4">
    <w:name w:val="WW8Num46z4"/>
    <w:rsid w:val="00FC5D51"/>
  </w:style>
  <w:style w:type="character" w:customStyle="1" w:styleId="WW8Num46z5">
    <w:name w:val="WW8Num46z5"/>
    <w:rsid w:val="00FC5D51"/>
  </w:style>
  <w:style w:type="character" w:customStyle="1" w:styleId="WW8Num46z6">
    <w:name w:val="WW8Num46z6"/>
    <w:rsid w:val="00FC5D51"/>
  </w:style>
  <w:style w:type="character" w:customStyle="1" w:styleId="WW8Num46z7">
    <w:name w:val="WW8Num46z7"/>
    <w:rsid w:val="00FC5D51"/>
  </w:style>
  <w:style w:type="character" w:customStyle="1" w:styleId="WW8Num46z8">
    <w:name w:val="WW8Num46z8"/>
    <w:rsid w:val="00FC5D51"/>
  </w:style>
  <w:style w:type="character" w:customStyle="1" w:styleId="Domylnaczcionkaakapitu3">
    <w:name w:val="Domyślna czcionka akapitu3"/>
    <w:rsid w:val="00FC5D51"/>
  </w:style>
  <w:style w:type="character" w:customStyle="1" w:styleId="WW8Num6z1">
    <w:name w:val="WW8Num6z1"/>
    <w:rsid w:val="00FC5D51"/>
    <w:rPr>
      <w:b/>
      <w:color w:val="auto"/>
      <w:sz w:val="20"/>
      <w:szCs w:val="20"/>
    </w:rPr>
  </w:style>
  <w:style w:type="character" w:customStyle="1" w:styleId="WW8Num6z2">
    <w:name w:val="WW8Num6z2"/>
    <w:rsid w:val="00FC5D51"/>
  </w:style>
  <w:style w:type="character" w:customStyle="1" w:styleId="WW8Num6z3">
    <w:name w:val="WW8Num6z3"/>
    <w:rsid w:val="00FC5D51"/>
  </w:style>
  <w:style w:type="character" w:customStyle="1" w:styleId="WW8Num6z4">
    <w:name w:val="WW8Num6z4"/>
    <w:rsid w:val="00FC5D51"/>
  </w:style>
  <w:style w:type="character" w:customStyle="1" w:styleId="WW8Num6z5">
    <w:name w:val="WW8Num6z5"/>
    <w:rsid w:val="00FC5D51"/>
  </w:style>
  <w:style w:type="character" w:customStyle="1" w:styleId="WW8Num6z6">
    <w:name w:val="WW8Num6z6"/>
    <w:rsid w:val="00FC5D51"/>
  </w:style>
  <w:style w:type="character" w:customStyle="1" w:styleId="WW8Num6z7">
    <w:name w:val="WW8Num6z7"/>
    <w:rsid w:val="00FC5D51"/>
  </w:style>
  <w:style w:type="character" w:customStyle="1" w:styleId="WW8Num6z8">
    <w:name w:val="WW8Num6z8"/>
    <w:rsid w:val="00FC5D51"/>
  </w:style>
  <w:style w:type="character" w:customStyle="1" w:styleId="WW8Num11z1">
    <w:name w:val="WW8Num11z1"/>
    <w:rsid w:val="00FC5D51"/>
    <w:rPr>
      <w:b/>
    </w:rPr>
  </w:style>
  <w:style w:type="character" w:customStyle="1" w:styleId="WW8Num11z2">
    <w:name w:val="WW8Num11z2"/>
    <w:rsid w:val="00FC5D51"/>
  </w:style>
  <w:style w:type="character" w:customStyle="1" w:styleId="WW8Num11z3">
    <w:name w:val="WW8Num11z3"/>
    <w:rsid w:val="00FC5D51"/>
  </w:style>
  <w:style w:type="character" w:customStyle="1" w:styleId="WW8Num11z4">
    <w:name w:val="WW8Num11z4"/>
    <w:rsid w:val="00FC5D51"/>
  </w:style>
  <w:style w:type="character" w:customStyle="1" w:styleId="WW8Num11z5">
    <w:name w:val="WW8Num11z5"/>
    <w:rsid w:val="00FC5D51"/>
  </w:style>
  <w:style w:type="character" w:customStyle="1" w:styleId="WW8Num11z6">
    <w:name w:val="WW8Num11z6"/>
    <w:rsid w:val="00FC5D51"/>
  </w:style>
  <w:style w:type="character" w:customStyle="1" w:styleId="WW8Num11z7">
    <w:name w:val="WW8Num11z7"/>
    <w:rsid w:val="00FC5D51"/>
  </w:style>
  <w:style w:type="character" w:customStyle="1" w:styleId="WW8Num11z8">
    <w:name w:val="WW8Num11z8"/>
    <w:rsid w:val="00FC5D51"/>
  </w:style>
  <w:style w:type="character" w:customStyle="1" w:styleId="WW8Num20z2">
    <w:name w:val="WW8Num20z2"/>
    <w:rsid w:val="00FC5D51"/>
  </w:style>
  <w:style w:type="character" w:customStyle="1" w:styleId="WW8Num20z3">
    <w:name w:val="WW8Num20z3"/>
    <w:rsid w:val="00FC5D51"/>
  </w:style>
  <w:style w:type="character" w:customStyle="1" w:styleId="WW8Num20z4">
    <w:name w:val="WW8Num20z4"/>
    <w:rsid w:val="00FC5D51"/>
  </w:style>
  <w:style w:type="character" w:customStyle="1" w:styleId="WW8Num20z5">
    <w:name w:val="WW8Num20z5"/>
    <w:rsid w:val="00FC5D51"/>
  </w:style>
  <w:style w:type="character" w:customStyle="1" w:styleId="WW8Num20z6">
    <w:name w:val="WW8Num20z6"/>
    <w:rsid w:val="00FC5D51"/>
  </w:style>
  <w:style w:type="character" w:customStyle="1" w:styleId="WW8Num20z7">
    <w:name w:val="WW8Num20z7"/>
    <w:rsid w:val="00FC5D51"/>
  </w:style>
  <w:style w:type="character" w:customStyle="1" w:styleId="WW8Num20z8">
    <w:name w:val="WW8Num20z8"/>
    <w:rsid w:val="00FC5D51"/>
  </w:style>
  <w:style w:type="character" w:customStyle="1" w:styleId="WW8Num28z1">
    <w:name w:val="WW8Num28z1"/>
    <w:rsid w:val="00FC5D51"/>
    <w:rPr>
      <w:rFonts w:ascii="Symbol" w:hAnsi="Symbol" w:cs="Symbol"/>
      <w:b/>
    </w:rPr>
  </w:style>
  <w:style w:type="character" w:customStyle="1" w:styleId="WW8Num28z2">
    <w:name w:val="WW8Num28z2"/>
    <w:rsid w:val="00FC5D51"/>
    <w:rPr>
      <w:rFonts w:ascii="Arial" w:hAnsi="Arial" w:cs="Arial"/>
      <w:b w:val="0"/>
    </w:rPr>
  </w:style>
  <w:style w:type="character" w:customStyle="1" w:styleId="WW8Num28z3">
    <w:name w:val="WW8Num28z3"/>
    <w:rsid w:val="00FC5D51"/>
  </w:style>
  <w:style w:type="character" w:customStyle="1" w:styleId="WW8Num28z4">
    <w:name w:val="WW8Num28z4"/>
    <w:rsid w:val="00FC5D51"/>
  </w:style>
  <w:style w:type="character" w:customStyle="1" w:styleId="WW8Num28z5">
    <w:name w:val="WW8Num28z5"/>
    <w:rsid w:val="00FC5D51"/>
  </w:style>
  <w:style w:type="character" w:customStyle="1" w:styleId="WW8Num28z6">
    <w:name w:val="WW8Num28z6"/>
    <w:rsid w:val="00FC5D51"/>
  </w:style>
  <w:style w:type="character" w:customStyle="1" w:styleId="WW8Num28z7">
    <w:name w:val="WW8Num28z7"/>
    <w:rsid w:val="00FC5D51"/>
  </w:style>
  <w:style w:type="character" w:customStyle="1" w:styleId="WW8Num28z8">
    <w:name w:val="WW8Num28z8"/>
    <w:rsid w:val="00FC5D51"/>
  </w:style>
  <w:style w:type="character" w:customStyle="1" w:styleId="WW8Num30z1">
    <w:name w:val="WW8Num30z1"/>
    <w:rsid w:val="00FC5D51"/>
    <w:rPr>
      <w:b w:val="0"/>
    </w:rPr>
  </w:style>
  <w:style w:type="character" w:customStyle="1" w:styleId="WW8Num30z2">
    <w:name w:val="WW8Num30z2"/>
    <w:rsid w:val="00FC5D51"/>
    <w:rPr>
      <w:rFonts w:ascii="Symbol" w:hAnsi="Symbol" w:cs="Symbol"/>
      <w:b/>
      <w:u w:val="none"/>
    </w:rPr>
  </w:style>
  <w:style w:type="character" w:customStyle="1" w:styleId="WW8Num30z3">
    <w:name w:val="WW8Num30z3"/>
    <w:rsid w:val="00FC5D51"/>
  </w:style>
  <w:style w:type="character" w:customStyle="1" w:styleId="WW8Num30z4">
    <w:name w:val="WW8Num30z4"/>
    <w:rsid w:val="00FC5D51"/>
  </w:style>
  <w:style w:type="character" w:customStyle="1" w:styleId="WW8Num30z5">
    <w:name w:val="WW8Num30z5"/>
    <w:rsid w:val="00FC5D51"/>
  </w:style>
  <w:style w:type="character" w:customStyle="1" w:styleId="WW8Num30z6">
    <w:name w:val="WW8Num30z6"/>
    <w:rsid w:val="00FC5D51"/>
  </w:style>
  <w:style w:type="character" w:customStyle="1" w:styleId="WW8Num30z7">
    <w:name w:val="WW8Num30z7"/>
    <w:rsid w:val="00FC5D51"/>
  </w:style>
  <w:style w:type="character" w:customStyle="1" w:styleId="WW8Num30z8">
    <w:name w:val="WW8Num30z8"/>
    <w:rsid w:val="00FC5D51"/>
  </w:style>
  <w:style w:type="character" w:customStyle="1" w:styleId="WW8Num31z1">
    <w:name w:val="WW8Num31z1"/>
    <w:rsid w:val="00FC5D51"/>
    <w:rPr>
      <w:rFonts w:ascii="Symbol" w:hAnsi="Symbol" w:cs="Symbol"/>
      <w:b/>
    </w:rPr>
  </w:style>
  <w:style w:type="character" w:customStyle="1" w:styleId="WW8Num31z2">
    <w:name w:val="WW8Num31z2"/>
    <w:rsid w:val="00FC5D51"/>
    <w:rPr>
      <w:rFonts w:ascii="Arial" w:hAnsi="Arial" w:cs="Arial"/>
      <w:b/>
    </w:rPr>
  </w:style>
  <w:style w:type="character" w:customStyle="1" w:styleId="WW8Num31z3">
    <w:name w:val="WW8Num31z3"/>
    <w:rsid w:val="00FC5D51"/>
    <w:rPr>
      <w:rFonts w:ascii="Arial" w:hAnsi="Arial" w:cs="Arial"/>
      <w:b w:val="0"/>
      <w:kern w:val="1"/>
      <w:sz w:val="20"/>
      <w:lang w:eastAsia="zh-CN"/>
    </w:rPr>
  </w:style>
  <w:style w:type="character" w:customStyle="1" w:styleId="WW8Num31z4">
    <w:name w:val="WW8Num31z4"/>
    <w:rsid w:val="00FC5D51"/>
  </w:style>
  <w:style w:type="character" w:customStyle="1" w:styleId="WW8Num31z5">
    <w:name w:val="WW8Num31z5"/>
    <w:rsid w:val="00FC5D51"/>
  </w:style>
  <w:style w:type="character" w:customStyle="1" w:styleId="WW8Num31z6">
    <w:name w:val="WW8Num31z6"/>
    <w:rsid w:val="00FC5D51"/>
  </w:style>
  <w:style w:type="character" w:customStyle="1" w:styleId="WW8Num31z7">
    <w:name w:val="WW8Num31z7"/>
    <w:rsid w:val="00FC5D51"/>
  </w:style>
  <w:style w:type="character" w:customStyle="1" w:styleId="WW8Num31z8">
    <w:name w:val="WW8Num31z8"/>
    <w:rsid w:val="00FC5D51"/>
  </w:style>
  <w:style w:type="character" w:customStyle="1" w:styleId="WW8Num33z1">
    <w:name w:val="WW8Num33z1"/>
    <w:rsid w:val="00FC5D51"/>
    <w:rPr>
      <w:b/>
      <w:sz w:val="24"/>
      <w:szCs w:val="24"/>
    </w:rPr>
  </w:style>
  <w:style w:type="character" w:customStyle="1" w:styleId="WW8Num33z2">
    <w:name w:val="WW8Num33z2"/>
    <w:rsid w:val="00FC5D51"/>
    <w:rPr>
      <w:b/>
      <w:color w:val="auto"/>
    </w:rPr>
  </w:style>
  <w:style w:type="character" w:customStyle="1" w:styleId="WW8Num33z3">
    <w:name w:val="WW8Num33z3"/>
    <w:rsid w:val="00FC5D51"/>
    <w:rPr>
      <w:rFonts w:ascii="Symbol" w:hAnsi="Symbol" w:cs="Symbol"/>
    </w:rPr>
  </w:style>
  <w:style w:type="character" w:customStyle="1" w:styleId="WW8Num33z4">
    <w:name w:val="WW8Num33z4"/>
    <w:rsid w:val="00FC5D51"/>
    <w:rPr>
      <w:b/>
    </w:rPr>
  </w:style>
  <w:style w:type="character" w:customStyle="1" w:styleId="WW8Num33z7">
    <w:name w:val="WW8Num33z7"/>
    <w:rsid w:val="00FC5D51"/>
    <w:rPr>
      <w:rFonts w:ascii="Courier New" w:hAnsi="Courier New" w:cs="Courier New"/>
    </w:rPr>
  </w:style>
  <w:style w:type="character" w:customStyle="1" w:styleId="WW8Num33z8">
    <w:name w:val="WW8Num33z8"/>
    <w:rsid w:val="00FC5D51"/>
    <w:rPr>
      <w:rFonts w:ascii="Wingdings" w:hAnsi="Wingdings" w:cs="Wingdings"/>
    </w:rPr>
  </w:style>
  <w:style w:type="character" w:customStyle="1" w:styleId="WW8Num39z1">
    <w:name w:val="WW8Num39z1"/>
    <w:rsid w:val="00FC5D51"/>
  </w:style>
  <w:style w:type="character" w:customStyle="1" w:styleId="WW8Num39z2">
    <w:name w:val="WW8Num39z2"/>
    <w:rsid w:val="00FC5D51"/>
  </w:style>
  <w:style w:type="character" w:customStyle="1" w:styleId="WW8Num39z3">
    <w:name w:val="WW8Num39z3"/>
    <w:rsid w:val="00FC5D51"/>
  </w:style>
  <w:style w:type="character" w:customStyle="1" w:styleId="WW8Num39z4">
    <w:name w:val="WW8Num39z4"/>
    <w:rsid w:val="00FC5D51"/>
  </w:style>
  <w:style w:type="character" w:customStyle="1" w:styleId="WW8Num39z5">
    <w:name w:val="WW8Num39z5"/>
    <w:rsid w:val="00FC5D51"/>
  </w:style>
  <w:style w:type="character" w:customStyle="1" w:styleId="WW8Num39z6">
    <w:name w:val="WW8Num39z6"/>
    <w:rsid w:val="00FC5D51"/>
  </w:style>
  <w:style w:type="character" w:customStyle="1" w:styleId="WW8Num39z7">
    <w:name w:val="WW8Num39z7"/>
    <w:rsid w:val="00FC5D51"/>
  </w:style>
  <w:style w:type="character" w:customStyle="1" w:styleId="WW8Num39z8">
    <w:name w:val="WW8Num39z8"/>
    <w:rsid w:val="00FC5D51"/>
  </w:style>
  <w:style w:type="character" w:customStyle="1" w:styleId="WW8Num41z1">
    <w:name w:val="WW8Num41z1"/>
    <w:rsid w:val="00FC5D51"/>
  </w:style>
  <w:style w:type="character" w:customStyle="1" w:styleId="WW8Num41z2">
    <w:name w:val="WW8Num41z2"/>
    <w:rsid w:val="00FC5D51"/>
  </w:style>
  <w:style w:type="character" w:customStyle="1" w:styleId="WW8Num41z3">
    <w:name w:val="WW8Num41z3"/>
    <w:rsid w:val="00FC5D51"/>
  </w:style>
  <w:style w:type="character" w:customStyle="1" w:styleId="WW8Num41z4">
    <w:name w:val="WW8Num41z4"/>
    <w:rsid w:val="00FC5D51"/>
  </w:style>
  <w:style w:type="character" w:customStyle="1" w:styleId="WW8Num41z5">
    <w:name w:val="WW8Num41z5"/>
    <w:rsid w:val="00FC5D51"/>
  </w:style>
  <w:style w:type="character" w:customStyle="1" w:styleId="WW8Num41z6">
    <w:name w:val="WW8Num41z6"/>
    <w:rsid w:val="00FC5D51"/>
  </w:style>
  <w:style w:type="character" w:customStyle="1" w:styleId="WW8Num41z7">
    <w:name w:val="WW8Num41z7"/>
    <w:rsid w:val="00FC5D51"/>
  </w:style>
  <w:style w:type="character" w:customStyle="1" w:styleId="WW8Num41z8">
    <w:name w:val="WW8Num41z8"/>
    <w:rsid w:val="00FC5D51"/>
  </w:style>
  <w:style w:type="character" w:customStyle="1" w:styleId="WW8Num42z1">
    <w:name w:val="WW8Num42z1"/>
    <w:rsid w:val="00FC5D51"/>
  </w:style>
  <w:style w:type="character" w:customStyle="1" w:styleId="WW8Num42z2">
    <w:name w:val="WW8Num42z2"/>
    <w:rsid w:val="00FC5D51"/>
  </w:style>
  <w:style w:type="character" w:customStyle="1" w:styleId="WW8Num42z3">
    <w:name w:val="WW8Num42z3"/>
    <w:rsid w:val="00FC5D51"/>
  </w:style>
  <w:style w:type="character" w:customStyle="1" w:styleId="WW8Num42z4">
    <w:name w:val="WW8Num42z4"/>
    <w:rsid w:val="00FC5D51"/>
  </w:style>
  <w:style w:type="character" w:customStyle="1" w:styleId="WW8Num42z5">
    <w:name w:val="WW8Num42z5"/>
    <w:rsid w:val="00FC5D51"/>
  </w:style>
  <w:style w:type="character" w:customStyle="1" w:styleId="WW8Num42z6">
    <w:name w:val="WW8Num42z6"/>
    <w:rsid w:val="00FC5D51"/>
  </w:style>
  <w:style w:type="character" w:customStyle="1" w:styleId="WW8Num42z7">
    <w:name w:val="WW8Num42z7"/>
    <w:rsid w:val="00FC5D51"/>
  </w:style>
  <w:style w:type="character" w:customStyle="1" w:styleId="WW8Num42z8">
    <w:name w:val="WW8Num42z8"/>
    <w:rsid w:val="00FC5D51"/>
  </w:style>
  <w:style w:type="character" w:customStyle="1" w:styleId="WW8Num47z0">
    <w:name w:val="WW8Num47z0"/>
    <w:rsid w:val="00FC5D51"/>
    <w:rPr>
      <w:rFonts w:ascii="Arial" w:hAnsi="Arial" w:cs="Arial"/>
      <w:spacing w:val="-2"/>
      <w:sz w:val="20"/>
    </w:rPr>
  </w:style>
  <w:style w:type="character" w:customStyle="1" w:styleId="WW8Num48z0">
    <w:name w:val="WW8Num48z0"/>
    <w:rsid w:val="00FC5D51"/>
    <w:rPr>
      <w:rFonts w:ascii="Arial" w:hAnsi="Arial" w:cs="Arial"/>
      <w:spacing w:val="-2"/>
    </w:rPr>
  </w:style>
  <w:style w:type="character" w:customStyle="1" w:styleId="WW8Num49z0">
    <w:name w:val="WW8Num49z0"/>
    <w:rsid w:val="00FC5D51"/>
    <w:rPr>
      <w:rFonts w:ascii="Arial" w:hAnsi="Arial" w:cs="Arial"/>
      <w:spacing w:val="-16"/>
    </w:rPr>
  </w:style>
  <w:style w:type="character" w:customStyle="1" w:styleId="WW8Num50z0">
    <w:name w:val="WW8Num50z0"/>
    <w:rsid w:val="00FC5D51"/>
    <w:rPr>
      <w:rFonts w:ascii="Arial" w:hAnsi="Arial" w:cs="Arial"/>
      <w:spacing w:val="-26"/>
      <w:sz w:val="20"/>
    </w:rPr>
  </w:style>
  <w:style w:type="character" w:customStyle="1" w:styleId="WW8Num51z0">
    <w:name w:val="WW8Num51z0"/>
    <w:rsid w:val="00FC5D51"/>
    <w:rPr>
      <w:rFonts w:ascii="Arial" w:hAnsi="Arial" w:cs="Arial"/>
      <w:sz w:val="20"/>
    </w:rPr>
  </w:style>
  <w:style w:type="character" w:customStyle="1" w:styleId="WW8Num51z1">
    <w:name w:val="WW8Num51z1"/>
    <w:rsid w:val="00FC5D51"/>
  </w:style>
  <w:style w:type="character" w:customStyle="1" w:styleId="WW8Num51z2">
    <w:name w:val="WW8Num51z2"/>
    <w:rsid w:val="00FC5D51"/>
  </w:style>
  <w:style w:type="character" w:customStyle="1" w:styleId="WW8Num51z3">
    <w:name w:val="WW8Num51z3"/>
    <w:rsid w:val="00FC5D51"/>
  </w:style>
  <w:style w:type="character" w:customStyle="1" w:styleId="WW8Num51z4">
    <w:name w:val="WW8Num51z4"/>
    <w:rsid w:val="00FC5D51"/>
  </w:style>
  <w:style w:type="character" w:customStyle="1" w:styleId="WW8Num51z5">
    <w:name w:val="WW8Num51z5"/>
    <w:rsid w:val="00FC5D51"/>
  </w:style>
  <w:style w:type="character" w:customStyle="1" w:styleId="WW8Num51z6">
    <w:name w:val="WW8Num51z6"/>
    <w:rsid w:val="00FC5D51"/>
  </w:style>
  <w:style w:type="character" w:customStyle="1" w:styleId="WW8Num51z7">
    <w:name w:val="WW8Num51z7"/>
    <w:rsid w:val="00FC5D51"/>
  </w:style>
  <w:style w:type="character" w:customStyle="1" w:styleId="WW8Num51z8">
    <w:name w:val="WW8Num51z8"/>
    <w:rsid w:val="00FC5D51"/>
  </w:style>
  <w:style w:type="character" w:customStyle="1" w:styleId="WW8Num52z0">
    <w:name w:val="WW8Num52z0"/>
    <w:rsid w:val="00FC5D51"/>
    <w:rPr>
      <w:b w:val="0"/>
    </w:rPr>
  </w:style>
  <w:style w:type="character" w:customStyle="1" w:styleId="WW8Num52z1">
    <w:name w:val="WW8Num52z1"/>
    <w:rsid w:val="00FC5D51"/>
  </w:style>
  <w:style w:type="character" w:customStyle="1" w:styleId="WW8Num52z2">
    <w:name w:val="WW8Num52z2"/>
    <w:rsid w:val="00FC5D51"/>
  </w:style>
  <w:style w:type="character" w:customStyle="1" w:styleId="WW8Num52z3">
    <w:name w:val="WW8Num52z3"/>
    <w:rsid w:val="00FC5D51"/>
  </w:style>
  <w:style w:type="character" w:customStyle="1" w:styleId="WW8Num52z4">
    <w:name w:val="WW8Num52z4"/>
    <w:rsid w:val="00FC5D51"/>
  </w:style>
  <w:style w:type="character" w:customStyle="1" w:styleId="WW8Num52z5">
    <w:name w:val="WW8Num52z5"/>
    <w:rsid w:val="00FC5D51"/>
  </w:style>
  <w:style w:type="character" w:customStyle="1" w:styleId="WW8Num52z6">
    <w:name w:val="WW8Num52z6"/>
    <w:rsid w:val="00FC5D51"/>
  </w:style>
  <w:style w:type="character" w:customStyle="1" w:styleId="WW8Num52z7">
    <w:name w:val="WW8Num52z7"/>
    <w:rsid w:val="00FC5D51"/>
  </w:style>
  <w:style w:type="character" w:customStyle="1" w:styleId="WW8Num52z8">
    <w:name w:val="WW8Num52z8"/>
    <w:rsid w:val="00FC5D51"/>
  </w:style>
  <w:style w:type="character" w:customStyle="1" w:styleId="WW8Num53z0">
    <w:name w:val="WW8Num53z0"/>
    <w:rsid w:val="00FC5D51"/>
  </w:style>
  <w:style w:type="character" w:customStyle="1" w:styleId="WW8Num53z1">
    <w:name w:val="WW8Num53z1"/>
    <w:rsid w:val="00FC5D51"/>
  </w:style>
  <w:style w:type="character" w:customStyle="1" w:styleId="WW8Num53z2">
    <w:name w:val="WW8Num53z2"/>
    <w:rsid w:val="00FC5D51"/>
  </w:style>
  <w:style w:type="character" w:customStyle="1" w:styleId="WW8Num53z3">
    <w:name w:val="WW8Num53z3"/>
    <w:rsid w:val="00FC5D51"/>
  </w:style>
  <w:style w:type="character" w:customStyle="1" w:styleId="WW8Num53z4">
    <w:name w:val="WW8Num53z4"/>
    <w:rsid w:val="00FC5D51"/>
  </w:style>
  <w:style w:type="character" w:customStyle="1" w:styleId="WW8Num53z5">
    <w:name w:val="WW8Num53z5"/>
    <w:rsid w:val="00FC5D51"/>
  </w:style>
  <w:style w:type="character" w:customStyle="1" w:styleId="WW8Num53z6">
    <w:name w:val="WW8Num53z6"/>
    <w:rsid w:val="00FC5D51"/>
  </w:style>
  <w:style w:type="character" w:customStyle="1" w:styleId="WW8Num53z7">
    <w:name w:val="WW8Num53z7"/>
    <w:rsid w:val="00FC5D51"/>
  </w:style>
  <w:style w:type="character" w:customStyle="1" w:styleId="WW8Num53z8">
    <w:name w:val="WW8Num53z8"/>
    <w:rsid w:val="00FC5D51"/>
  </w:style>
  <w:style w:type="character" w:customStyle="1" w:styleId="WW8Num54z0">
    <w:name w:val="WW8Num54z0"/>
    <w:rsid w:val="00FC5D51"/>
    <w:rPr>
      <w:b/>
      <w:sz w:val="16"/>
      <w:szCs w:val="16"/>
    </w:rPr>
  </w:style>
  <w:style w:type="character" w:customStyle="1" w:styleId="WW8Num54z1">
    <w:name w:val="WW8Num54z1"/>
    <w:rsid w:val="00FC5D51"/>
  </w:style>
  <w:style w:type="character" w:customStyle="1" w:styleId="WW8Num54z2">
    <w:name w:val="WW8Num54z2"/>
    <w:rsid w:val="00FC5D51"/>
  </w:style>
  <w:style w:type="character" w:customStyle="1" w:styleId="WW8Num54z3">
    <w:name w:val="WW8Num54z3"/>
    <w:rsid w:val="00FC5D51"/>
  </w:style>
  <w:style w:type="character" w:customStyle="1" w:styleId="WW8Num54z4">
    <w:name w:val="WW8Num54z4"/>
    <w:rsid w:val="00FC5D51"/>
  </w:style>
  <w:style w:type="character" w:customStyle="1" w:styleId="WW8Num54z5">
    <w:name w:val="WW8Num54z5"/>
    <w:rsid w:val="00FC5D51"/>
  </w:style>
  <w:style w:type="character" w:customStyle="1" w:styleId="WW8Num54z6">
    <w:name w:val="WW8Num54z6"/>
    <w:rsid w:val="00FC5D51"/>
  </w:style>
  <w:style w:type="character" w:customStyle="1" w:styleId="WW8Num54z7">
    <w:name w:val="WW8Num54z7"/>
    <w:rsid w:val="00FC5D51"/>
  </w:style>
  <w:style w:type="character" w:customStyle="1" w:styleId="WW8Num54z8">
    <w:name w:val="WW8Num54z8"/>
    <w:rsid w:val="00FC5D51"/>
  </w:style>
  <w:style w:type="character" w:customStyle="1" w:styleId="WW8Num55z0">
    <w:name w:val="WW8Num55z0"/>
    <w:rsid w:val="00FC5D51"/>
  </w:style>
  <w:style w:type="character" w:customStyle="1" w:styleId="WW8Num55z1">
    <w:name w:val="WW8Num55z1"/>
    <w:rsid w:val="00FC5D51"/>
    <w:rPr>
      <w:b w:val="0"/>
    </w:rPr>
  </w:style>
  <w:style w:type="character" w:customStyle="1" w:styleId="WW8Num55z2">
    <w:name w:val="WW8Num55z2"/>
    <w:rsid w:val="00FC5D51"/>
    <w:rPr>
      <w:b/>
      <w:sz w:val="24"/>
      <w:szCs w:val="24"/>
    </w:rPr>
  </w:style>
  <w:style w:type="character" w:customStyle="1" w:styleId="WW8Num55z3">
    <w:name w:val="WW8Num55z3"/>
    <w:rsid w:val="00FC5D51"/>
    <w:rPr>
      <w:b w:val="0"/>
      <w:sz w:val="20"/>
      <w:szCs w:val="20"/>
    </w:rPr>
  </w:style>
  <w:style w:type="character" w:customStyle="1" w:styleId="WW8Num55z4">
    <w:name w:val="WW8Num55z4"/>
    <w:rsid w:val="00FC5D51"/>
    <w:rPr>
      <w:rFonts w:ascii="Symbol" w:hAnsi="Symbol" w:cs="Symbol"/>
      <w:b/>
    </w:rPr>
  </w:style>
  <w:style w:type="character" w:customStyle="1" w:styleId="WW8Num55z5">
    <w:name w:val="WW8Num55z5"/>
    <w:rsid w:val="00FC5D51"/>
  </w:style>
  <w:style w:type="character" w:customStyle="1" w:styleId="WW8Num55z6">
    <w:name w:val="WW8Num55z6"/>
    <w:rsid w:val="00FC5D51"/>
  </w:style>
  <w:style w:type="character" w:customStyle="1" w:styleId="WW8Num55z7">
    <w:name w:val="WW8Num55z7"/>
    <w:rsid w:val="00FC5D51"/>
  </w:style>
  <w:style w:type="character" w:customStyle="1" w:styleId="WW8Num55z8">
    <w:name w:val="WW8Num55z8"/>
    <w:rsid w:val="00FC5D51"/>
  </w:style>
  <w:style w:type="character" w:customStyle="1" w:styleId="WW8Num56z0">
    <w:name w:val="WW8Num56z0"/>
    <w:rsid w:val="00FC5D51"/>
    <w:rPr>
      <w:rFonts w:ascii="Arial" w:hAnsi="Arial" w:cs="Arial"/>
      <w:spacing w:val="-4"/>
      <w:sz w:val="20"/>
    </w:rPr>
  </w:style>
  <w:style w:type="character" w:customStyle="1" w:styleId="WW8Num57z0">
    <w:name w:val="WW8Num57z0"/>
    <w:rsid w:val="00FC5D51"/>
    <w:rPr>
      <w:rFonts w:ascii="Arial" w:hAnsi="Arial" w:cs="Arial"/>
      <w:bCs/>
      <w:spacing w:val="-7"/>
      <w:sz w:val="20"/>
    </w:rPr>
  </w:style>
  <w:style w:type="character" w:customStyle="1" w:styleId="WW8Num57z1">
    <w:name w:val="WW8Num57z1"/>
    <w:rsid w:val="00FC5D51"/>
  </w:style>
  <w:style w:type="character" w:customStyle="1" w:styleId="WW8Num57z2">
    <w:name w:val="WW8Num57z2"/>
    <w:rsid w:val="00FC5D51"/>
  </w:style>
  <w:style w:type="character" w:customStyle="1" w:styleId="WW8Num57z3">
    <w:name w:val="WW8Num57z3"/>
    <w:rsid w:val="00FC5D51"/>
  </w:style>
  <w:style w:type="character" w:customStyle="1" w:styleId="WW8Num57z4">
    <w:name w:val="WW8Num57z4"/>
    <w:rsid w:val="00FC5D51"/>
  </w:style>
  <w:style w:type="character" w:customStyle="1" w:styleId="WW8Num57z5">
    <w:name w:val="WW8Num57z5"/>
    <w:rsid w:val="00FC5D51"/>
  </w:style>
  <w:style w:type="character" w:customStyle="1" w:styleId="WW8Num57z6">
    <w:name w:val="WW8Num57z6"/>
    <w:rsid w:val="00FC5D51"/>
  </w:style>
  <w:style w:type="character" w:customStyle="1" w:styleId="WW8Num57z7">
    <w:name w:val="WW8Num57z7"/>
    <w:rsid w:val="00FC5D51"/>
  </w:style>
  <w:style w:type="character" w:customStyle="1" w:styleId="WW8Num57z8">
    <w:name w:val="WW8Num57z8"/>
    <w:rsid w:val="00FC5D51"/>
  </w:style>
  <w:style w:type="character" w:customStyle="1" w:styleId="WW8Num58z0">
    <w:name w:val="WW8Num58z0"/>
    <w:rsid w:val="00FC5D51"/>
    <w:rPr>
      <w:b/>
    </w:rPr>
  </w:style>
  <w:style w:type="character" w:customStyle="1" w:styleId="WW8Num58z2">
    <w:name w:val="WW8Num58z2"/>
    <w:rsid w:val="00FC5D51"/>
    <w:rPr>
      <w:b w:val="0"/>
    </w:rPr>
  </w:style>
  <w:style w:type="character" w:customStyle="1" w:styleId="WW8Num58z3">
    <w:name w:val="WW8Num58z3"/>
    <w:rsid w:val="00FC5D51"/>
  </w:style>
  <w:style w:type="character" w:customStyle="1" w:styleId="WW8Num58z4">
    <w:name w:val="WW8Num58z4"/>
    <w:rsid w:val="00FC5D51"/>
  </w:style>
  <w:style w:type="character" w:customStyle="1" w:styleId="WW8Num58z5">
    <w:name w:val="WW8Num58z5"/>
    <w:rsid w:val="00FC5D51"/>
  </w:style>
  <w:style w:type="character" w:customStyle="1" w:styleId="WW8Num58z6">
    <w:name w:val="WW8Num58z6"/>
    <w:rsid w:val="00FC5D51"/>
  </w:style>
  <w:style w:type="character" w:customStyle="1" w:styleId="WW8Num58z7">
    <w:name w:val="WW8Num58z7"/>
    <w:rsid w:val="00FC5D51"/>
  </w:style>
  <w:style w:type="character" w:customStyle="1" w:styleId="WW8Num58z8">
    <w:name w:val="WW8Num58z8"/>
    <w:rsid w:val="00FC5D51"/>
  </w:style>
  <w:style w:type="character" w:customStyle="1" w:styleId="WW8Num59z0">
    <w:name w:val="WW8Num59z0"/>
    <w:rsid w:val="00FC5D51"/>
    <w:rPr>
      <w:rFonts w:ascii="Arial" w:hAnsi="Arial" w:cs="Arial"/>
      <w:spacing w:val="-7"/>
      <w:sz w:val="20"/>
    </w:rPr>
  </w:style>
  <w:style w:type="character" w:customStyle="1" w:styleId="WW8Num60z0">
    <w:name w:val="WW8Num60z0"/>
    <w:rsid w:val="00FC5D51"/>
  </w:style>
  <w:style w:type="character" w:customStyle="1" w:styleId="WW8Num60z1">
    <w:name w:val="WW8Num60z1"/>
    <w:rsid w:val="00FC5D51"/>
  </w:style>
  <w:style w:type="character" w:customStyle="1" w:styleId="WW8Num60z2">
    <w:name w:val="WW8Num60z2"/>
    <w:rsid w:val="00FC5D51"/>
  </w:style>
  <w:style w:type="character" w:customStyle="1" w:styleId="WW8Num60z3">
    <w:name w:val="WW8Num60z3"/>
    <w:rsid w:val="00FC5D51"/>
  </w:style>
  <w:style w:type="character" w:customStyle="1" w:styleId="WW8Num60z4">
    <w:name w:val="WW8Num60z4"/>
    <w:rsid w:val="00FC5D51"/>
  </w:style>
  <w:style w:type="character" w:customStyle="1" w:styleId="WW8Num60z5">
    <w:name w:val="WW8Num60z5"/>
    <w:rsid w:val="00FC5D51"/>
  </w:style>
  <w:style w:type="character" w:customStyle="1" w:styleId="WW8Num60z6">
    <w:name w:val="WW8Num60z6"/>
    <w:rsid w:val="00FC5D51"/>
  </w:style>
  <w:style w:type="character" w:customStyle="1" w:styleId="WW8Num60z7">
    <w:name w:val="WW8Num60z7"/>
    <w:rsid w:val="00FC5D51"/>
  </w:style>
  <w:style w:type="character" w:customStyle="1" w:styleId="WW8Num60z8">
    <w:name w:val="WW8Num60z8"/>
    <w:rsid w:val="00FC5D51"/>
  </w:style>
  <w:style w:type="character" w:customStyle="1" w:styleId="WW8Num61z0">
    <w:name w:val="WW8Num61z0"/>
    <w:rsid w:val="00FC5D51"/>
    <w:rPr>
      <w:b/>
    </w:rPr>
  </w:style>
  <w:style w:type="character" w:customStyle="1" w:styleId="WW8Num61z1">
    <w:name w:val="WW8Num61z1"/>
    <w:rsid w:val="00FC5D51"/>
  </w:style>
  <w:style w:type="character" w:customStyle="1" w:styleId="WW8Num61z2">
    <w:name w:val="WW8Num61z2"/>
    <w:rsid w:val="00FC5D51"/>
  </w:style>
  <w:style w:type="character" w:customStyle="1" w:styleId="WW8Num61z3">
    <w:name w:val="WW8Num61z3"/>
    <w:rsid w:val="00FC5D51"/>
  </w:style>
  <w:style w:type="character" w:customStyle="1" w:styleId="WW8Num61z4">
    <w:name w:val="WW8Num61z4"/>
    <w:rsid w:val="00FC5D51"/>
  </w:style>
  <w:style w:type="character" w:customStyle="1" w:styleId="WW8Num61z5">
    <w:name w:val="WW8Num61z5"/>
    <w:rsid w:val="00FC5D51"/>
  </w:style>
  <w:style w:type="character" w:customStyle="1" w:styleId="WW8Num61z6">
    <w:name w:val="WW8Num61z6"/>
    <w:rsid w:val="00FC5D51"/>
  </w:style>
  <w:style w:type="character" w:customStyle="1" w:styleId="WW8Num61z7">
    <w:name w:val="WW8Num61z7"/>
    <w:rsid w:val="00FC5D51"/>
  </w:style>
  <w:style w:type="character" w:customStyle="1" w:styleId="WW8Num61z8">
    <w:name w:val="WW8Num61z8"/>
    <w:rsid w:val="00FC5D51"/>
  </w:style>
  <w:style w:type="character" w:customStyle="1" w:styleId="WW8Num62z0">
    <w:name w:val="WW8Num62z0"/>
    <w:rsid w:val="00FC5D51"/>
    <w:rPr>
      <w:rFonts w:ascii="Arial" w:hAnsi="Arial" w:cs="Arial"/>
      <w:spacing w:val="-20"/>
    </w:rPr>
  </w:style>
  <w:style w:type="character" w:customStyle="1" w:styleId="WW8Num63z0">
    <w:name w:val="WW8Num63z0"/>
    <w:rsid w:val="00FC5D51"/>
    <w:rPr>
      <w:rFonts w:ascii="Arial" w:hAnsi="Arial" w:cs="Arial"/>
    </w:rPr>
  </w:style>
  <w:style w:type="character" w:customStyle="1" w:styleId="WW8Num63z1">
    <w:name w:val="WW8Num63z1"/>
    <w:rsid w:val="00FC5D51"/>
  </w:style>
  <w:style w:type="character" w:customStyle="1" w:styleId="WW8Num63z2">
    <w:name w:val="WW8Num63z2"/>
    <w:rsid w:val="00FC5D51"/>
  </w:style>
  <w:style w:type="character" w:customStyle="1" w:styleId="WW8Num63z3">
    <w:name w:val="WW8Num63z3"/>
    <w:rsid w:val="00FC5D51"/>
  </w:style>
  <w:style w:type="character" w:customStyle="1" w:styleId="WW8Num63z4">
    <w:name w:val="WW8Num63z4"/>
    <w:rsid w:val="00FC5D51"/>
  </w:style>
  <w:style w:type="character" w:customStyle="1" w:styleId="WW8Num63z5">
    <w:name w:val="WW8Num63z5"/>
    <w:rsid w:val="00FC5D51"/>
  </w:style>
  <w:style w:type="character" w:customStyle="1" w:styleId="WW8Num63z6">
    <w:name w:val="WW8Num63z6"/>
    <w:rsid w:val="00FC5D51"/>
  </w:style>
  <w:style w:type="character" w:customStyle="1" w:styleId="WW8Num63z7">
    <w:name w:val="WW8Num63z7"/>
    <w:rsid w:val="00FC5D51"/>
  </w:style>
  <w:style w:type="character" w:customStyle="1" w:styleId="WW8Num63z8">
    <w:name w:val="WW8Num63z8"/>
    <w:rsid w:val="00FC5D51"/>
  </w:style>
  <w:style w:type="character" w:customStyle="1" w:styleId="WW8Num64z0">
    <w:name w:val="WW8Num64z0"/>
    <w:rsid w:val="00FC5D51"/>
    <w:rPr>
      <w:rFonts w:ascii="Arial" w:hAnsi="Arial" w:cs="Arial"/>
    </w:rPr>
  </w:style>
  <w:style w:type="character" w:customStyle="1" w:styleId="WW8Num65z0">
    <w:name w:val="WW8Num65z0"/>
    <w:rsid w:val="00FC5D51"/>
    <w:rPr>
      <w:rFonts w:ascii="Arial" w:hAnsi="Arial" w:cs="Arial"/>
      <w:spacing w:val="-23"/>
    </w:rPr>
  </w:style>
  <w:style w:type="character" w:customStyle="1" w:styleId="WW8Num66z0">
    <w:name w:val="WW8Num66z0"/>
    <w:rsid w:val="00FC5D51"/>
    <w:rPr>
      <w:rFonts w:ascii="Arial" w:hAnsi="Arial" w:cs="Arial"/>
      <w:sz w:val="20"/>
    </w:rPr>
  </w:style>
  <w:style w:type="character" w:customStyle="1" w:styleId="WW8Num67z0">
    <w:name w:val="WW8Num67z0"/>
    <w:rsid w:val="00FC5D51"/>
    <w:rPr>
      <w:rFonts w:ascii="Arial" w:hAnsi="Arial" w:cs="Arial"/>
      <w:bCs/>
      <w:spacing w:val="-7"/>
      <w:sz w:val="20"/>
    </w:rPr>
  </w:style>
  <w:style w:type="character" w:customStyle="1" w:styleId="WW8Num68z0">
    <w:name w:val="WW8Num68z0"/>
    <w:rsid w:val="00FC5D51"/>
    <w:rPr>
      <w:b w:val="0"/>
    </w:rPr>
  </w:style>
  <w:style w:type="character" w:customStyle="1" w:styleId="WW8Num68z1">
    <w:name w:val="WW8Num68z1"/>
    <w:rsid w:val="00FC5D51"/>
    <w:rPr>
      <w:b w:val="0"/>
      <w:color w:val="auto"/>
    </w:rPr>
  </w:style>
  <w:style w:type="character" w:customStyle="1" w:styleId="WW8Num68z2">
    <w:name w:val="WW8Num68z2"/>
    <w:rsid w:val="00FC5D51"/>
  </w:style>
  <w:style w:type="character" w:customStyle="1" w:styleId="WW8Num68z3">
    <w:name w:val="WW8Num68z3"/>
    <w:rsid w:val="00FC5D51"/>
  </w:style>
  <w:style w:type="character" w:customStyle="1" w:styleId="WW8Num68z4">
    <w:name w:val="WW8Num68z4"/>
    <w:rsid w:val="00FC5D51"/>
  </w:style>
  <w:style w:type="character" w:customStyle="1" w:styleId="WW8Num68z5">
    <w:name w:val="WW8Num68z5"/>
    <w:rsid w:val="00FC5D51"/>
  </w:style>
  <w:style w:type="character" w:customStyle="1" w:styleId="WW8Num68z6">
    <w:name w:val="WW8Num68z6"/>
    <w:rsid w:val="00FC5D51"/>
  </w:style>
  <w:style w:type="character" w:customStyle="1" w:styleId="WW8Num68z7">
    <w:name w:val="WW8Num68z7"/>
    <w:rsid w:val="00FC5D51"/>
  </w:style>
  <w:style w:type="character" w:customStyle="1" w:styleId="WW8Num68z8">
    <w:name w:val="WW8Num68z8"/>
    <w:rsid w:val="00FC5D51"/>
  </w:style>
  <w:style w:type="character" w:customStyle="1" w:styleId="WW8Num69z0">
    <w:name w:val="WW8Num69z0"/>
    <w:rsid w:val="00FC5D51"/>
    <w:rPr>
      <w:b w:val="0"/>
    </w:rPr>
  </w:style>
  <w:style w:type="character" w:customStyle="1" w:styleId="WW8Num69z1">
    <w:name w:val="WW8Num69z1"/>
    <w:rsid w:val="00FC5D51"/>
  </w:style>
  <w:style w:type="character" w:customStyle="1" w:styleId="WW8Num69z2">
    <w:name w:val="WW8Num69z2"/>
    <w:rsid w:val="00FC5D51"/>
  </w:style>
  <w:style w:type="character" w:customStyle="1" w:styleId="WW8Num69z3">
    <w:name w:val="WW8Num69z3"/>
    <w:rsid w:val="00FC5D51"/>
  </w:style>
  <w:style w:type="character" w:customStyle="1" w:styleId="WW8Num69z4">
    <w:name w:val="WW8Num69z4"/>
    <w:rsid w:val="00FC5D51"/>
  </w:style>
  <w:style w:type="character" w:customStyle="1" w:styleId="WW8Num69z5">
    <w:name w:val="WW8Num69z5"/>
    <w:rsid w:val="00FC5D51"/>
  </w:style>
  <w:style w:type="character" w:customStyle="1" w:styleId="WW8Num69z6">
    <w:name w:val="WW8Num69z6"/>
    <w:rsid w:val="00FC5D51"/>
  </w:style>
  <w:style w:type="character" w:customStyle="1" w:styleId="WW8Num69z7">
    <w:name w:val="WW8Num69z7"/>
    <w:rsid w:val="00FC5D51"/>
  </w:style>
  <w:style w:type="character" w:customStyle="1" w:styleId="WW8Num69z8">
    <w:name w:val="WW8Num69z8"/>
    <w:rsid w:val="00FC5D51"/>
  </w:style>
  <w:style w:type="character" w:customStyle="1" w:styleId="WW8Num70z0">
    <w:name w:val="WW8Num70z0"/>
    <w:rsid w:val="00FC5D51"/>
    <w:rPr>
      <w:rFonts w:ascii="Arial" w:hAnsi="Arial" w:cs="Arial"/>
      <w:spacing w:val="-15"/>
      <w:sz w:val="20"/>
    </w:rPr>
  </w:style>
  <w:style w:type="character" w:customStyle="1" w:styleId="WW8Num71z0">
    <w:name w:val="WW8Num71z0"/>
    <w:rsid w:val="00FC5D51"/>
    <w:rPr>
      <w:rFonts w:ascii="Arial" w:hAnsi="Arial" w:cs="Arial"/>
      <w:b/>
      <w:bCs/>
      <w:sz w:val="20"/>
    </w:rPr>
  </w:style>
  <w:style w:type="character" w:customStyle="1" w:styleId="WW8Num71z1">
    <w:name w:val="WW8Num71z1"/>
    <w:rsid w:val="00FC5D51"/>
    <w:rPr>
      <w:rFonts w:ascii="Arial" w:hAnsi="Arial" w:cs="Arial"/>
      <w:b w:val="0"/>
      <w:spacing w:val="-20"/>
      <w:kern w:val="1"/>
      <w:sz w:val="20"/>
    </w:rPr>
  </w:style>
  <w:style w:type="character" w:customStyle="1" w:styleId="WW8Num71z2">
    <w:name w:val="WW8Num71z2"/>
    <w:rsid w:val="00FC5D51"/>
  </w:style>
  <w:style w:type="character" w:customStyle="1" w:styleId="WW8Num71z3">
    <w:name w:val="WW8Num71z3"/>
    <w:rsid w:val="00FC5D51"/>
  </w:style>
  <w:style w:type="character" w:customStyle="1" w:styleId="WW8Num71z4">
    <w:name w:val="WW8Num71z4"/>
    <w:rsid w:val="00FC5D51"/>
  </w:style>
  <w:style w:type="character" w:customStyle="1" w:styleId="WW8Num71z5">
    <w:name w:val="WW8Num71z5"/>
    <w:rsid w:val="00FC5D51"/>
  </w:style>
  <w:style w:type="character" w:customStyle="1" w:styleId="WW8Num71z6">
    <w:name w:val="WW8Num71z6"/>
    <w:rsid w:val="00FC5D51"/>
  </w:style>
  <w:style w:type="character" w:customStyle="1" w:styleId="WW8Num71z7">
    <w:name w:val="WW8Num71z7"/>
    <w:rsid w:val="00FC5D51"/>
  </w:style>
  <w:style w:type="character" w:customStyle="1" w:styleId="WW8Num71z8">
    <w:name w:val="WW8Num71z8"/>
    <w:rsid w:val="00FC5D51"/>
  </w:style>
  <w:style w:type="character" w:customStyle="1" w:styleId="WW8Num72z0">
    <w:name w:val="WW8Num72z0"/>
    <w:rsid w:val="00FC5D51"/>
    <w:rPr>
      <w:rFonts w:ascii="Arial" w:hAnsi="Arial" w:cs="Arial"/>
    </w:rPr>
  </w:style>
  <w:style w:type="character" w:customStyle="1" w:styleId="WW8Num73z0">
    <w:name w:val="WW8Num73z0"/>
    <w:rsid w:val="00FC5D51"/>
    <w:rPr>
      <w:b/>
      <w:u w:val="none"/>
    </w:rPr>
  </w:style>
  <w:style w:type="character" w:customStyle="1" w:styleId="WW8Num73z1">
    <w:name w:val="WW8Num73z1"/>
    <w:rsid w:val="00FC5D51"/>
    <w:rPr>
      <w:rFonts w:ascii="Arial" w:hAnsi="Arial" w:cs="Arial"/>
      <w:b w:val="0"/>
      <w:bCs/>
      <w:spacing w:val="-7"/>
      <w:sz w:val="20"/>
    </w:rPr>
  </w:style>
  <w:style w:type="character" w:customStyle="1" w:styleId="WW8Num73z2">
    <w:name w:val="WW8Num73z2"/>
    <w:rsid w:val="00FC5D51"/>
  </w:style>
  <w:style w:type="character" w:customStyle="1" w:styleId="WW8Num73z3">
    <w:name w:val="WW8Num73z3"/>
    <w:rsid w:val="00FC5D51"/>
  </w:style>
  <w:style w:type="character" w:customStyle="1" w:styleId="WW8Num73z4">
    <w:name w:val="WW8Num73z4"/>
    <w:rsid w:val="00FC5D51"/>
  </w:style>
  <w:style w:type="character" w:customStyle="1" w:styleId="WW8Num73z5">
    <w:name w:val="WW8Num73z5"/>
    <w:rsid w:val="00FC5D51"/>
  </w:style>
  <w:style w:type="character" w:customStyle="1" w:styleId="WW8Num73z6">
    <w:name w:val="WW8Num73z6"/>
    <w:rsid w:val="00FC5D51"/>
  </w:style>
  <w:style w:type="character" w:customStyle="1" w:styleId="WW8Num73z7">
    <w:name w:val="WW8Num73z7"/>
    <w:rsid w:val="00FC5D51"/>
  </w:style>
  <w:style w:type="character" w:customStyle="1" w:styleId="WW8Num73z8">
    <w:name w:val="WW8Num73z8"/>
    <w:rsid w:val="00FC5D51"/>
  </w:style>
  <w:style w:type="character" w:customStyle="1" w:styleId="WW8Num74z0">
    <w:name w:val="WW8Num74z0"/>
    <w:rsid w:val="00FC5D51"/>
    <w:rPr>
      <w:b w:val="0"/>
    </w:rPr>
  </w:style>
  <w:style w:type="character" w:customStyle="1" w:styleId="WW8Num74z1">
    <w:name w:val="WW8Num74z1"/>
    <w:rsid w:val="00FC5D51"/>
  </w:style>
  <w:style w:type="character" w:customStyle="1" w:styleId="WW8Num74z2">
    <w:name w:val="WW8Num74z2"/>
    <w:rsid w:val="00FC5D51"/>
  </w:style>
  <w:style w:type="character" w:customStyle="1" w:styleId="WW8Num74z3">
    <w:name w:val="WW8Num74z3"/>
    <w:rsid w:val="00FC5D51"/>
  </w:style>
  <w:style w:type="character" w:customStyle="1" w:styleId="WW8Num74z4">
    <w:name w:val="WW8Num74z4"/>
    <w:rsid w:val="00FC5D51"/>
  </w:style>
  <w:style w:type="character" w:customStyle="1" w:styleId="WW8Num74z5">
    <w:name w:val="WW8Num74z5"/>
    <w:rsid w:val="00FC5D51"/>
  </w:style>
  <w:style w:type="character" w:customStyle="1" w:styleId="WW8Num74z6">
    <w:name w:val="WW8Num74z6"/>
    <w:rsid w:val="00FC5D51"/>
  </w:style>
  <w:style w:type="character" w:customStyle="1" w:styleId="WW8Num74z7">
    <w:name w:val="WW8Num74z7"/>
    <w:rsid w:val="00FC5D51"/>
  </w:style>
  <w:style w:type="character" w:customStyle="1" w:styleId="WW8Num74z8">
    <w:name w:val="WW8Num74z8"/>
    <w:rsid w:val="00FC5D51"/>
  </w:style>
  <w:style w:type="character" w:customStyle="1" w:styleId="WW8Num75z0">
    <w:name w:val="WW8Num75z0"/>
    <w:rsid w:val="00FC5D51"/>
    <w:rPr>
      <w:rFonts w:ascii="Arial" w:eastAsia="Times New Roman" w:hAnsi="Arial" w:cs="Arial"/>
      <w:b w:val="0"/>
      <w:bCs/>
      <w:spacing w:val="-7"/>
      <w:sz w:val="20"/>
    </w:rPr>
  </w:style>
  <w:style w:type="character" w:customStyle="1" w:styleId="WW8Num76z0">
    <w:name w:val="WW8Num76z0"/>
    <w:rsid w:val="00FC5D51"/>
    <w:rPr>
      <w:rFonts w:ascii="Arial" w:hAnsi="Arial" w:cs="Arial"/>
      <w:b/>
      <w:bCs/>
      <w:sz w:val="20"/>
    </w:rPr>
  </w:style>
  <w:style w:type="character" w:customStyle="1" w:styleId="WW8Num76z1">
    <w:name w:val="WW8Num76z1"/>
    <w:rsid w:val="00FC5D51"/>
  </w:style>
  <w:style w:type="character" w:customStyle="1" w:styleId="WW8Num76z2">
    <w:name w:val="WW8Num76z2"/>
    <w:rsid w:val="00FC5D51"/>
    <w:rPr>
      <w:rFonts w:ascii="Arial" w:hAnsi="Arial" w:cs="Arial"/>
      <w:b w:val="0"/>
      <w:bCs/>
      <w:spacing w:val="-7"/>
      <w:sz w:val="20"/>
    </w:rPr>
  </w:style>
  <w:style w:type="character" w:customStyle="1" w:styleId="WW8Num76z3">
    <w:name w:val="WW8Num76z3"/>
    <w:rsid w:val="00FC5D51"/>
  </w:style>
  <w:style w:type="character" w:customStyle="1" w:styleId="WW8Num76z4">
    <w:name w:val="WW8Num76z4"/>
    <w:rsid w:val="00FC5D51"/>
  </w:style>
  <w:style w:type="character" w:customStyle="1" w:styleId="WW8Num76z5">
    <w:name w:val="WW8Num76z5"/>
    <w:rsid w:val="00FC5D51"/>
  </w:style>
  <w:style w:type="character" w:customStyle="1" w:styleId="WW8Num76z6">
    <w:name w:val="WW8Num76z6"/>
    <w:rsid w:val="00FC5D51"/>
  </w:style>
  <w:style w:type="character" w:customStyle="1" w:styleId="WW8Num76z7">
    <w:name w:val="WW8Num76z7"/>
    <w:rsid w:val="00FC5D51"/>
  </w:style>
  <w:style w:type="character" w:customStyle="1" w:styleId="WW8Num76z8">
    <w:name w:val="WW8Num76z8"/>
    <w:rsid w:val="00FC5D51"/>
  </w:style>
  <w:style w:type="character" w:customStyle="1" w:styleId="WW8Num77z0">
    <w:name w:val="WW8Num77z0"/>
    <w:rsid w:val="00FC5D51"/>
  </w:style>
  <w:style w:type="character" w:customStyle="1" w:styleId="WW8Num77z1">
    <w:name w:val="WW8Num77z1"/>
    <w:rsid w:val="00FC5D51"/>
  </w:style>
  <w:style w:type="character" w:customStyle="1" w:styleId="WW8Num77z2">
    <w:name w:val="WW8Num77z2"/>
    <w:rsid w:val="00FC5D51"/>
  </w:style>
  <w:style w:type="character" w:customStyle="1" w:styleId="WW8Num77z3">
    <w:name w:val="WW8Num77z3"/>
    <w:rsid w:val="00FC5D51"/>
  </w:style>
  <w:style w:type="character" w:customStyle="1" w:styleId="WW8Num77z4">
    <w:name w:val="WW8Num77z4"/>
    <w:rsid w:val="00FC5D51"/>
  </w:style>
  <w:style w:type="character" w:customStyle="1" w:styleId="WW8Num77z5">
    <w:name w:val="WW8Num77z5"/>
    <w:rsid w:val="00FC5D51"/>
  </w:style>
  <w:style w:type="character" w:customStyle="1" w:styleId="WW8Num77z6">
    <w:name w:val="WW8Num77z6"/>
    <w:rsid w:val="00FC5D51"/>
  </w:style>
  <w:style w:type="character" w:customStyle="1" w:styleId="WW8Num77z7">
    <w:name w:val="WW8Num77z7"/>
    <w:rsid w:val="00FC5D51"/>
  </w:style>
  <w:style w:type="character" w:customStyle="1" w:styleId="WW8Num77z8">
    <w:name w:val="WW8Num77z8"/>
    <w:rsid w:val="00FC5D51"/>
  </w:style>
  <w:style w:type="character" w:customStyle="1" w:styleId="WW8Num78z0">
    <w:name w:val="WW8Num78z0"/>
    <w:rsid w:val="00FC5D51"/>
    <w:rPr>
      <w:rFonts w:ascii="StarSymbol" w:hAnsi="StarSymbol" w:cs="StarSymbol"/>
      <w:b/>
    </w:rPr>
  </w:style>
  <w:style w:type="character" w:customStyle="1" w:styleId="WW8Num78z1">
    <w:name w:val="WW8Num78z1"/>
    <w:rsid w:val="00FC5D51"/>
  </w:style>
  <w:style w:type="character" w:customStyle="1" w:styleId="WW8Num78z2">
    <w:name w:val="WW8Num78z2"/>
    <w:rsid w:val="00FC5D51"/>
  </w:style>
  <w:style w:type="character" w:customStyle="1" w:styleId="WW8Num78z3">
    <w:name w:val="WW8Num78z3"/>
    <w:rsid w:val="00FC5D51"/>
  </w:style>
  <w:style w:type="character" w:customStyle="1" w:styleId="WW8Num78z4">
    <w:name w:val="WW8Num78z4"/>
    <w:rsid w:val="00FC5D51"/>
  </w:style>
  <w:style w:type="character" w:customStyle="1" w:styleId="WW8Num78z5">
    <w:name w:val="WW8Num78z5"/>
    <w:rsid w:val="00FC5D51"/>
  </w:style>
  <w:style w:type="character" w:customStyle="1" w:styleId="WW8Num78z6">
    <w:name w:val="WW8Num78z6"/>
    <w:rsid w:val="00FC5D51"/>
  </w:style>
  <w:style w:type="character" w:customStyle="1" w:styleId="WW8Num78z7">
    <w:name w:val="WW8Num78z7"/>
    <w:rsid w:val="00FC5D51"/>
  </w:style>
  <w:style w:type="character" w:customStyle="1" w:styleId="WW8Num78z8">
    <w:name w:val="WW8Num78z8"/>
    <w:rsid w:val="00FC5D51"/>
  </w:style>
  <w:style w:type="character" w:customStyle="1" w:styleId="WW8Num79z0">
    <w:name w:val="WW8Num79z0"/>
    <w:rsid w:val="00FC5D51"/>
    <w:rPr>
      <w:rFonts w:ascii="Tahoma" w:hAnsi="Tahoma" w:cs="Tahoma"/>
      <w:b/>
      <w:sz w:val="20"/>
      <w:szCs w:val="20"/>
    </w:rPr>
  </w:style>
  <w:style w:type="character" w:customStyle="1" w:styleId="WW8Num79z1">
    <w:name w:val="WW8Num79z1"/>
    <w:rsid w:val="00FC5D51"/>
  </w:style>
  <w:style w:type="character" w:customStyle="1" w:styleId="WW8Num79z2">
    <w:name w:val="WW8Num79z2"/>
    <w:rsid w:val="00FC5D51"/>
  </w:style>
  <w:style w:type="character" w:customStyle="1" w:styleId="WW8Num79z3">
    <w:name w:val="WW8Num79z3"/>
    <w:rsid w:val="00FC5D51"/>
  </w:style>
  <w:style w:type="character" w:customStyle="1" w:styleId="WW8Num79z4">
    <w:name w:val="WW8Num79z4"/>
    <w:rsid w:val="00FC5D51"/>
  </w:style>
  <w:style w:type="character" w:customStyle="1" w:styleId="WW8Num79z5">
    <w:name w:val="WW8Num79z5"/>
    <w:rsid w:val="00FC5D51"/>
  </w:style>
  <w:style w:type="character" w:customStyle="1" w:styleId="WW8Num79z6">
    <w:name w:val="WW8Num79z6"/>
    <w:rsid w:val="00FC5D51"/>
    <w:rPr>
      <w:b/>
    </w:rPr>
  </w:style>
  <w:style w:type="character" w:customStyle="1" w:styleId="WW8Num79z7">
    <w:name w:val="WW8Num79z7"/>
    <w:rsid w:val="00FC5D51"/>
  </w:style>
  <w:style w:type="character" w:customStyle="1" w:styleId="WW8Num79z8">
    <w:name w:val="WW8Num79z8"/>
    <w:rsid w:val="00FC5D51"/>
  </w:style>
  <w:style w:type="character" w:customStyle="1" w:styleId="WW8Num80z0">
    <w:name w:val="WW8Num80z0"/>
    <w:rsid w:val="00FC5D51"/>
    <w:rPr>
      <w:rFonts w:ascii="Arial" w:hAnsi="Arial" w:cs="Arial"/>
      <w:spacing w:val="-16"/>
      <w:sz w:val="20"/>
    </w:rPr>
  </w:style>
  <w:style w:type="character" w:customStyle="1" w:styleId="WW8Num81z0">
    <w:name w:val="WW8Num81z0"/>
    <w:rsid w:val="00FC5D51"/>
    <w:rPr>
      <w:rFonts w:ascii="Arial" w:hAnsi="Arial" w:cs="Arial"/>
      <w:spacing w:val="-20"/>
    </w:rPr>
  </w:style>
  <w:style w:type="character" w:customStyle="1" w:styleId="WW8NumSt26z0">
    <w:name w:val="WW8NumSt26z0"/>
    <w:rsid w:val="00FC5D51"/>
    <w:rPr>
      <w:rFonts w:ascii="Arial" w:hAnsi="Arial" w:cs="Arial"/>
      <w:spacing w:val="-7"/>
      <w:sz w:val="20"/>
    </w:rPr>
  </w:style>
  <w:style w:type="character" w:customStyle="1" w:styleId="WW8NumSt33z0">
    <w:name w:val="WW8NumSt33z0"/>
    <w:rsid w:val="00FC5D51"/>
    <w:rPr>
      <w:rFonts w:ascii="Arial" w:hAnsi="Arial" w:cs="Arial"/>
    </w:rPr>
  </w:style>
  <w:style w:type="character" w:customStyle="1" w:styleId="WW8NumSt47z0">
    <w:name w:val="WW8NumSt47z0"/>
    <w:rsid w:val="00FC5D51"/>
    <w:rPr>
      <w:rFonts w:ascii="Arial" w:hAnsi="Arial" w:cs="Arial"/>
      <w:spacing w:val="-18"/>
    </w:rPr>
  </w:style>
  <w:style w:type="character" w:customStyle="1" w:styleId="Domylnaczcionkaakapitu2">
    <w:name w:val="Domyślna czcionka akapitu2"/>
    <w:rsid w:val="00FC5D51"/>
  </w:style>
  <w:style w:type="character" w:customStyle="1" w:styleId="WW8Num12z2">
    <w:name w:val="WW8Num12z2"/>
    <w:rsid w:val="00FC5D51"/>
    <w:rPr>
      <w:b/>
      <w:sz w:val="24"/>
      <w:szCs w:val="24"/>
    </w:rPr>
  </w:style>
  <w:style w:type="character" w:customStyle="1" w:styleId="WW8Num12z3">
    <w:name w:val="WW8Num12z3"/>
    <w:rsid w:val="00FC5D51"/>
    <w:rPr>
      <w:b/>
      <w:sz w:val="20"/>
      <w:szCs w:val="20"/>
    </w:rPr>
  </w:style>
  <w:style w:type="character" w:customStyle="1" w:styleId="WW8Num12z4">
    <w:name w:val="WW8Num12z4"/>
    <w:rsid w:val="00FC5D51"/>
    <w:rPr>
      <w:rFonts w:ascii="Symbol" w:hAnsi="Symbol" w:cs="Symbol"/>
      <w:b/>
    </w:rPr>
  </w:style>
  <w:style w:type="character" w:customStyle="1" w:styleId="WW8Num27z1">
    <w:name w:val="WW8Num27z1"/>
    <w:rsid w:val="00FC5D51"/>
    <w:rPr>
      <w:rFonts w:ascii="Symbol" w:hAnsi="Symbol" w:cs="Symbol"/>
      <w:b/>
    </w:rPr>
  </w:style>
  <w:style w:type="character" w:customStyle="1" w:styleId="WW8Num29z1">
    <w:name w:val="WW8Num29z1"/>
    <w:rsid w:val="00FC5D51"/>
    <w:rPr>
      <w:b/>
    </w:rPr>
  </w:style>
  <w:style w:type="character" w:customStyle="1" w:styleId="WW8Num29z2">
    <w:name w:val="WW8Num29z2"/>
    <w:rsid w:val="00FC5D51"/>
    <w:rPr>
      <w:rFonts w:ascii="Symbol" w:hAnsi="Symbol" w:cs="Symbol"/>
      <w:b/>
      <w:u w:val="none"/>
    </w:rPr>
  </w:style>
  <w:style w:type="character" w:customStyle="1" w:styleId="Absatz-Standardschriftart">
    <w:name w:val="Absatz-Standardschriftart"/>
    <w:rsid w:val="00FC5D51"/>
  </w:style>
  <w:style w:type="character" w:customStyle="1" w:styleId="WW-Absatz-Standardschriftart">
    <w:name w:val="WW-Absatz-Standardschriftart"/>
    <w:rsid w:val="00FC5D51"/>
  </w:style>
  <w:style w:type="character" w:customStyle="1" w:styleId="WW8Num62z1">
    <w:name w:val="WW8Num62z1"/>
    <w:rsid w:val="00FC5D51"/>
    <w:rPr>
      <w:rFonts w:cs="Times New Roman"/>
    </w:rPr>
  </w:style>
  <w:style w:type="character" w:customStyle="1" w:styleId="WW8Num67z1">
    <w:name w:val="WW8Num67z1"/>
    <w:rsid w:val="00FC5D51"/>
    <w:rPr>
      <w:rFonts w:ascii="Symbol" w:hAnsi="Symbol" w:cs="Symbol"/>
      <w:b/>
    </w:rPr>
  </w:style>
  <w:style w:type="character" w:customStyle="1" w:styleId="WW8Num70z1">
    <w:name w:val="WW8Num70z1"/>
    <w:rsid w:val="00FC5D51"/>
    <w:rPr>
      <w:rFonts w:cs="Times New Roman"/>
    </w:rPr>
  </w:style>
  <w:style w:type="character" w:customStyle="1" w:styleId="WW8NumSt13z0">
    <w:name w:val="WW8NumSt13z0"/>
    <w:rsid w:val="00FC5D51"/>
    <w:rPr>
      <w:rFonts w:ascii="Times New Roman" w:hAnsi="Times New Roman" w:cs="Times New Roman"/>
      <w:b/>
    </w:rPr>
  </w:style>
  <w:style w:type="character" w:customStyle="1" w:styleId="Domylnaczcionkaakapitu1">
    <w:name w:val="Domyślna czcionka akapitu1"/>
    <w:rsid w:val="00FC5D51"/>
  </w:style>
  <w:style w:type="character" w:styleId="Hipercze">
    <w:name w:val="Hyperlink"/>
    <w:rsid w:val="00FC5D51"/>
    <w:rPr>
      <w:color w:val="0000FF"/>
      <w:u w:val="single"/>
    </w:rPr>
  </w:style>
  <w:style w:type="character" w:styleId="Numerstrony">
    <w:name w:val="page number"/>
    <w:basedOn w:val="Domylnaczcionkaakapitu1"/>
    <w:rsid w:val="00FC5D51"/>
  </w:style>
  <w:style w:type="character" w:styleId="UyteHipercze">
    <w:name w:val="FollowedHyperlink"/>
    <w:rsid w:val="00FC5D51"/>
    <w:rPr>
      <w:color w:val="800080"/>
      <w:u w:val="single"/>
    </w:rPr>
  </w:style>
  <w:style w:type="character" w:customStyle="1" w:styleId="FontStyle11">
    <w:name w:val="Font Style11"/>
    <w:rsid w:val="00FC5D51"/>
    <w:rPr>
      <w:b/>
      <w:bCs/>
      <w:i/>
      <w:iCs/>
      <w:sz w:val="20"/>
      <w:szCs w:val="20"/>
      <w:lang w:val="x-none"/>
    </w:rPr>
  </w:style>
  <w:style w:type="character" w:customStyle="1" w:styleId="FontStyle16">
    <w:name w:val="Font Style16"/>
    <w:rsid w:val="00FC5D51"/>
    <w:rPr>
      <w:b/>
      <w:bCs/>
      <w:sz w:val="22"/>
      <w:szCs w:val="22"/>
      <w:lang w:val="x-none"/>
    </w:rPr>
  </w:style>
  <w:style w:type="character" w:customStyle="1" w:styleId="FontStyle12">
    <w:name w:val="Font Style12"/>
    <w:rsid w:val="00FC5D51"/>
    <w:rPr>
      <w:b/>
      <w:bCs/>
      <w:sz w:val="20"/>
      <w:szCs w:val="20"/>
      <w:lang w:val="x-none"/>
    </w:rPr>
  </w:style>
  <w:style w:type="character" w:customStyle="1" w:styleId="FontStyle14">
    <w:name w:val="Font Style14"/>
    <w:rsid w:val="00FC5D51"/>
    <w:rPr>
      <w:rFonts w:ascii="Times New Roman" w:hAnsi="Times New Roman" w:cs="Times New Roman"/>
      <w:sz w:val="22"/>
      <w:szCs w:val="22"/>
      <w:lang w:val="x-none"/>
    </w:rPr>
  </w:style>
  <w:style w:type="character" w:customStyle="1" w:styleId="FontStyle13">
    <w:name w:val="Font Style13"/>
    <w:rsid w:val="00FC5D51"/>
    <w:rPr>
      <w:rFonts w:ascii="Times New Roman" w:hAnsi="Times New Roman" w:cs="Times New Roman"/>
      <w:b/>
      <w:bCs/>
      <w:i/>
      <w:iCs/>
      <w:smallCaps/>
      <w:sz w:val="22"/>
      <w:szCs w:val="22"/>
      <w:lang w:val="x-none"/>
    </w:rPr>
  </w:style>
  <w:style w:type="character" w:customStyle="1" w:styleId="FontStyle30">
    <w:name w:val="Font Style30"/>
    <w:rsid w:val="00FC5D51"/>
    <w:rPr>
      <w:rFonts w:ascii="Times New Roman" w:hAnsi="Times New Roman" w:cs="Times New Roman"/>
      <w:sz w:val="20"/>
      <w:szCs w:val="20"/>
    </w:rPr>
  </w:style>
  <w:style w:type="character" w:customStyle="1" w:styleId="FontStyle35">
    <w:name w:val="Font Style35"/>
    <w:rsid w:val="00FC5D51"/>
    <w:rPr>
      <w:rFonts w:ascii="Times New Roman" w:hAnsi="Times New Roman" w:cs="Times New Roman"/>
      <w:b/>
      <w:bCs/>
      <w:sz w:val="20"/>
      <w:szCs w:val="20"/>
    </w:rPr>
  </w:style>
  <w:style w:type="character" w:customStyle="1" w:styleId="FontStyle41">
    <w:name w:val="Font Style41"/>
    <w:rsid w:val="00FC5D51"/>
    <w:rPr>
      <w:rFonts w:ascii="Times New Roman" w:hAnsi="Times New Roman" w:cs="Times New Roman"/>
      <w:sz w:val="20"/>
      <w:szCs w:val="20"/>
    </w:rPr>
  </w:style>
  <w:style w:type="character" w:customStyle="1" w:styleId="FontStyle38">
    <w:name w:val="Font Style38"/>
    <w:rsid w:val="00FC5D51"/>
    <w:rPr>
      <w:rFonts w:ascii="Times New Roman" w:hAnsi="Times New Roman" w:cs="Times New Roman"/>
      <w:sz w:val="14"/>
      <w:szCs w:val="14"/>
    </w:rPr>
  </w:style>
  <w:style w:type="character" w:customStyle="1" w:styleId="FontStyle42">
    <w:name w:val="Font Style42"/>
    <w:rsid w:val="00FC5D51"/>
    <w:rPr>
      <w:rFonts w:ascii="Times New Roman" w:hAnsi="Times New Roman" w:cs="Times New Roman"/>
      <w:b/>
      <w:bCs/>
      <w:sz w:val="20"/>
      <w:szCs w:val="20"/>
    </w:rPr>
  </w:style>
  <w:style w:type="character" w:customStyle="1" w:styleId="StopkaZnak">
    <w:name w:val="Stopka Znak"/>
    <w:uiPriority w:val="99"/>
    <w:rsid w:val="00FC5D51"/>
  </w:style>
  <w:style w:type="character" w:customStyle="1" w:styleId="TekstdymkaZnak">
    <w:name w:val="Tekst dymka Znak"/>
    <w:rsid w:val="00FC5D51"/>
    <w:rPr>
      <w:rFonts w:ascii="Tahoma" w:eastAsia="Calibri" w:hAnsi="Tahoma" w:cs="Tahoma"/>
      <w:sz w:val="16"/>
      <w:szCs w:val="16"/>
      <w:lang w:val="x-none"/>
    </w:rPr>
  </w:style>
  <w:style w:type="character" w:customStyle="1" w:styleId="NagwekZnak">
    <w:name w:val="Nagłówek Znak"/>
    <w:rsid w:val="00FC5D51"/>
    <w:rPr>
      <w:rFonts w:ascii="Comic Sans MS" w:hAnsi="Comic Sans MS" w:cs="Comic Sans MS"/>
      <w:sz w:val="24"/>
    </w:rPr>
  </w:style>
  <w:style w:type="character" w:styleId="Pogrubienie">
    <w:name w:val="Strong"/>
    <w:uiPriority w:val="22"/>
    <w:qFormat/>
    <w:rsid w:val="00FC5D51"/>
    <w:rPr>
      <w:b/>
      <w:bCs/>
    </w:rPr>
  </w:style>
  <w:style w:type="character" w:customStyle="1" w:styleId="teksty1">
    <w:name w:val="teksty1"/>
    <w:rsid w:val="00FC5D51"/>
  </w:style>
  <w:style w:type="character" w:customStyle="1" w:styleId="TekstpodstawowyZnak">
    <w:name w:val="Tekst podstawowy Znak"/>
    <w:rsid w:val="00FC5D51"/>
    <w:rPr>
      <w:sz w:val="24"/>
    </w:rPr>
  </w:style>
  <w:style w:type="character" w:customStyle="1" w:styleId="TytuZnak">
    <w:name w:val="Tytuł Znak"/>
    <w:rsid w:val="00FC5D51"/>
    <w:rPr>
      <w:sz w:val="28"/>
      <w:lang w:val="x-none"/>
    </w:rPr>
  </w:style>
  <w:style w:type="character" w:styleId="Uwydatnienie">
    <w:name w:val="Emphasis"/>
    <w:qFormat/>
    <w:rsid w:val="00FC5D51"/>
    <w:rPr>
      <w:i/>
      <w:iCs/>
    </w:rPr>
  </w:style>
  <w:style w:type="character" w:customStyle="1" w:styleId="apple-converted-space">
    <w:name w:val="apple-converted-space"/>
    <w:rsid w:val="00FC5D51"/>
  </w:style>
  <w:style w:type="character" w:customStyle="1" w:styleId="ZwykytekstZnak">
    <w:name w:val="Zwykły tekst Znak"/>
    <w:rsid w:val="00FC5D51"/>
    <w:rPr>
      <w:rFonts w:ascii="Courier New" w:hAnsi="Courier New" w:cs="Courier New"/>
    </w:rPr>
  </w:style>
  <w:style w:type="character" w:customStyle="1" w:styleId="WW8Num64z1">
    <w:name w:val="WW8Num64z1"/>
    <w:rsid w:val="00FC5D51"/>
  </w:style>
  <w:style w:type="character" w:customStyle="1" w:styleId="WW8Num64z2">
    <w:name w:val="WW8Num64z2"/>
    <w:rsid w:val="00FC5D51"/>
  </w:style>
  <w:style w:type="character" w:customStyle="1" w:styleId="WW8Num64z3">
    <w:name w:val="WW8Num64z3"/>
    <w:rsid w:val="00FC5D51"/>
  </w:style>
  <w:style w:type="character" w:customStyle="1" w:styleId="WW8Num64z4">
    <w:name w:val="WW8Num64z4"/>
    <w:rsid w:val="00FC5D51"/>
  </w:style>
  <w:style w:type="character" w:customStyle="1" w:styleId="WW8Num64z5">
    <w:name w:val="WW8Num64z5"/>
    <w:rsid w:val="00FC5D51"/>
  </w:style>
  <w:style w:type="character" w:customStyle="1" w:styleId="WW8Num64z6">
    <w:name w:val="WW8Num64z6"/>
    <w:rsid w:val="00FC5D51"/>
  </w:style>
  <w:style w:type="character" w:customStyle="1" w:styleId="WW8Num64z7">
    <w:name w:val="WW8Num64z7"/>
    <w:rsid w:val="00FC5D51"/>
  </w:style>
  <w:style w:type="character" w:customStyle="1" w:styleId="WW8Num64z8">
    <w:name w:val="WW8Num64z8"/>
    <w:rsid w:val="00FC5D51"/>
  </w:style>
  <w:style w:type="character" w:customStyle="1" w:styleId="Znakiwypunktowania">
    <w:name w:val="Znaki wypunktowania"/>
    <w:rsid w:val="00FC5D51"/>
    <w:rPr>
      <w:rFonts w:ascii="OpenSymbol" w:eastAsia="OpenSymbol" w:hAnsi="OpenSymbol" w:cs="OpenSymbol"/>
    </w:rPr>
  </w:style>
  <w:style w:type="character" w:customStyle="1" w:styleId="Znakinumeracji">
    <w:name w:val="Znaki numeracji"/>
    <w:rsid w:val="00FC5D51"/>
  </w:style>
  <w:style w:type="paragraph" w:customStyle="1" w:styleId="Nagwek30">
    <w:name w:val="Nagłówek3"/>
    <w:basedOn w:val="Normalny"/>
    <w:next w:val="Tekstpodstawowy"/>
    <w:rsid w:val="00FC5D51"/>
    <w:pPr>
      <w:keepNext/>
      <w:suppressAutoHyphens/>
      <w:spacing w:before="240" w:after="120" w:line="240" w:lineRule="auto"/>
    </w:pPr>
    <w:rPr>
      <w:rFonts w:ascii="Liberation Sans" w:eastAsia="Microsoft YaHei" w:hAnsi="Liberation Sans" w:cs="Mangal"/>
      <w:sz w:val="28"/>
      <w:szCs w:val="28"/>
      <w:lang w:eastAsia="zh-CN"/>
    </w:rPr>
  </w:style>
  <w:style w:type="paragraph" w:styleId="Tekstpodstawowy">
    <w:name w:val="Body Text"/>
    <w:basedOn w:val="Normalny"/>
    <w:link w:val="TekstpodstawowyZnak1"/>
    <w:rsid w:val="00FC5D51"/>
    <w:pPr>
      <w:tabs>
        <w:tab w:val="left" w:pos="5954"/>
      </w:tabs>
      <w:suppressAutoHyphens/>
      <w:spacing w:after="0" w:line="240" w:lineRule="auto"/>
    </w:pPr>
    <w:rPr>
      <w:rFonts w:ascii="Times New Roman" w:eastAsia="Times New Roman" w:hAnsi="Times New Roman" w:cs="Times New Roman"/>
      <w:sz w:val="20"/>
      <w:szCs w:val="20"/>
      <w:lang w:val="x-none" w:eastAsia="zh-CN"/>
    </w:rPr>
  </w:style>
  <w:style w:type="character" w:customStyle="1" w:styleId="TekstpodstawowyZnak1">
    <w:name w:val="Tekst podstawowy Znak1"/>
    <w:basedOn w:val="Domylnaczcionkaakapitu"/>
    <w:link w:val="Tekstpodstawowy"/>
    <w:rsid w:val="00FC5D51"/>
    <w:rPr>
      <w:rFonts w:ascii="Times New Roman" w:eastAsia="Times New Roman" w:hAnsi="Times New Roman" w:cs="Times New Roman"/>
      <w:sz w:val="20"/>
      <w:szCs w:val="20"/>
      <w:lang w:val="x-none" w:eastAsia="zh-CN"/>
    </w:rPr>
  </w:style>
  <w:style w:type="paragraph" w:styleId="Lista">
    <w:name w:val="List"/>
    <w:basedOn w:val="Tekstpodstawowy"/>
    <w:rsid w:val="00FC5D51"/>
    <w:rPr>
      <w:rFonts w:cs="Mangal"/>
    </w:rPr>
  </w:style>
  <w:style w:type="paragraph" w:styleId="Legenda">
    <w:name w:val="caption"/>
    <w:basedOn w:val="Normalny"/>
    <w:qFormat/>
    <w:rsid w:val="00FC5D51"/>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Indeks">
    <w:name w:val="Indeks"/>
    <w:basedOn w:val="Normalny"/>
    <w:rsid w:val="00FC5D51"/>
    <w:pPr>
      <w:suppressLineNumbers/>
      <w:suppressAutoHyphens/>
      <w:spacing w:after="0" w:line="240" w:lineRule="auto"/>
    </w:pPr>
    <w:rPr>
      <w:rFonts w:ascii="Times New Roman" w:eastAsia="Times New Roman" w:hAnsi="Times New Roman" w:cs="Mangal"/>
      <w:sz w:val="20"/>
      <w:szCs w:val="20"/>
      <w:lang w:eastAsia="zh-CN"/>
    </w:rPr>
  </w:style>
  <w:style w:type="paragraph" w:customStyle="1" w:styleId="Nagwek20">
    <w:name w:val="Nagłówek2"/>
    <w:basedOn w:val="Normalny"/>
    <w:next w:val="Tekstpodstawowy"/>
    <w:rsid w:val="00FC5D51"/>
    <w:pPr>
      <w:spacing w:after="0" w:line="240" w:lineRule="auto"/>
      <w:jc w:val="center"/>
    </w:pPr>
    <w:rPr>
      <w:rFonts w:ascii="Times New Roman" w:eastAsia="Times New Roman" w:hAnsi="Times New Roman" w:cs="Times New Roman"/>
      <w:sz w:val="28"/>
      <w:szCs w:val="20"/>
      <w:lang w:val="x-none" w:eastAsia="zh-CN"/>
    </w:rPr>
  </w:style>
  <w:style w:type="paragraph" w:customStyle="1" w:styleId="Legenda2">
    <w:name w:val="Legenda2"/>
    <w:basedOn w:val="Normalny"/>
    <w:rsid w:val="00FC5D51"/>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Nagwek10">
    <w:name w:val="Nagłówek1"/>
    <w:basedOn w:val="Normalny"/>
    <w:next w:val="Tekstpodstawowy"/>
    <w:rsid w:val="00FC5D51"/>
    <w:pPr>
      <w:keepNext/>
      <w:suppressAutoHyphens/>
      <w:spacing w:before="240" w:after="120" w:line="240" w:lineRule="auto"/>
    </w:pPr>
    <w:rPr>
      <w:rFonts w:ascii="Arial" w:eastAsia="Lucida Sans Unicode" w:hAnsi="Arial" w:cs="Mangal"/>
      <w:sz w:val="28"/>
      <w:szCs w:val="28"/>
      <w:lang w:eastAsia="zh-CN"/>
    </w:rPr>
  </w:style>
  <w:style w:type="paragraph" w:customStyle="1" w:styleId="Podpis1">
    <w:name w:val="Podpis1"/>
    <w:basedOn w:val="Normalny"/>
    <w:rsid w:val="00FC5D51"/>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styleId="Stopka">
    <w:name w:val="footer"/>
    <w:basedOn w:val="Normalny"/>
    <w:link w:val="StopkaZnak1"/>
    <w:uiPriority w:val="99"/>
    <w:rsid w:val="00FC5D51"/>
    <w:pPr>
      <w:tabs>
        <w:tab w:val="center" w:pos="4536"/>
        <w:tab w:val="right" w:pos="9072"/>
      </w:tabs>
      <w:suppressAutoHyphens/>
      <w:spacing w:after="0" w:line="240" w:lineRule="auto"/>
    </w:pPr>
    <w:rPr>
      <w:rFonts w:ascii="Times New Roman" w:eastAsia="Times New Roman" w:hAnsi="Times New Roman" w:cs="Times New Roman"/>
      <w:sz w:val="20"/>
      <w:szCs w:val="20"/>
      <w:lang w:val="x-none" w:eastAsia="zh-CN"/>
    </w:rPr>
  </w:style>
  <w:style w:type="character" w:customStyle="1" w:styleId="StopkaZnak1">
    <w:name w:val="Stopka Znak1"/>
    <w:basedOn w:val="Domylnaczcionkaakapitu"/>
    <w:link w:val="Stopka"/>
    <w:rsid w:val="00FC5D51"/>
    <w:rPr>
      <w:rFonts w:ascii="Times New Roman" w:eastAsia="Times New Roman" w:hAnsi="Times New Roman" w:cs="Times New Roman"/>
      <w:sz w:val="20"/>
      <w:szCs w:val="20"/>
      <w:lang w:val="x-none" w:eastAsia="zh-CN"/>
    </w:rPr>
  </w:style>
  <w:style w:type="paragraph" w:customStyle="1" w:styleId="Tekstpodstawowy31">
    <w:name w:val="Tekst podstawowy 31"/>
    <w:basedOn w:val="Normalny"/>
    <w:rsid w:val="00FC5D51"/>
    <w:pPr>
      <w:tabs>
        <w:tab w:val="left" w:pos="5954"/>
      </w:tabs>
      <w:suppressAutoHyphens/>
      <w:spacing w:after="0" w:line="240" w:lineRule="auto"/>
    </w:pPr>
    <w:rPr>
      <w:rFonts w:ascii="Times New Roman" w:eastAsia="Times New Roman" w:hAnsi="Times New Roman" w:cs="Times New Roman"/>
      <w:b/>
      <w:sz w:val="20"/>
      <w:szCs w:val="20"/>
      <w:u w:val="single"/>
      <w:lang w:eastAsia="zh-CN"/>
    </w:rPr>
  </w:style>
  <w:style w:type="paragraph" w:customStyle="1" w:styleId="Tekstpodstawowy21">
    <w:name w:val="Tekst podstawowy 21"/>
    <w:basedOn w:val="Normalny"/>
    <w:rsid w:val="00FC5D51"/>
    <w:pPr>
      <w:tabs>
        <w:tab w:val="left" w:pos="5954"/>
      </w:tabs>
      <w:suppressAutoHyphens/>
      <w:spacing w:after="0" w:line="240" w:lineRule="auto"/>
    </w:pPr>
    <w:rPr>
      <w:rFonts w:ascii="Times New Roman" w:eastAsia="Times New Roman" w:hAnsi="Times New Roman" w:cs="Times New Roman"/>
      <w:i/>
      <w:sz w:val="20"/>
      <w:szCs w:val="20"/>
      <w:lang w:eastAsia="zh-CN"/>
    </w:rPr>
  </w:style>
  <w:style w:type="paragraph" w:styleId="Tekstpodstawowywcity">
    <w:name w:val="Body Text Indent"/>
    <w:basedOn w:val="Normalny"/>
    <w:link w:val="TekstpodstawowywcityZnak"/>
    <w:rsid w:val="00FC5D51"/>
    <w:pPr>
      <w:suppressAutoHyphens/>
      <w:spacing w:after="0" w:line="240" w:lineRule="auto"/>
      <w:ind w:left="360"/>
    </w:pPr>
    <w:rPr>
      <w:rFonts w:ascii="Times New Roman" w:eastAsia="Times New Roman" w:hAnsi="Times New Roman" w:cs="Times New Roman"/>
      <w:sz w:val="20"/>
      <w:szCs w:val="20"/>
      <w:lang w:eastAsia="zh-CN"/>
    </w:rPr>
  </w:style>
  <w:style w:type="character" w:customStyle="1" w:styleId="TekstpodstawowywcityZnak">
    <w:name w:val="Tekst podstawowy wcięty Znak"/>
    <w:basedOn w:val="Domylnaczcionkaakapitu"/>
    <w:link w:val="Tekstpodstawowywcity"/>
    <w:rsid w:val="00FC5D51"/>
    <w:rPr>
      <w:rFonts w:ascii="Times New Roman" w:eastAsia="Times New Roman" w:hAnsi="Times New Roman" w:cs="Times New Roman"/>
      <w:sz w:val="20"/>
      <w:szCs w:val="20"/>
      <w:lang w:eastAsia="zh-CN"/>
    </w:rPr>
  </w:style>
  <w:style w:type="paragraph" w:styleId="Nagwek">
    <w:name w:val="header"/>
    <w:basedOn w:val="Normalny"/>
    <w:link w:val="NagwekZnak1"/>
    <w:rsid w:val="00FC5D51"/>
    <w:pPr>
      <w:tabs>
        <w:tab w:val="center" w:pos="4536"/>
        <w:tab w:val="right" w:pos="9072"/>
      </w:tabs>
      <w:suppressAutoHyphens/>
      <w:spacing w:after="0" w:line="240" w:lineRule="auto"/>
    </w:pPr>
    <w:rPr>
      <w:rFonts w:ascii="Times New Roman" w:eastAsia="Times New Roman" w:hAnsi="Times New Roman" w:cs="Times New Roman"/>
      <w:sz w:val="20"/>
      <w:szCs w:val="20"/>
      <w:lang w:val="x-none" w:eastAsia="zh-CN"/>
    </w:rPr>
  </w:style>
  <w:style w:type="character" w:customStyle="1" w:styleId="NagwekZnak1">
    <w:name w:val="Nagłówek Znak1"/>
    <w:basedOn w:val="Domylnaczcionkaakapitu"/>
    <w:link w:val="Nagwek"/>
    <w:rsid w:val="00FC5D51"/>
    <w:rPr>
      <w:rFonts w:ascii="Times New Roman" w:eastAsia="Times New Roman" w:hAnsi="Times New Roman" w:cs="Times New Roman"/>
      <w:sz w:val="20"/>
      <w:szCs w:val="20"/>
      <w:lang w:val="x-none" w:eastAsia="zh-CN"/>
    </w:rPr>
  </w:style>
  <w:style w:type="paragraph" w:customStyle="1" w:styleId="Listawypunktowana">
    <w:name w:val="Lista wypunktowana"/>
    <w:basedOn w:val="Normalny"/>
    <w:rsid w:val="00FC5D51"/>
    <w:pPr>
      <w:widowControl w:val="0"/>
      <w:tabs>
        <w:tab w:val="left" w:pos="284"/>
      </w:tabs>
      <w:suppressAutoHyphens/>
      <w:snapToGrid w:val="0"/>
      <w:spacing w:after="0" w:line="240" w:lineRule="auto"/>
      <w:jc w:val="both"/>
    </w:pPr>
    <w:rPr>
      <w:rFonts w:ascii="Times New Roman" w:eastAsia="Times New Roman" w:hAnsi="Times New Roman" w:cs="Times New Roman"/>
      <w:sz w:val="20"/>
      <w:szCs w:val="20"/>
      <w:lang w:eastAsia="zh-CN"/>
    </w:rPr>
  </w:style>
  <w:style w:type="paragraph" w:customStyle="1" w:styleId="BodyText22">
    <w:name w:val="Body Text 22"/>
    <w:basedOn w:val="Normalny"/>
    <w:rsid w:val="00FC5D51"/>
    <w:pPr>
      <w:widowControl w:val="0"/>
      <w:suppressAutoHyphens/>
      <w:snapToGrid w:val="0"/>
      <w:spacing w:after="0" w:line="240" w:lineRule="auto"/>
      <w:jc w:val="both"/>
    </w:pPr>
    <w:rPr>
      <w:rFonts w:ascii="Arial" w:eastAsia="Times New Roman" w:hAnsi="Arial" w:cs="Arial"/>
      <w:sz w:val="20"/>
      <w:szCs w:val="20"/>
      <w:lang w:eastAsia="zh-CN"/>
    </w:rPr>
  </w:style>
  <w:style w:type="paragraph" w:customStyle="1" w:styleId="BodyText24">
    <w:name w:val="Body Text 24"/>
    <w:basedOn w:val="Normalny"/>
    <w:rsid w:val="00FC5D51"/>
    <w:pPr>
      <w:widowControl w:val="0"/>
      <w:suppressAutoHyphens/>
      <w:snapToGrid w:val="0"/>
      <w:spacing w:after="0" w:line="240" w:lineRule="auto"/>
    </w:pPr>
    <w:rPr>
      <w:rFonts w:ascii="Arial" w:eastAsia="Times New Roman" w:hAnsi="Arial" w:cs="Arial"/>
      <w:sz w:val="20"/>
      <w:szCs w:val="20"/>
      <w:lang w:eastAsia="zh-CN"/>
    </w:rPr>
  </w:style>
  <w:style w:type="paragraph" w:customStyle="1" w:styleId="Rub3">
    <w:name w:val="Rub3"/>
    <w:basedOn w:val="Normalny"/>
    <w:next w:val="Normalny"/>
    <w:rsid w:val="00FC5D51"/>
    <w:pPr>
      <w:tabs>
        <w:tab w:val="left" w:pos="709"/>
      </w:tabs>
      <w:suppressAutoHyphens/>
      <w:spacing w:after="0" w:line="240" w:lineRule="auto"/>
      <w:jc w:val="both"/>
    </w:pPr>
    <w:rPr>
      <w:rFonts w:ascii="Times New Roman" w:eastAsia="Times New Roman" w:hAnsi="Times New Roman" w:cs="Times New Roman"/>
      <w:b/>
      <w:i/>
      <w:sz w:val="20"/>
      <w:szCs w:val="20"/>
      <w:lang w:val="en-GB" w:eastAsia="zh-CN"/>
    </w:rPr>
  </w:style>
  <w:style w:type="paragraph" w:customStyle="1" w:styleId="Legenda1">
    <w:name w:val="Legenda1"/>
    <w:basedOn w:val="Normalny"/>
    <w:next w:val="Normalny"/>
    <w:rsid w:val="00FC5D51"/>
    <w:pPr>
      <w:suppressAutoHyphens/>
      <w:spacing w:after="0" w:line="240" w:lineRule="auto"/>
    </w:pPr>
    <w:rPr>
      <w:rFonts w:ascii="Times New Roman" w:eastAsia="Times New Roman" w:hAnsi="Times New Roman" w:cs="Times New Roman"/>
      <w:b/>
      <w:sz w:val="20"/>
      <w:szCs w:val="20"/>
      <w:lang w:eastAsia="zh-CN"/>
    </w:rPr>
  </w:style>
  <w:style w:type="paragraph" w:styleId="Spistreci5">
    <w:name w:val="toc 5"/>
    <w:basedOn w:val="Normalny"/>
    <w:next w:val="Normalny"/>
    <w:rsid w:val="00FC5D51"/>
    <w:pPr>
      <w:tabs>
        <w:tab w:val="left" w:pos="1418"/>
        <w:tab w:val="right" w:leader="dot" w:pos="9071"/>
      </w:tabs>
      <w:suppressAutoHyphens/>
      <w:spacing w:before="120" w:after="280" w:line="240" w:lineRule="auto"/>
      <w:jc w:val="both"/>
    </w:pPr>
    <w:rPr>
      <w:rFonts w:ascii="Arial" w:eastAsia="Times New Roman" w:hAnsi="Arial" w:cs="Arial"/>
      <w:szCs w:val="20"/>
      <w:lang w:eastAsia="zh-CN"/>
    </w:rPr>
  </w:style>
  <w:style w:type="paragraph" w:customStyle="1" w:styleId="pkt1">
    <w:name w:val="pkt1"/>
    <w:basedOn w:val="Normalny"/>
    <w:rsid w:val="00FC5D51"/>
    <w:pPr>
      <w:suppressAutoHyphens/>
      <w:spacing w:before="60" w:after="60" w:line="240" w:lineRule="auto"/>
      <w:ind w:left="850" w:hanging="425"/>
      <w:jc w:val="both"/>
    </w:pPr>
    <w:rPr>
      <w:rFonts w:ascii="Times New Roman" w:eastAsia="Times New Roman" w:hAnsi="Times New Roman" w:cs="Times New Roman"/>
      <w:sz w:val="20"/>
      <w:szCs w:val="24"/>
      <w:lang w:eastAsia="zh-CN"/>
    </w:rPr>
  </w:style>
  <w:style w:type="paragraph" w:styleId="Akapitzlist">
    <w:name w:val="List Paragraph"/>
    <w:basedOn w:val="Normalny"/>
    <w:uiPriority w:val="34"/>
    <w:qFormat/>
    <w:rsid w:val="00FC5D51"/>
    <w:pPr>
      <w:widowControl w:val="0"/>
      <w:suppressAutoHyphens/>
      <w:autoSpaceDE w:val="0"/>
      <w:spacing w:after="0" w:line="240" w:lineRule="auto"/>
      <w:ind w:left="720"/>
    </w:pPr>
    <w:rPr>
      <w:rFonts w:ascii="Times New Roman" w:eastAsia="Times New Roman" w:hAnsi="Times New Roman" w:cs="Times New Roman"/>
      <w:sz w:val="20"/>
      <w:szCs w:val="20"/>
      <w:lang w:eastAsia="zh-CN"/>
    </w:rPr>
  </w:style>
  <w:style w:type="paragraph" w:customStyle="1" w:styleId="ust">
    <w:name w:val="ust"/>
    <w:rsid w:val="00FC5D51"/>
    <w:pPr>
      <w:suppressAutoHyphens/>
      <w:spacing w:before="60" w:after="60" w:line="240" w:lineRule="auto"/>
      <w:ind w:left="426" w:hanging="284"/>
      <w:jc w:val="both"/>
    </w:pPr>
    <w:rPr>
      <w:rFonts w:ascii="Times New Roman" w:eastAsia="Arial" w:hAnsi="Times New Roman" w:cs="Times New Roman"/>
      <w:sz w:val="24"/>
      <w:szCs w:val="20"/>
      <w:lang w:eastAsia="zh-CN"/>
    </w:rPr>
  </w:style>
  <w:style w:type="paragraph" w:customStyle="1" w:styleId="TITRE">
    <w:name w:val="TITRE"/>
    <w:basedOn w:val="Normalny"/>
    <w:next w:val="Normalny"/>
    <w:rsid w:val="00FC5D51"/>
    <w:pPr>
      <w:suppressAutoHyphens/>
      <w:spacing w:before="480" w:after="480" w:line="240" w:lineRule="auto"/>
      <w:jc w:val="center"/>
    </w:pPr>
    <w:rPr>
      <w:rFonts w:ascii="Arial" w:eastAsia="Times New Roman" w:hAnsi="Arial" w:cs="Arial"/>
      <w:b/>
      <w:sz w:val="28"/>
      <w:szCs w:val="20"/>
      <w:lang w:eastAsia="zh-CN"/>
    </w:rPr>
  </w:style>
  <w:style w:type="paragraph" w:customStyle="1" w:styleId="Lista21">
    <w:name w:val="Lista 21"/>
    <w:basedOn w:val="Normalny"/>
    <w:rsid w:val="00FC5D51"/>
    <w:pPr>
      <w:suppressAutoHyphens/>
      <w:spacing w:before="120" w:after="120" w:line="240" w:lineRule="auto"/>
      <w:ind w:left="566" w:hanging="283"/>
      <w:jc w:val="both"/>
    </w:pPr>
    <w:rPr>
      <w:rFonts w:ascii="Arial" w:eastAsia="Times New Roman" w:hAnsi="Arial" w:cs="Arial"/>
      <w:szCs w:val="20"/>
      <w:lang w:eastAsia="zh-CN"/>
    </w:rPr>
  </w:style>
  <w:style w:type="paragraph" w:customStyle="1" w:styleId="WW-Tekstpodstawowy21">
    <w:name w:val="WW-Tekst podstawowy 21"/>
    <w:basedOn w:val="Normalny"/>
    <w:rsid w:val="00FC5D51"/>
    <w:pPr>
      <w:suppressAutoHyphens/>
      <w:spacing w:after="0" w:line="240" w:lineRule="auto"/>
    </w:pPr>
    <w:rPr>
      <w:rFonts w:ascii="Times New Roman" w:eastAsia="Times New Roman" w:hAnsi="Times New Roman" w:cs="Times New Roman"/>
      <w:szCs w:val="20"/>
      <w:lang w:eastAsia="zh-CN"/>
    </w:rPr>
  </w:style>
  <w:style w:type="paragraph" w:customStyle="1" w:styleId="WW-Tekstpodstawowy31">
    <w:name w:val="WW-Tekst podstawowy 31"/>
    <w:basedOn w:val="Normalny"/>
    <w:rsid w:val="00FC5D51"/>
    <w:pPr>
      <w:suppressAutoHyphens/>
      <w:spacing w:after="0" w:line="240" w:lineRule="auto"/>
      <w:jc w:val="both"/>
    </w:pPr>
    <w:rPr>
      <w:rFonts w:ascii="Times New Roman" w:eastAsia="Times New Roman" w:hAnsi="Times New Roman" w:cs="Times New Roman"/>
      <w:szCs w:val="20"/>
      <w:lang w:eastAsia="zh-CN"/>
    </w:rPr>
  </w:style>
  <w:style w:type="paragraph" w:customStyle="1" w:styleId="WW-Zawartotabeli1">
    <w:name w:val="WW-Zawartość tabeli1"/>
    <w:basedOn w:val="Tekstpodstawowy"/>
    <w:rsid w:val="00FC5D51"/>
    <w:pPr>
      <w:suppressLineNumbers/>
      <w:tabs>
        <w:tab w:val="clear" w:pos="5954"/>
      </w:tabs>
    </w:pPr>
    <w:rPr>
      <w:rFonts w:ascii="Comic Sans MS" w:hAnsi="Comic Sans MS" w:cs="Comic Sans MS"/>
      <w:color w:val="000000"/>
      <w:sz w:val="22"/>
    </w:rPr>
  </w:style>
  <w:style w:type="paragraph" w:customStyle="1" w:styleId="WW-Nagwektabeli1">
    <w:name w:val="WW-Nagłówek tabeli1"/>
    <w:basedOn w:val="WW-Zawartotabeli1"/>
    <w:rsid w:val="00FC5D51"/>
    <w:pPr>
      <w:jc w:val="center"/>
    </w:pPr>
    <w:rPr>
      <w:b/>
      <w:i/>
    </w:rPr>
  </w:style>
  <w:style w:type="paragraph" w:customStyle="1" w:styleId="Tekstkomentarza1">
    <w:name w:val="Tekst komentarza1"/>
    <w:basedOn w:val="Normalny"/>
    <w:rsid w:val="00FC5D51"/>
    <w:pPr>
      <w:suppressAutoHyphens/>
      <w:spacing w:after="0" w:line="240" w:lineRule="auto"/>
    </w:pPr>
    <w:rPr>
      <w:rFonts w:ascii="Times New Roman" w:eastAsia="Times New Roman" w:hAnsi="Times New Roman" w:cs="Times New Roman"/>
      <w:sz w:val="20"/>
      <w:szCs w:val="20"/>
      <w:lang w:eastAsia="zh-CN"/>
    </w:rPr>
  </w:style>
  <w:style w:type="paragraph" w:customStyle="1" w:styleId="WW-Tekstpodstawowy3">
    <w:name w:val="WW-Tekst podstawowy 3"/>
    <w:basedOn w:val="Normalny"/>
    <w:rsid w:val="00FC5D51"/>
    <w:pPr>
      <w:suppressAutoHyphens/>
      <w:spacing w:before="120" w:after="0" w:line="240" w:lineRule="auto"/>
      <w:jc w:val="center"/>
    </w:pPr>
    <w:rPr>
      <w:rFonts w:ascii="Arial" w:eastAsia="Times New Roman" w:hAnsi="Arial" w:cs="Arial"/>
      <w:b/>
      <w:szCs w:val="20"/>
      <w:lang w:eastAsia="zh-CN"/>
    </w:rPr>
  </w:style>
  <w:style w:type="paragraph" w:customStyle="1" w:styleId="WW-Tekstpodstawowywcity21">
    <w:name w:val="WW-Tekst podstawowy wcięty 21"/>
    <w:basedOn w:val="Normalny"/>
    <w:rsid w:val="00FC5D51"/>
    <w:pPr>
      <w:suppressAutoHyphens/>
      <w:spacing w:after="0" w:line="240" w:lineRule="auto"/>
      <w:ind w:left="426"/>
      <w:jc w:val="both"/>
    </w:pPr>
    <w:rPr>
      <w:rFonts w:ascii="Times New Roman" w:eastAsia="Times New Roman" w:hAnsi="Times New Roman" w:cs="Times New Roman"/>
      <w:szCs w:val="20"/>
      <w:lang w:eastAsia="zh-CN"/>
    </w:rPr>
  </w:style>
  <w:style w:type="paragraph" w:customStyle="1" w:styleId="Zawartotabeli">
    <w:name w:val="Zawartość tabeli"/>
    <w:basedOn w:val="Tekstpodstawowy"/>
    <w:rsid w:val="00FC5D51"/>
    <w:pPr>
      <w:suppressLineNumbers/>
      <w:tabs>
        <w:tab w:val="clear" w:pos="5954"/>
      </w:tabs>
      <w:jc w:val="both"/>
    </w:pPr>
    <w:rPr>
      <w:rFonts w:ascii="Arial" w:hAnsi="Arial" w:cs="Arial"/>
    </w:rPr>
  </w:style>
  <w:style w:type="paragraph" w:customStyle="1" w:styleId="Standard">
    <w:name w:val="Standard"/>
    <w:rsid w:val="00FC5D51"/>
    <w:pPr>
      <w:widowControl w:val="0"/>
      <w:suppressAutoHyphens/>
      <w:snapToGrid w:val="0"/>
      <w:spacing w:after="0" w:line="240" w:lineRule="auto"/>
    </w:pPr>
    <w:rPr>
      <w:rFonts w:ascii="Times New Roman" w:eastAsia="Arial" w:hAnsi="Times New Roman" w:cs="Times New Roman"/>
      <w:sz w:val="24"/>
      <w:szCs w:val="20"/>
      <w:lang w:eastAsia="zh-CN"/>
    </w:rPr>
  </w:style>
  <w:style w:type="paragraph" w:customStyle="1" w:styleId="Style7">
    <w:name w:val="Style7"/>
    <w:basedOn w:val="Normalny"/>
    <w:next w:val="Normalny"/>
    <w:rsid w:val="00FC5D51"/>
    <w:pPr>
      <w:widowControl w:val="0"/>
      <w:suppressAutoHyphens/>
      <w:autoSpaceDE w:val="0"/>
      <w:spacing w:after="0" w:line="240" w:lineRule="auto"/>
    </w:pPr>
    <w:rPr>
      <w:rFonts w:ascii="Arial" w:eastAsia="Times New Roman" w:hAnsi="Arial" w:cs="Arial"/>
      <w:sz w:val="20"/>
      <w:szCs w:val="24"/>
      <w:lang w:eastAsia="zh-CN"/>
    </w:rPr>
  </w:style>
  <w:style w:type="paragraph" w:customStyle="1" w:styleId="Style8">
    <w:name w:val="Style8"/>
    <w:basedOn w:val="Normalny"/>
    <w:next w:val="Normalny"/>
    <w:rsid w:val="00FC5D51"/>
    <w:pPr>
      <w:widowControl w:val="0"/>
      <w:suppressAutoHyphens/>
      <w:autoSpaceDE w:val="0"/>
      <w:spacing w:after="0" w:line="240" w:lineRule="auto"/>
    </w:pPr>
    <w:rPr>
      <w:rFonts w:ascii="Arial" w:eastAsia="Times New Roman" w:hAnsi="Arial" w:cs="Arial"/>
      <w:sz w:val="20"/>
      <w:szCs w:val="24"/>
      <w:lang w:eastAsia="zh-CN"/>
    </w:rPr>
  </w:style>
  <w:style w:type="paragraph" w:customStyle="1" w:styleId="Style9">
    <w:name w:val="Style9"/>
    <w:basedOn w:val="Normalny"/>
    <w:next w:val="Normalny"/>
    <w:rsid w:val="00FC5D51"/>
    <w:pPr>
      <w:widowControl w:val="0"/>
      <w:suppressAutoHyphens/>
      <w:autoSpaceDE w:val="0"/>
      <w:spacing w:after="0" w:line="240" w:lineRule="auto"/>
    </w:pPr>
    <w:rPr>
      <w:rFonts w:ascii="Arial" w:eastAsia="Times New Roman" w:hAnsi="Arial" w:cs="Arial"/>
      <w:sz w:val="20"/>
      <w:szCs w:val="24"/>
      <w:lang w:eastAsia="zh-CN"/>
    </w:rPr>
  </w:style>
  <w:style w:type="paragraph" w:customStyle="1" w:styleId="Style5">
    <w:name w:val="Style5"/>
    <w:basedOn w:val="Normalny"/>
    <w:next w:val="Normalny"/>
    <w:rsid w:val="00FC5D51"/>
    <w:pPr>
      <w:widowControl w:val="0"/>
      <w:suppressAutoHyphens/>
      <w:autoSpaceDE w:val="0"/>
      <w:spacing w:after="0" w:line="240" w:lineRule="auto"/>
    </w:pPr>
    <w:rPr>
      <w:rFonts w:ascii="Arial" w:eastAsia="Times New Roman" w:hAnsi="Arial" w:cs="Arial"/>
      <w:sz w:val="20"/>
      <w:szCs w:val="24"/>
      <w:lang w:eastAsia="zh-CN"/>
    </w:rPr>
  </w:style>
  <w:style w:type="paragraph" w:customStyle="1" w:styleId="Style6">
    <w:name w:val="Style6"/>
    <w:basedOn w:val="Normalny"/>
    <w:next w:val="Normalny"/>
    <w:rsid w:val="00FC5D51"/>
    <w:pPr>
      <w:widowControl w:val="0"/>
      <w:suppressAutoHyphens/>
      <w:autoSpaceDE w:val="0"/>
      <w:spacing w:after="0" w:line="240" w:lineRule="auto"/>
    </w:pPr>
    <w:rPr>
      <w:rFonts w:ascii="Arial" w:eastAsia="Times New Roman" w:hAnsi="Arial" w:cs="Arial"/>
      <w:sz w:val="20"/>
      <w:szCs w:val="24"/>
      <w:lang w:eastAsia="zh-CN"/>
    </w:rPr>
  </w:style>
  <w:style w:type="paragraph" w:customStyle="1" w:styleId="Style4">
    <w:name w:val="Style4"/>
    <w:basedOn w:val="Normalny"/>
    <w:next w:val="Normalny"/>
    <w:rsid w:val="00FC5D51"/>
    <w:pPr>
      <w:widowControl w:val="0"/>
      <w:suppressAutoHyphens/>
      <w:autoSpaceDE w:val="0"/>
      <w:spacing w:after="0" w:line="240" w:lineRule="auto"/>
    </w:pPr>
    <w:rPr>
      <w:rFonts w:ascii="Arial" w:eastAsia="Times New Roman" w:hAnsi="Arial" w:cs="Arial"/>
      <w:sz w:val="20"/>
      <w:szCs w:val="24"/>
      <w:lang w:eastAsia="zh-CN"/>
    </w:rPr>
  </w:style>
  <w:style w:type="paragraph" w:customStyle="1" w:styleId="Style14">
    <w:name w:val="Style14"/>
    <w:basedOn w:val="Normalny"/>
    <w:rsid w:val="00FC5D51"/>
    <w:pPr>
      <w:widowControl w:val="0"/>
      <w:suppressAutoHyphens/>
      <w:autoSpaceDE w:val="0"/>
      <w:spacing w:after="0" w:line="240" w:lineRule="auto"/>
    </w:pPr>
    <w:rPr>
      <w:rFonts w:ascii="Times New Roman" w:eastAsia="Times New Roman" w:hAnsi="Times New Roman" w:cs="Times New Roman"/>
      <w:sz w:val="20"/>
      <w:szCs w:val="24"/>
      <w:lang w:eastAsia="zh-CN"/>
    </w:rPr>
  </w:style>
  <w:style w:type="paragraph" w:customStyle="1" w:styleId="Style15">
    <w:name w:val="Style15"/>
    <w:basedOn w:val="Normalny"/>
    <w:rsid w:val="00FC5D51"/>
    <w:pPr>
      <w:widowControl w:val="0"/>
      <w:suppressAutoHyphens/>
      <w:autoSpaceDE w:val="0"/>
      <w:spacing w:after="0" w:line="240" w:lineRule="auto"/>
    </w:pPr>
    <w:rPr>
      <w:rFonts w:ascii="Times New Roman" w:eastAsia="Times New Roman" w:hAnsi="Times New Roman" w:cs="Times New Roman"/>
      <w:sz w:val="20"/>
      <w:szCs w:val="24"/>
      <w:lang w:eastAsia="zh-CN"/>
    </w:rPr>
  </w:style>
  <w:style w:type="paragraph" w:customStyle="1" w:styleId="Style18">
    <w:name w:val="Style18"/>
    <w:basedOn w:val="Normalny"/>
    <w:rsid w:val="00FC5D51"/>
    <w:pPr>
      <w:widowControl w:val="0"/>
      <w:suppressAutoHyphens/>
      <w:autoSpaceDE w:val="0"/>
      <w:spacing w:after="0" w:line="240" w:lineRule="auto"/>
    </w:pPr>
    <w:rPr>
      <w:rFonts w:ascii="Times New Roman" w:eastAsia="Times New Roman" w:hAnsi="Times New Roman" w:cs="Times New Roman"/>
      <w:sz w:val="20"/>
      <w:szCs w:val="24"/>
      <w:lang w:eastAsia="zh-CN"/>
    </w:rPr>
  </w:style>
  <w:style w:type="paragraph" w:customStyle="1" w:styleId="Style17">
    <w:name w:val="Style17"/>
    <w:basedOn w:val="Normalny"/>
    <w:rsid w:val="00FC5D51"/>
    <w:pPr>
      <w:widowControl w:val="0"/>
      <w:suppressAutoHyphens/>
      <w:autoSpaceDE w:val="0"/>
      <w:spacing w:after="0" w:line="240" w:lineRule="auto"/>
    </w:pPr>
    <w:rPr>
      <w:rFonts w:ascii="Times New Roman" w:eastAsia="Times New Roman" w:hAnsi="Times New Roman" w:cs="Times New Roman"/>
      <w:sz w:val="20"/>
      <w:szCs w:val="24"/>
      <w:lang w:eastAsia="zh-CN"/>
    </w:rPr>
  </w:style>
  <w:style w:type="paragraph" w:customStyle="1" w:styleId="Style19">
    <w:name w:val="Style19"/>
    <w:basedOn w:val="Normalny"/>
    <w:rsid w:val="00FC5D51"/>
    <w:pPr>
      <w:widowControl w:val="0"/>
      <w:suppressAutoHyphens/>
      <w:autoSpaceDE w:val="0"/>
      <w:spacing w:after="0" w:line="240" w:lineRule="auto"/>
    </w:pPr>
    <w:rPr>
      <w:rFonts w:ascii="Times New Roman" w:eastAsia="Times New Roman" w:hAnsi="Times New Roman" w:cs="Times New Roman"/>
      <w:sz w:val="20"/>
      <w:szCs w:val="24"/>
      <w:lang w:eastAsia="zh-CN"/>
    </w:rPr>
  </w:style>
  <w:style w:type="paragraph" w:customStyle="1" w:styleId="ZnakZnak1">
    <w:name w:val="Znak Znak1"/>
    <w:basedOn w:val="Normalny"/>
    <w:rsid w:val="00FC5D51"/>
    <w:pPr>
      <w:suppressAutoHyphens/>
      <w:spacing w:after="0" w:line="240" w:lineRule="auto"/>
    </w:pPr>
    <w:rPr>
      <w:rFonts w:ascii="Arial" w:eastAsia="Times New Roman" w:hAnsi="Arial" w:cs="Arial"/>
      <w:sz w:val="20"/>
      <w:szCs w:val="24"/>
      <w:lang w:eastAsia="zh-CN"/>
    </w:rPr>
  </w:style>
  <w:style w:type="paragraph" w:customStyle="1" w:styleId="Zawartoramki">
    <w:name w:val="Zawartość ramki"/>
    <w:basedOn w:val="Tekstpodstawowy"/>
    <w:rsid w:val="00FC5D51"/>
  </w:style>
  <w:style w:type="paragraph" w:customStyle="1" w:styleId="Nagwektabeli">
    <w:name w:val="Nagłówek tabeli"/>
    <w:basedOn w:val="Zawartotabeli"/>
    <w:rsid w:val="00FC5D51"/>
    <w:pPr>
      <w:jc w:val="center"/>
    </w:pPr>
    <w:rPr>
      <w:b/>
      <w:bCs/>
    </w:rPr>
  </w:style>
  <w:style w:type="paragraph" w:styleId="Tekstdymka">
    <w:name w:val="Balloon Text"/>
    <w:basedOn w:val="Normalny"/>
    <w:link w:val="TekstdymkaZnak1"/>
    <w:rsid w:val="00FC5D51"/>
    <w:pPr>
      <w:spacing w:after="0" w:line="240" w:lineRule="auto"/>
    </w:pPr>
    <w:rPr>
      <w:rFonts w:ascii="Tahoma" w:eastAsia="Calibri" w:hAnsi="Tahoma" w:cs="Tahoma"/>
      <w:sz w:val="16"/>
      <w:szCs w:val="16"/>
      <w:lang w:val="x-none" w:eastAsia="zh-CN"/>
    </w:rPr>
  </w:style>
  <w:style w:type="character" w:customStyle="1" w:styleId="TekstdymkaZnak1">
    <w:name w:val="Tekst dymka Znak1"/>
    <w:basedOn w:val="Domylnaczcionkaakapitu"/>
    <w:link w:val="Tekstdymka"/>
    <w:rsid w:val="00FC5D51"/>
    <w:rPr>
      <w:rFonts w:ascii="Tahoma" w:eastAsia="Calibri" w:hAnsi="Tahoma" w:cs="Tahoma"/>
      <w:sz w:val="16"/>
      <w:szCs w:val="16"/>
      <w:lang w:val="x-none" w:eastAsia="zh-CN"/>
    </w:rPr>
  </w:style>
  <w:style w:type="paragraph" w:customStyle="1" w:styleId="Akapitzlist1">
    <w:name w:val="Akapit z listą1"/>
    <w:basedOn w:val="Normalny"/>
    <w:rsid w:val="00FC5D51"/>
    <w:pPr>
      <w:suppressAutoHyphens/>
      <w:spacing w:after="200" w:line="276" w:lineRule="auto"/>
      <w:ind w:left="720"/>
    </w:pPr>
    <w:rPr>
      <w:rFonts w:ascii="Calibri" w:eastAsia="Times New Roman" w:hAnsi="Calibri" w:cs="Calibri"/>
      <w:lang w:eastAsia="zh-CN"/>
    </w:rPr>
  </w:style>
  <w:style w:type="paragraph" w:customStyle="1" w:styleId="Default">
    <w:name w:val="Default"/>
    <w:rsid w:val="00FC5D51"/>
    <w:pPr>
      <w:suppressAutoHyphens/>
      <w:autoSpaceDE w:val="0"/>
      <w:spacing w:after="0" w:line="240" w:lineRule="auto"/>
    </w:pPr>
    <w:rPr>
      <w:rFonts w:ascii="Garamond" w:eastAsia="Times New Roman" w:hAnsi="Garamond" w:cs="Garamond"/>
      <w:color w:val="000000"/>
      <w:sz w:val="24"/>
      <w:szCs w:val="24"/>
      <w:lang w:eastAsia="zh-CN"/>
    </w:rPr>
  </w:style>
  <w:style w:type="paragraph" w:styleId="NormalnyWeb">
    <w:name w:val="Normal (Web)"/>
    <w:basedOn w:val="Normalny"/>
    <w:rsid w:val="00FC5D51"/>
    <w:pPr>
      <w:spacing w:before="280" w:after="280" w:line="240" w:lineRule="auto"/>
    </w:pPr>
    <w:rPr>
      <w:rFonts w:ascii="Times New Roman" w:eastAsia="Times New Roman" w:hAnsi="Times New Roman" w:cs="Times New Roman"/>
      <w:sz w:val="20"/>
      <w:szCs w:val="24"/>
      <w:lang w:eastAsia="zh-CN"/>
    </w:rPr>
  </w:style>
  <w:style w:type="paragraph" w:customStyle="1" w:styleId="teksty">
    <w:name w:val="teksty"/>
    <w:basedOn w:val="Normalny"/>
    <w:rsid w:val="00FC5D51"/>
    <w:pPr>
      <w:spacing w:before="280" w:after="280" w:line="240" w:lineRule="auto"/>
    </w:pPr>
    <w:rPr>
      <w:rFonts w:ascii="Times New Roman" w:eastAsia="Times New Roman" w:hAnsi="Times New Roman" w:cs="Times New Roman"/>
      <w:sz w:val="20"/>
      <w:szCs w:val="24"/>
      <w:lang w:eastAsia="zh-CN"/>
    </w:rPr>
  </w:style>
  <w:style w:type="paragraph" w:customStyle="1" w:styleId="Domylnie">
    <w:name w:val="Domyślnie"/>
    <w:rsid w:val="00FC5D51"/>
    <w:pPr>
      <w:tabs>
        <w:tab w:val="left" w:pos="708"/>
      </w:tabs>
      <w:suppressAutoHyphens/>
      <w:spacing w:line="252" w:lineRule="auto"/>
    </w:pPr>
    <w:rPr>
      <w:rFonts w:ascii="Calibri" w:eastAsia="Times New Roman" w:hAnsi="Calibri" w:cs="Calibri"/>
      <w:color w:val="00000A"/>
      <w:lang w:eastAsia="zh-CN"/>
    </w:rPr>
  </w:style>
  <w:style w:type="paragraph" w:customStyle="1" w:styleId="Zwykytekst1">
    <w:name w:val="Zwykły tekst1"/>
    <w:basedOn w:val="Normalny"/>
    <w:rsid w:val="00FC5D51"/>
    <w:pPr>
      <w:tabs>
        <w:tab w:val="left" w:pos="4536"/>
      </w:tabs>
      <w:overflowPunct w:val="0"/>
      <w:autoSpaceDE w:val="0"/>
      <w:spacing w:after="0" w:line="360" w:lineRule="auto"/>
      <w:textAlignment w:val="baseline"/>
    </w:pPr>
    <w:rPr>
      <w:rFonts w:ascii="Courier New" w:eastAsia="Times New Roman" w:hAnsi="Courier New" w:cs="Courier New"/>
      <w:sz w:val="20"/>
      <w:szCs w:val="20"/>
      <w:lang w:eastAsia="zh-CN"/>
    </w:rPr>
  </w:style>
  <w:style w:type="paragraph" w:customStyle="1" w:styleId="Zwykytekst10">
    <w:name w:val="Zwykły tekst1"/>
    <w:basedOn w:val="Normalny"/>
    <w:rsid w:val="00FC5D51"/>
    <w:pPr>
      <w:spacing w:after="0" w:line="240" w:lineRule="auto"/>
    </w:pPr>
    <w:rPr>
      <w:rFonts w:ascii="Courier New" w:eastAsia="Times New Roman" w:hAnsi="Courier New" w:cs="Courier New"/>
      <w:sz w:val="20"/>
      <w:szCs w:val="20"/>
      <w:lang w:val="x-none" w:eastAsia="zh-CN"/>
    </w:rPr>
  </w:style>
  <w:style w:type="paragraph" w:styleId="Bezodstpw">
    <w:name w:val="No Spacing"/>
    <w:qFormat/>
    <w:rsid w:val="00FC5D51"/>
    <w:pPr>
      <w:suppressAutoHyphens/>
      <w:spacing w:after="0" w:line="240" w:lineRule="auto"/>
    </w:pPr>
    <w:rPr>
      <w:rFonts w:ascii="Comic Sans MS" w:eastAsia="Times New Roman" w:hAnsi="Comic Sans MS" w:cs="Comic Sans MS"/>
      <w:sz w:val="24"/>
      <w:szCs w:val="20"/>
      <w:lang w:eastAsia="zh-CN"/>
    </w:rPr>
  </w:style>
  <w:style w:type="paragraph" w:customStyle="1" w:styleId="Listawypunktowana1">
    <w:name w:val="Lista wypunktowana1"/>
    <w:basedOn w:val="Normalny"/>
    <w:rsid w:val="00FC5D51"/>
    <w:pPr>
      <w:widowControl w:val="0"/>
      <w:tabs>
        <w:tab w:val="left" w:pos="284"/>
      </w:tabs>
      <w:suppressAutoHyphens/>
      <w:snapToGrid w:val="0"/>
      <w:spacing w:after="0" w:line="240" w:lineRule="auto"/>
      <w:jc w:val="both"/>
    </w:pPr>
    <w:rPr>
      <w:rFonts w:ascii="Times New Roman" w:eastAsia="Andale Sans UI" w:hAnsi="Times New Roman" w:cs="Times New Roman"/>
      <w:kern w:val="1"/>
      <w:sz w:val="20"/>
      <w:szCs w:val="24"/>
      <w:lang w:eastAsia="zh-CN"/>
    </w:rPr>
  </w:style>
  <w:style w:type="paragraph" w:customStyle="1" w:styleId="Tretekstu">
    <w:name w:val="Tre懈 tekstu"/>
    <w:basedOn w:val="Normalny"/>
    <w:rsid w:val="00FC5D51"/>
    <w:pPr>
      <w:widowControl w:val="0"/>
      <w:suppressAutoHyphens/>
      <w:spacing w:after="120" w:line="252" w:lineRule="auto"/>
    </w:pPr>
    <w:rPr>
      <w:rFonts w:ascii="Calibri" w:eastAsia="Times New Roman" w:hAnsi="Calibri" w:cs="Calibri"/>
      <w:kern w:val="1"/>
      <w:lang w:eastAsia="zh-CN"/>
    </w:rPr>
  </w:style>
  <w:style w:type="paragraph" w:styleId="Tekstprzypisudolnego">
    <w:name w:val="footnote text"/>
    <w:basedOn w:val="Normalny"/>
    <w:link w:val="TekstprzypisudolnegoZnak"/>
    <w:uiPriority w:val="99"/>
    <w:semiHidden/>
    <w:unhideWhenUsed/>
    <w:rsid w:val="00FC5D51"/>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semiHidden/>
    <w:rsid w:val="00FC5D51"/>
    <w:rPr>
      <w:rFonts w:ascii="Calibri" w:eastAsia="Calibri" w:hAnsi="Calibri" w:cs="Times New Roman"/>
      <w:sz w:val="20"/>
      <w:szCs w:val="20"/>
    </w:rPr>
  </w:style>
  <w:style w:type="character" w:styleId="Odwoanieprzypisudolnego">
    <w:name w:val="footnote reference"/>
    <w:uiPriority w:val="99"/>
    <w:semiHidden/>
    <w:unhideWhenUsed/>
    <w:rsid w:val="00FC5D51"/>
    <w:rPr>
      <w:vertAlign w:val="superscript"/>
    </w:rPr>
  </w:style>
  <w:style w:type="paragraph" w:customStyle="1" w:styleId="KRP">
    <w:name w:val="KRP"/>
    <w:basedOn w:val="Normalny"/>
    <w:rsid w:val="00FC5D51"/>
    <w:pPr>
      <w:suppressAutoHyphens/>
      <w:autoSpaceDN w:val="0"/>
      <w:spacing w:after="113" w:line="240" w:lineRule="auto"/>
      <w:ind w:firstLine="850"/>
      <w:jc w:val="both"/>
      <w:textAlignment w:val="baseline"/>
    </w:pPr>
    <w:rPr>
      <w:rFonts w:ascii="Tahoma" w:eastAsia="Times New Roman" w:hAnsi="Tahoma" w:cs="Times New Roman"/>
      <w:kern w:val="3"/>
      <w:szCs w:val="24"/>
      <w:lang w:eastAsia="zh-CN"/>
    </w:rPr>
  </w:style>
  <w:style w:type="numbering" w:customStyle="1" w:styleId="KRPlista">
    <w:name w:val="KRP lista"/>
    <w:basedOn w:val="Bezlisty"/>
    <w:rsid w:val="00FC5D51"/>
    <w:pPr>
      <w:numPr>
        <w:numId w:val="68"/>
      </w:numPr>
    </w:pPr>
  </w:style>
  <w:style w:type="numbering" w:customStyle="1" w:styleId="WWOutlineListStyle">
    <w:name w:val="WW_OutlineListStyle"/>
    <w:basedOn w:val="Bezlisty"/>
    <w:rsid w:val="00FC5D51"/>
    <w:pPr>
      <w:numPr>
        <w:numId w:val="6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9C70F7-A29B-4BC7-8438-D36137904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TotalTime>
  <Pages>22</Pages>
  <Words>12557</Words>
  <Characters>75348</Characters>
  <Application>Microsoft Office Word</Application>
  <DocSecurity>0</DocSecurity>
  <Lines>627</Lines>
  <Paragraphs>175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87730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mdanilo</dc:creator>
  <cp:keywords/>
  <dc:description/>
  <cp:lastModifiedBy>mdanilo</cp:lastModifiedBy>
  <cp:revision>7</cp:revision>
  <cp:lastPrinted>2019-03-29T09:48:00Z</cp:lastPrinted>
  <dcterms:created xsi:type="dcterms:W3CDTF">2019-03-19T06:55:00Z</dcterms:created>
  <dcterms:modified xsi:type="dcterms:W3CDTF">2019-03-29T11:14:00Z</dcterms:modified>
</cp:coreProperties>
</file>